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1F4BE">
      <w:pPr>
        <w:pStyle w:val="2"/>
        <w:jc w:val="right"/>
        <w:rPr>
          <w:lang w:val="pl-PL"/>
        </w:rPr>
      </w:pPr>
      <w:r>
        <w:rPr>
          <w:color w:val="000000"/>
          <w:lang w:val="pl-PL"/>
        </w:rPr>
        <w:t>Załącznik nr 3 do SWZ</w:t>
      </w:r>
    </w:p>
    <w:p w14:paraId="6686D358">
      <w:pPr>
        <w:pStyle w:val="36"/>
        <w:keepLines/>
        <w:jc w:val="both"/>
        <w:rPr>
          <w:lang w:val="pl-PL"/>
        </w:rPr>
      </w:pPr>
      <w:r>
        <w:rPr>
          <w:color w:val="000000"/>
          <w:lang w:val="pl-PL"/>
        </w:rPr>
        <w:t>Oświadczenie o braku podstaw wykluczenia i spełnianiu warunku udziału</w:t>
      </w:r>
    </w:p>
    <w:p w14:paraId="5D66CB42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Kompleksowe zapewnienie sezonowego lodowiska sztucznie mrożonego wraz z halą namiotową i wyposażeniem dla MOSiR w Pabianicach w sezonie 2026/2027</w:t>
      </w:r>
    </w:p>
    <w:p w14:paraId="4B907938">
      <w:pPr>
        <w:keepLines/>
        <w:spacing w:line="259" w:lineRule="auto"/>
        <w:jc w:val="both"/>
        <w:rPr>
          <w:rFonts w:hint="default"/>
          <w:lang w:val="pl-PL"/>
        </w:rPr>
      </w:pPr>
      <w:r>
        <w:rPr>
          <w:color w:val="000000"/>
          <w:sz w:val="21"/>
          <w:lang w:val="pl-PL"/>
        </w:rPr>
        <w:t xml:space="preserve">Znak postępowania: </w:t>
      </w:r>
      <w:r>
        <w:rPr>
          <w:rFonts w:hint="default"/>
          <w:color w:val="000000"/>
          <w:sz w:val="21"/>
          <w:lang w:val="pl-PL"/>
        </w:rPr>
        <w:t>2/2026</w:t>
      </w:r>
    </w:p>
    <w:p w14:paraId="008735CF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Nazwa, adres i NIP wykonawcy: ........................................................................</w:t>
      </w:r>
    </w:p>
    <w:p w14:paraId="5E27FF38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Status składającego: Wykonawca / uczestnik wspólnej oferty / podmiot udostępniający zasoby.</w:t>
      </w:r>
    </w:p>
    <w:p w14:paraId="3F76E9F3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Składane wraz z ofertą na podstawie art. 125 ust. 1 Pzp. Każdy wykonawca wspólnie ubiegający się o zamówienie składa odrębny dokument.</w:t>
      </w:r>
    </w:p>
    <w:p w14:paraId="4FF9F614">
      <w:pPr>
        <w:pStyle w:val="2"/>
        <w:jc w:val="both"/>
        <w:rPr>
          <w:lang w:val="pl-PL"/>
        </w:rPr>
      </w:pPr>
      <w:r>
        <w:rPr>
          <w:color w:val="000000"/>
          <w:lang w:val="pl-PL"/>
        </w:rPr>
        <w:t>Oświadczenie</w:t>
      </w:r>
    </w:p>
    <w:p w14:paraId="43623F32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Oświadczam, że nie podlegam wykluczeniu na podstawie art. 108 ust. 1 Pzp oraz art. 7 ust. 1 ustawy z dnia 13 kwietnia 2022 r. o szczególnych rozwiązaniach w zakresie przeciwdziałania wspieraniu agresji na Ukrainę oraz służących ochronie bezpieczeństwa narodowego.</w:t>
      </w:r>
    </w:p>
    <w:p w14:paraId="2B1F4A84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Jeżeli zachodzi podstawa wykluczenia, należy zamiast powyższego oświadczenia wskazać podstawę, okoliczności i – jeżeli dopuszczalne – podjęte środki samooczyszczenia zgodnie z art. 110 ust. 2 Pzp:</w:t>
      </w:r>
    </w:p>
    <w:p w14:paraId="6A7A6C43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................................................................................................................................</w:t>
      </w:r>
    </w:p>
    <w:p w14:paraId="75983D06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Oświadczam, że spełniam warunek zdolności technicznej lub zawodowej z rozdziału V SWZ w następującym zakresie: ................................ . Jako uczestnik wspólnej oferty lub podmiot udostępniający zasoby wskazuję zakres zdolności, które wykazuję lub udostępniam. Jeżeli warunek nie dotyczy składającego, wskazuję „nie dotyczy” i podmiot wykazujący doświadczenie.</w:t>
      </w:r>
    </w:p>
    <w:p w14:paraId="6C6A0497">
      <w:pPr>
        <w:pStyle w:val="2"/>
        <w:jc w:val="both"/>
        <w:rPr>
          <w:lang w:val="pl-PL"/>
        </w:rPr>
      </w:pPr>
      <w:r>
        <w:rPr>
          <w:color w:val="000000"/>
          <w:lang w:val="pl-PL"/>
        </w:rPr>
        <w:t>Certyfikat wykonawcy zamówień publicznych</w:t>
      </w:r>
    </w:p>
    <w:p w14:paraId="3A3F06F9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Zamierzam posłużyć się certyfikatem: TAK / NIE.</w:t>
      </w:r>
    </w:p>
    <w:p w14:paraId="1EFB4A83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Numer, wystawca, zakres i dane umożliwiające dostęp lub weryfikację: ................................</w:t>
      </w:r>
    </w:p>
    <w:p w14:paraId="29664514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Oświadczam, że informacje są aktualne na dzień składania ofert i zgodne z prawdą.</w:t>
      </w:r>
    </w:p>
    <w:p w14:paraId="5374E0AA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Dokument należy podpisać kwalifikowanym podpisem elektronicznym, podpisem zaufanym albo podpisem osobistym przez osobę uprawnioną.</w:t>
      </w:r>
    </w:p>
    <w:p w14:paraId="45DBAFC7">
      <w:pPr>
        <w:keepLines/>
        <w:spacing w:line="259" w:lineRule="auto"/>
        <w:jc w:val="both"/>
        <w:rPr>
          <w:lang w:val="pl-PL"/>
        </w:rPr>
      </w:pPr>
      <w:r>
        <w:rPr>
          <w:color w:val="000000"/>
          <w:sz w:val="21"/>
          <w:lang w:val="pl-PL"/>
        </w:rPr>
        <w:t>Imię i nazwisko osoby podpisującej: .......</w:t>
      </w:r>
      <w:bookmarkStart w:id="0" w:name="_GoBack"/>
      <w:bookmarkEnd w:id="0"/>
      <w:r>
        <w:rPr>
          <w:color w:val="000000"/>
          <w:sz w:val="21"/>
          <w:lang w:val="pl-PL"/>
        </w:rPr>
        <w:t>.................................................</w:t>
      </w:r>
    </w:p>
    <w:sectPr>
      <w:headerReference r:id="rId5" w:type="default"/>
      <w:footerReference r:id="rId6" w:type="default"/>
      <w:pgSz w:w="11906" w:h="16838"/>
      <w:pgMar w:top="1134" w:right="1191" w:bottom="1077" w:left="130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E380D">
    <w:pPr>
      <w:pStyle w:val="18"/>
      <w:jc w:val="right"/>
    </w:pPr>
    <w:r>
      <w:rPr>
        <w:color w:val="000000"/>
        <w:sz w:val="18"/>
      </w:rPr>
      <w:t xml:space="preserve">Strona </w:t>
    </w: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  <w:r>
      <w:rPr>
        <w:color w:val="000000"/>
        <w:sz w:val="18"/>
      </w:rPr>
      <w:t xml:space="preserve"> z </w:t>
    </w:r>
    <w:r>
      <w:rPr>
        <w:color w:val="000000"/>
      </w:rPr>
      <w:fldChar w:fldCharType="begin"/>
    </w:r>
    <w:r>
      <w:rPr>
        <w:color w:val="000000"/>
      </w:rPr>
      <w:instrText xml:space="preserve">NUMPAGES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BDC68">
    <w:r>
      <w:rPr>
        <w:color w:val="000000"/>
      </w:rPr>
      <w:t>MOSiR Pabianice  |  Lodowisko sezonowe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12F6"/>
    <w:rsid w:val="00761B9E"/>
    <w:rsid w:val="00877EBC"/>
    <w:rsid w:val="009836D6"/>
    <w:rsid w:val="00AA1D8D"/>
    <w:rsid w:val="00B47730"/>
    <w:rsid w:val="00CB0664"/>
    <w:rsid w:val="00FC693F"/>
    <w:rsid w:val="0241264D"/>
    <w:rsid w:val="3D9F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69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200" w:after="100"/>
      <w:outlineLvl w:val="0"/>
    </w:pPr>
    <w:rPr>
      <w:rFonts w:asciiTheme="majorHAnsi" w:hAnsiTheme="majorHAnsi" w:eastAsiaTheme="majorEastAsia" w:cstheme="majorBidi"/>
      <w:b/>
      <w:bCs/>
      <w:sz w:val="24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100"/>
      <w:outlineLvl w:val="1"/>
    </w:pPr>
    <w:rPr>
      <w:rFonts w:asciiTheme="majorHAnsi" w:hAnsiTheme="majorHAnsi" w:eastAsiaTheme="majorEastAsia" w:cstheme="majorBidi"/>
      <w:b/>
      <w:bCs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36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Nagłówek Znak"/>
    <w:basedOn w:val="11"/>
    <w:link w:val="19"/>
    <w:qFormat/>
    <w:uiPriority w:val="99"/>
  </w:style>
  <w:style w:type="character" w:customStyle="1" w:styleId="136">
    <w:name w:val="Stopka Znak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główek 2 Znak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główek 3 Znak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ytuł Znak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tytuł Znak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kst podstawowy Znak"/>
    <w:basedOn w:val="11"/>
    <w:link w:val="13"/>
    <w:qFormat/>
    <w:uiPriority w:val="99"/>
  </w:style>
  <w:style w:type="character" w:customStyle="1" w:styleId="145">
    <w:name w:val="Tekst podstawowy 2 Znak"/>
    <w:basedOn w:val="11"/>
    <w:link w:val="14"/>
    <w:qFormat/>
    <w:uiPriority w:val="99"/>
  </w:style>
  <w:style w:type="character" w:customStyle="1" w:styleId="146">
    <w:name w:val="Tekst podstawowy 3 Znak"/>
    <w:basedOn w:val="11"/>
    <w:link w:val="15"/>
    <w:qFormat/>
    <w:uiPriority w:val="99"/>
    <w:rPr>
      <w:sz w:val="16"/>
      <w:szCs w:val="16"/>
    </w:rPr>
  </w:style>
  <w:style w:type="character" w:customStyle="1" w:styleId="147">
    <w:name w:val="Tekst makra Znak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ytat Znak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główek 4 Znak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główek 5 Znak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główek 6 Znak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główek 7 Znak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główek 8 Znak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główek 9 Znak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ytat intensywny Znak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239</Words>
  <Characters>1826</Characters>
  <Lines>12</Lines>
  <Paragraphs>3</Paragraphs>
  <TotalTime>1</TotalTime>
  <ScaleCrop>false</ScaleCrop>
  <LinksUpToDate>false</LinksUpToDate>
  <CharactersWithSpaces>2047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Agnieszka Szałowiło</cp:lastModifiedBy>
  <dcterms:modified xsi:type="dcterms:W3CDTF">2026-10-16T09:55:47Z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eyJoZGlkIjoiYTM4N2JjNmMzODYzMWMyYTVlYjUxYjc0Mjc1NGEzMDIiLCJ1c2VySWQiOiIzNzI4MTQ0NDc5MDA3In0=</vt:lpwstr>
  </property>
  <property fmtid="{D5CDD505-2E9C-101B-9397-08002B2CF9AE}" pid="3" name="KSOProductBuildVer">
    <vt:lpwstr>1045-12.1.0.29162</vt:lpwstr>
  </property>
  <property fmtid="{D5CDD505-2E9C-101B-9397-08002B2CF9AE}" pid="4" name="ICV">
    <vt:lpwstr>6757173632414257ADFD76BB3EE6A8DB_12</vt:lpwstr>
  </property>
</Properties>
</file>