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9EF7A">
      <w:pPr>
        <w:pStyle w:val="2"/>
        <w:jc w:val="right"/>
        <w:rPr>
          <w:lang w:val="pl-PL"/>
        </w:rPr>
      </w:pPr>
      <w:r>
        <w:rPr>
          <w:lang w:val="pl-PL"/>
        </w:rPr>
        <w:t>Załącznik nr 9 do SWZ</w:t>
      </w:r>
    </w:p>
    <w:p w14:paraId="65E4F8AE">
      <w:pPr>
        <w:pStyle w:val="36"/>
        <w:rPr>
          <w:lang w:val="pl-PL"/>
        </w:rPr>
      </w:pPr>
      <w:r>
        <w:rPr>
          <w:lang w:val="pl-PL"/>
        </w:rPr>
        <w:t>Protokół zwrotu i demontażu</w:t>
      </w:r>
    </w:p>
    <w:p w14:paraId="1C25117E">
      <w:pPr>
        <w:jc w:val="both"/>
        <w:rPr>
          <w:lang w:val="pl-PL"/>
        </w:rPr>
      </w:pPr>
      <w:r>
        <w:rPr>
          <w:lang w:val="pl-PL"/>
        </w:rPr>
        <w:t>Kompleksowe zapewnienie sezonowego lodowiska sztucznie mrożonego wraz z halą namiotową i wyposażeniem dla MOSiR w Pabianicach w sezonie 2026/2027</w:t>
      </w:r>
    </w:p>
    <w:p w14:paraId="551CBFED">
      <w:pPr>
        <w:jc w:val="both"/>
        <w:rPr>
          <w:rFonts w:hint="default"/>
          <w:lang w:val="pl-PL"/>
        </w:rPr>
      </w:pPr>
      <w:r>
        <w:rPr>
          <w:lang w:val="pl-PL"/>
        </w:rPr>
        <w:t xml:space="preserve">Znak postępowania: </w:t>
      </w:r>
      <w:r>
        <w:rPr>
          <w:rFonts w:hint="default"/>
          <w:lang w:val="pl-PL"/>
        </w:rPr>
        <w:t>2/2026</w:t>
      </w:r>
    </w:p>
    <w:p w14:paraId="4AFBC6EE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Umowa ................; data ................; miejsce ................; strony ................</w:t>
      </w:r>
    </w:p>
    <w:p w14:paraId="380B7E84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Zakończenie eksploatacji i bezpieczne rozmrożenie: ................................</w:t>
      </w:r>
      <w:bookmarkStart w:id="0" w:name="_GoBack"/>
    </w:p>
    <w:bookmarkEnd w:id="0"/>
    <w:p w14:paraId="2C015091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Demontaż i odbiór urządzeń, hali i wyposażenia: ................................</w:t>
      </w:r>
    </w:p>
    <w:p w14:paraId="497C9082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Usunięcie odpadów i pozostałości: ................................</w:t>
      </w:r>
    </w:p>
    <w:p w14:paraId="4AC0B028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Uporządkowanie terenu: ................................</w:t>
      </w:r>
    </w:p>
    <w:p w14:paraId="5D32BBB5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Uszkodzenia i braki ze wskazaniem stanu początkowego oraz normalnego zużycia: ................................</w:t>
      </w:r>
    </w:p>
    <w:p w14:paraId="7E57EC09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Niewykonane czynności i terminy: ................................</w:t>
      </w:r>
    </w:p>
    <w:p w14:paraId="0E071AF2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  <w:lang w:val="pl-PL"/>
        </w:rPr>
        <w:t>Rozliczenie okresów niedostępności i świadczeń: ................................</w:t>
      </w:r>
    </w:p>
    <w:p w14:paraId="41A16B30">
      <w:pPr>
        <w:spacing w:after="200" w:line="276" w:lineRule="auto"/>
        <w:jc w:val="both"/>
        <w:rPr>
          <w:rFonts w:cs="Arial"/>
          <w:lang w:val="pl-PL"/>
        </w:rPr>
      </w:pPr>
      <w:r>
        <w:rPr>
          <w:sz w:val="21"/>
        </w:rPr>
        <w:t>Za MOSiR ................ . Za Wykonawcę ................ .</w:t>
      </w:r>
    </w:p>
    <w:sectPr>
      <w:headerReference r:id="rId5" w:type="default"/>
      <w:footerReference r:id="rId6" w:type="default"/>
      <w:pgSz w:w="11906" w:h="16838"/>
      <w:pgMar w:top="1134" w:right="1191" w:bottom="1077" w:left="130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B9514">
    <w:pPr>
      <w:pStyle w:val="18"/>
      <w:jc w:val="right"/>
    </w:pPr>
    <w:r>
      <w:rPr>
        <w:sz w:val="18"/>
      </w:rPr>
      <w:t xml:space="preserve">Strona 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rPr>
        <w:sz w:val="18"/>
      </w:rPr>
      <w:t xml:space="preserve"> z 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9" w:lineRule="auto"/>
      </w:pPr>
      <w:r>
        <w:separator/>
      </w:r>
    </w:p>
  </w:footnote>
  <w:footnote w:type="continuationSeparator" w:id="1">
    <w:p>
      <w:pPr>
        <w:spacing w:before="0" w:after="0" w:line="26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CB5C1">
    <w:r>
      <w:t>MOSiR Pabianice  |  Lodowisko sezonowe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48AB"/>
    <w:rsid w:val="0015074B"/>
    <w:rsid w:val="001864E4"/>
    <w:rsid w:val="00292BDA"/>
    <w:rsid w:val="0029639D"/>
    <w:rsid w:val="00326F90"/>
    <w:rsid w:val="00654672"/>
    <w:rsid w:val="008764C4"/>
    <w:rsid w:val="00877EBC"/>
    <w:rsid w:val="00AA1D8D"/>
    <w:rsid w:val="00B47730"/>
    <w:rsid w:val="00C0383B"/>
    <w:rsid w:val="00CB0664"/>
    <w:rsid w:val="00F7568B"/>
    <w:rsid w:val="00FC693F"/>
    <w:rsid w:val="4C81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69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200" w:after="100"/>
      <w:outlineLvl w:val="0"/>
    </w:pPr>
    <w:rPr>
      <w:rFonts w:asciiTheme="majorHAnsi" w:hAnsiTheme="majorHAnsi" w:eastAsiaTheme="majorEastAsia" w:cstheme="majorBidi"/>
      <w:b/>
      <w:bCs/>
      <w:sz w:val="24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100"/>
      <w:outlineLvl w:val="1"/>
    </w:pPr>
    <w:rPr>
      <w:rFonts w:asciiTheme="majorHAnsi" w:hAnsiTheme="majorHAnsi" w:eastAsiaTheme="majorEastAsia" w:cstheme="majorBidi"/>
      <w:b/>
      <w:bCs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b/>
      <w:spacing w:val="5"/>
      <w:kern w:val="28"/>
      <w:sz w:val="36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Nagłówek Znak"/>
    <w:basedOn w:val="11"/>
    <w:link w:val="19"/>
    <w:uiPriority w:val="99"/>
  </w:style>
  <w:style w:type="character" w:customStyle="1" w:styleId="136">
    <w:name w:val="Stopka Znak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Nagłówek 2 Znak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Nagłówek 3 Znak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ytuł Znak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Podtytuł Znak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Tekst podstawowy Znak"/>
    <w:basedOn w:val="11"/>
    <w:link w:val="13"/>
    <w:qFormat/>
    <w:uiPriority w:val="99"/>
  </w:style>
  <w:style w:type="character" w:customStyle="1" w:styleId="145">
    <w:name w:val="Tekst podstawowy 2 Znak"/>
    <w:basedOn w:val="11"/>
    <w:link w:val="14"/>
    <w:qFormat/>
    <w:uiPriority w:val="99"/>
  </w:style>
  <w:style w:type="character" w:customStyle="1" w:styleId="146">
    <w:name w:val="Tekst podstawowy 3 Znak"/>
    <w:basedOn w:val="11"/>
    <w:link w:val="15"/>
    <w:qFormat/>
    <w:uiPriority w:val="99"/>
    <w:rPr>
      <w:sz w:val="16"/>
      <w:szCs w:val="16"/>
    </w:rPr>
  </w:style>
  <w:style w:type="character" w:customStyle="1" w:styleId="147">
    <w:name w:val="Tekst makra Znak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ytat Znak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Nagłówek 4 Znak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Nagłówek 5 Znak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Nagłówek 6 Znak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Nagłówek 7 Znak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Nagłówek 8 Znak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Nagłówek 9 Znak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ytat intensywny Znak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93</Words>
  <Characters>854</Characters>
  <Lines>6</Lines>
  <Paragraphs>1</Paragraphs>
  <TotalTime>1</TotalTime>
  <ScaleCrop>false</ScaleCrop>
  <LinksUpToDate>false</LinksUpToDate>
  <CharactersWithSpaces>934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Agnieszka Szałowiło</cp:lastModifiedBy>
  <dcterms:modified xsi:type="dcterms:W3CDTF">2026-10-16T10:19:50Z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eyJoZGlkIjoiYTM4N2JjNmMzODYzMWMyYTVlYjUxYjc0Mjc1NGEzMDIiLCJ1c2VySWQiOiIzNzI4MTQ0NDc5MDA3In0=</vt:lpwstr>
  </property>
  <property fmtid="{D5CDD505-2E9C-101B-9397-08002B2CF9AE}" pid="3" name="KSOProductBuildVer">
    <vt:lpwstr>1045-12.1.0.29162</vt:lpwstr>
  </property>
  <property fmtid="{D5CDD505-2E9C-101B-9397-08002B2CF9AE}" pid="4" name="ICV">
    <vt:lpwstr>C43FEB3A10974AFAB80251F18DD967C0_12</vt:lpwstr>
  </property>
</Properties>
</file>