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31C087" w14:textId="77777777" w:rsidR="00FE4B22" w:rsidRPr="00FA3145" w:rsidRDefault="00FE4B22" w:rsidP="00FA3145">
      <w:pPr>
        <w:spacing w:line="276" w:lineRule="auto"/>
        <w:jc w:val="both"/>
      </w:pPr>
    </w:p>
    <w:p w14:paraId="0AB3D39D" w14:textId="77777777" w:rsidR="00FE4B22" w:rsidRPr="00FA3145" w:rsidRDefault="00FE4B22" w:rsidP="00FA3145">
      <w:pPr>
        <w:spacing w:line="276" w:lineRule="auto"/>
        <w:jc w:val="both"/>
      </w:pPr>
    </w:p>
    <w:p w14:paraId="2FC9D5F9" w14:textId="77777777" w:rsidR="00FE4B22" w:rsidRPr="00FA3145" w:rsidRDefault="00FE4B22" w:rsidP="00FA3145">
      <w:pPr>
        <w:keepNext/>
        <w:spacing w:line="276" w:lineRule="auto"/>
        <w:jc w:val="both"/>
        <w:outlineLvl w:val="0"/>
        <w:rPr>
          <w:sz w:val="24"/>
        </w:rPr>
      </w:pPr>
    </w:p>
    <w:p w14:paraId="6D22842D" w14:textId="77777777" w:rsidR="00FE4B22" w:rsidRPr="00FA3145" w:rsidRDefault="00FE4B22" w:rsidP="00FA3145">
      <w:pPr>
        <w:keepNext/>
        <w:spacing w:line="276" w:lineRule="auto"/>
        <w:jc w:val="center"/>
        <w:outlineLvl w:val="0"/>
        <w:rPr>
          <w:b/>
          <w:sz w:val="36"/>
        </w:rPr>
      </w:pPr>
      <w:r w:rsidRPr="00FA3145">
        <w:rPr>
          <w:b/>
          <w:sz w:val="36"/>
        </w:rPr>
        <w:t>SPECYFIKACJA</w:t>
      </w:r>
    </w:p>
    <w:p w14:paraId="6035A091" w14:textId="77777777" w:rsidR="00FE4B22" w:rsidRPr="00FA3145" w:rsidRDefault="00FE4B22" w:rsidP="00FA3145">
      <w:pPr>
        <w:spacing w:line="276" w:lineRule="auto"/>
        <w:jc w:val="center"/>
        <w:rPr>
          <w:b/>
          <w:sz w:val="36"/>
        </w:rPr>
      </w:pPr>
      <w:r w:rsidRPr="00FA3145">
        <w:rPr>
          <w:b/>
          <w:sz w:val="36"/>
        </w:rPr>
        <w:t>WARUNKÓW ZAMÓWIENIA</w:t>
      </w:r>
    </w:p>
    <w:p w14:paraId="045DBC03" w14:textId="77777777" w:rsidR="00FE4B22" w:rsidRPr="00FA3145" w:rsidRDefault="00FE4B22" w:rsidP="00FA3145">
      <w:pPr>
        <w:spacing w:line="276" w:lineRule="auto"/>
        <w:jc w:val="center"/>
        <w:rPr>
          <w:sz w:val="36"/>
        </w:rPr>
      </w:pPr>
      <w:r w:rsidRPr="00FA3145">
        <w:rPr>
          <w:b/>
          <w:sz w:val="36"/>
        </w:rPr>
        <w:t>(Specyfikacja, SWZ)</w:t>
      </w:r>
    </w:p>
    <w:p w14:paraId="47AA1995" w14:textId="77777777" w:rsidR="00FE4B22" w:rsidRPr="00FA3145" w:rsidRDefault="00FE4B22" w:rsidP="00FA3145">
      <w:pPr>
        <w:spacing w:line="276" w:lineRule="auto"/>
        <w:jc w:val="both"/>
        <w:rPr>
          <w:b/>
          <w:sz w:val="32"/>
        </w:rPr>
      </w:pPr>
    </w:p>
    <w:p w14:paraId="63A43674" w14:textId="77777777" w:rsidR="00FE4B22" w:rsidRPr="00FA3145" w:rsidRDefault="00FE4B22" w:rsidP="00FA3145">
      <w:pPr>
        <w:spacing w:line="276" w:lineRule="auto"/>
        <w:jc w:val="both"/>
        <w:rPr>
          <w:b/>
          <w:sz w:val="32"/>
        </w:rPr>
      </w:pPr>
    </w:p>
    <w:p w14:paraId="2DC9EB5D" w14:textId="77777777" w:rsidR="00FE4B22" w:rsidRPr="00FA3145" w:rsidRDefault="00FA3145" w:rsidP="00FA3145">
      <w:pPr>
        <w:spacing w:line="276" w:lineRule="auto"/>
        <w:jc w:val="center"/>
        <w:rPr>
          <w:b/>
          <w:sz w:val="32"/>
        </w:rPr>
      </w:pPr>
      <w:r>
        <w:rPr>
          <w:b/>
          <w:sz w:val="32"/>
        </w:rPr>
        <w:t>dla p</w:t>
      </w:r>
      <w:r w:rsidR="00FE4B22" w:rsidRPr="00FA3145">
        <w:rPr>
          <w:b/>
          <w:sz w:val="32"/>
        </w:rPr>
        <w:t>ostępowani</w:t>
      </w:r>
      <w:r>
        <w:rPr>
          <w:b/>
          <w:sz w:val="32"/>
        </w:rPr>
        <w:t>a</w:t>
      </w:r>
      <w:r w:rsidR="00FE4B22" w:rsidRPr="00FA3145">
        <w:rPr>
          <w:b/>
          <w:sz w:val="32"/>
        </w:rPr>
        <w:t xml:space="preserve"> o udzielenie zamówienia publicznego </w:t>
      </w:r>
      <w:r w:rsidR="00FE4B22" w:rsidRPr="00FA3145">
        <w:rPr>
          <w:b/>
          <w:bCs/>
          <w:sz w:val="32"/>
        </w:rPr>
        <w:t>dla zamówienia o wartości poniżej progów unijnych, określonych na podstawie art. 3 ustawy Prawo zamówień publicznych</w:t>
      </w:r>
      <w:r w:rsidR="00FE4B22" w:rsidRPr="00FA3145">
        <w:rPr>
          <w:b/>
          <w:sz w:val="32"/>
        </w:rPr>
        <w:t>, w trybie podstawowym bez przeprowadzania negocjacji, pn.:</w:t>
      </w:r>
    </w:p>
    <w:p w14:paraId="365725DA" w14:textId="77777777" w:rsidR="00FE4B22" w:rsidRPr="00FA3145" w:rsidRDefault="00FE4B22" w:rsidP="00FA3145">
      <w:pPr>
        <w:tabs>
          <w:tab w:val="left" w:pos="142"/>
        </w:tabs>
        <w:spacing w:line="276" w:lineRule="auto"/>
        <w:jc w:val="center"/>
        <w:rPr>
          <w:b/>
          <w:sz w:val="28"/>
        </w:rPr>
      </w:pPr>
    </w:p>
    <w:p w14:paraId="4853F895" w14:textId="77777777" w:rsidR="00FE4B22" w:rsidRPr="00FA3145" w:rsidRDefault="00FE4B22" w:rsidP="00FA3145">
      <w:pPr>
        <w:tabs>
          <w:tab w:val="left" w:pos="142"/>
        </w:tabs>
        <w:spacing w:line="276" w:lineRule="auto"/>
        <w:jc w:val="center"/>
        <w:rPr>
          <w:b/>
          <w:sz w:val="28"/>
        </w:rPr>
      </w:pPr>
    </w:p>
    <w:p w14:paraId="5874448B" w14:textId="236CAA0C" w:rsidR="00FE4B22" w:rsidRPr="00FA3145" w:rsidRDefault="00FA3145" w:rsidP="00483F70">
      <w:pPr>
        <w:spacing w:line="276" w:lineRule="auto"/>
        <w:ind w:left="360"/>
        <w:jc w:val="center"/>
        <w:rPr>
          <w:sz w:val="48"/>
        </w:rPr>
      </w:pPr>
      <w:r w:rsidRPr="00FA3145">
        <w:rPr>
          <w:b/>
          <w:bCs/>
          <w:sz w:val="44"/>
          <w:szCs w:val="28"/>
        </w:rPr>
        <w:t>„</w:t>
      </w:r>
      <w:bookmarkStart w:id="0" w:name="_Hlk21428791"/>
      <w:r w:rsidR="00483F70" w:rsidRPr="00483F70">
        <w:rPr>
          <w:b/>
          <w:bCs/>
          <w:i/>
          <w:sz w:val="44"/>
          <w:szCs w:val="28"/>
        </w:rPr>
        <w:t xml:space="preserve">Zimowe utrzymanie dróg </w:t>
      </w:r>
      <w:r w:rsidR="00B55BEA">
        <w:rPr>
          <w:b/>
          <w:bCs/>
          <w:i/>
          <w:sz w:val="44"/>
          <w:szCs w:val="28"/>
        </w:rPr>
        <w:t>gminnych</w:t>
      </w:r>
      <w:r w:rsidR="00797B1B">
        <w:rPr>
          <w:b/>
          <w:bCs/>
          <w:i/>
          <w:sz w:val="44"/>
          <w:szCs w:val="28"/>
        </w:rPr>
        <w:t xml:space="preserve"> </w:t>
      </w:r>
      <w:r w:rsidR="00483F70" w:rsidRPr="00483F70">
        <w:rPr>
          <w:b/>
          <w:bCs/>
          <w:i/>
          <w:sz w:val="44"/>
          <w:szCs w:val="28"/>
        </w:rPr>
        <w:t>na terenie Gminy</w:t>
      </w:r>
      <w:bookmarkEnd w:id="0"/>
      <w:r w:rsidR="00F932FB">
        <w:rPr>
          <w:b/>
          <w:bCs/>
          <w:i/>
          <w:sz w:val="44"/>
          <w:szCs w:val="28"/>
        </w:rPr>
        <w:t xml:space="preserve"> Świnna w sezonie 202</w:t>
      </w:r>
      <w:r w:rsidR="0030174D">
        <w:rPr>
          <w:b/>
          <w:bCs/>
          <w:i/>
          <w:sz w:val="44"/>
          <w:szCs w:val="28"/>
        </w:rPr>
        <w:t>6</w:t>
      </w:r>
      <w:r w:rsidR="00F932FB">
        <w:rPr>
          <w:b/>
          <w:bCs/>
          <w:i/>
          <w:sz w:val="44"/>
          <w:szCs w:val="28"/>
        </w:rPr>
        <w:t>/202</w:t>
      </w:r>
      <w:r w:rsidR="0030174D">
        <w:rPr>
          <w:b/>
          <w:bCs/>
          <w:i/>
          <w:sz w:val="44"/>
          <w:szCs w:val="28"/>
        </w:rPr>
        <w:t>7</w:t>
      </w:r>
      <w:r w:rsidR="00B0457D">
        <w:rPr>
          <w:b/>
          <w:bCs/>
          <w:sz w:val="44"/>
          <w:szCs w:val="28"/>
        </w:rPr>
        <w:t xml:space="preserve"> – II Postępowanie”</w:t>
      </w:r>
    </w:p>
    <w:p w14:paraId="7F766F38" w14:textId="77777777" w:rsidR="00FE4B22" w:rsidRPr="00FA3145" w:rsidRDefault="00FE4B22" w:rsidP="00FA3145">
      <w:pPr>
        <w:keepNext/>
        <w:spacing w:line="276" w:lineRule="auto"/>
        <w:jc w:val="center"/>
        <w:outlineLvl w:val="6"/>
        <w:rPr>
          <w:b/>
          <w:sz w:val="32"/>
        </w:rPr>
      </w:pPr>
    </w:p>
    <w:p w14:paraId="7D95B8AB" w14:textId="77777777" w:rsidR="00FE4B22" w:rsidRPr="00FA3145" w:rsidRDefault="00FE4B22" w:rsidP="00FA3145">
      <w:pPr>
        <w:spacing w:line="276" w:lineRule="auto"/>
      </w:pPr>
    </w:p>
    <w:p w14:paraId="73DA65BD" w14:textId="77777777" w:rsidR="00FE4B22" w:rsidRPr="00FA3145" w:rsidRDefault="00FE4B22" w:rsidP="00FA3145">
      <w:pPr>
        <w:spacing w:line="276" w:lineRule="auto"/>
      </w:pPr>
    </w:p>
    <w:p w14:paraId="1C7DF9F9" w14:textId="76C818C8" w:rsidR="00FE4B22" w:rsidRPr="00FA3145" w:rsidRDefault="00FA3145" w:rsidP="00FA3145">
      <w:pPr>
        <w:keepNext/>
        <w:spacing w:line="276" w:lineRule="auto"/>
        <w:jc w:val="center"/>
        <w:outlineLvl w:val="6"/>
        <w:rPr>
          <w:b/>
          <w:sz w:val="24"/>
        </w:rPr>
      </w:pPr>
      <w:r w:rsidRPr="00FA3145">
        <w:rPr>
          <w:b/>
          <w:bCs/>
          <w:sz w:val="24"/>
        </w:rPr>
        <w:t xml:space="preserve">Oznaczenie sprawy: </w:t>
      </w:r>
      <w:r w:rsidR="00F932FB">
        <w:rPr>
          <w:b/>
          <w:bCs/>
          <w:sz w:val="24"/>
        </w:rPr>
        <w:t>GK.2711.</w:t>
      </w:r>
      <w:r w:rsidR="0030174D">
        <w:rPr>
          <w:b/>
          <w:bCs/>
          <w:sz w:val="24"/>
        </w:rPr>
        <w:t>1</w:t>
      </w:r>
      <w:r w:rsidR="00B0457D">
        <w:rPr>
          <w:b/>
          <w:bCs/>
          <w:sz w:val="24"/>
        </w:rPr>
        <w:t>2</w:t>
      </w:r>
      <w:r w:rsidR="00F932FB">
        <w:rPr>
          <w:b/>
          <w:bCs/>
          <w:sz w:val="24"/>
        </w:rPr>
        <w:t>.202</w:t>
      </w:r>
      <w:r w:rsidR="0030174D">
        <w:rPr>
          <w:b/>
          <w:bCs/>
          <w:sz w:val="24"/>
        </w:rPr>
        <w:t>6</w:t>
      </w:r>
    </w:p>
    <w:p w14:paraId="27EB981B" w14:textId="77777777" w:rsidR="00FE4B22" w:rsidRPr="00FA3145" w:rsidRDefault="00FE4B22" w:rsidP="00FA3145">
      <w:pPr>
        <w:spacing w:line="276" w:lineRule="auto"/>
        <w:jc w:val="both"/>
      </w:pPr>
    </w:p>
    <w:p w14:paraId="143704B3" w14:textId="77777777" w:rsidR="00FE4B22" w:rsidRPr="00FA3145" w:rsidRDefault="00FE4B22" w:rsidP="00FA3145">
      <w:pPr>
        <w:spacing w:line="276" w:lineRule="auto"/>
        <w:jc w:val="both"/>
      </w:pPr>
    </w:p>
    <w:p w14:paraId="1DBC060B" w14:textId="77777777" w:rsidR="00FE4B22" w:rsidRPr="00FA3145" w:rsidRDefault="00FE4B22" w:rsidP="00FA3145">
      <w:pPr>
        <w:spacing w:line="276" w:lineRule="auto"/>
        <w:jc w:val="both"/>
      </w:pPr>
    </w:p>
    <w:p w14:paraId="5140A49E" w14:textId="77777777" w:rsidR="00FE4B22" w:rsidRDefault="00FE4B22" w:rsidP="00FA3145">
      <w:pPr>
        <w:spacing w:line="276" w:lineRule="auto"/>
        <w:jc w:val="center"/>
      </w:pPr>
    </w:p>
    <w:p w14:paraId="37F82C52" w14:textId="77777777" w:rsidR="00FA3145" w:rsidRDefault="00FA3145" w:rsidP="00FA3145">
      <w:pPr>
        <w:spacing w:line="276" w:lineRule="auto"/>
        <w:jc w:val="center"/>
      </w:pPr>
    </w:p>
    <w:p w14:paraId="46C92758" w14:textId="77777777" w:rsidR="00FA3145" w:rsidRPr="00FA3145" w:rsidRDefault="00FA3145" w:rsidP="00FA3145">
      <w:pPr>
        <w:spacing w:line="276" w:lineRule="auto"/>
        <w:jc w:val="center"/>
      </w:pPr>
    </w:p>
    <w:p w14:paraId="2DF747D7" w14:textId="77777777" w:rsidR="00FA3145" w:rsidRPr="00FA3145" w:rsidRDefault="00FA3145" w:rsidP="00FA3145">
      <w:pPr>
        <w:autoSpaceDE w:val="0"/>
        <w:autoSpaceDN w:val="0"/>
        <w:spacing w:line="276" w:lineRule="auto"/>
        <w:ind w:left="6372"/>
        <w:jc w:val="center"/>
        <w:rPr>
          <w:b/>
          <w:bCs/>
          <w:sz w:val="32"/>
          <w:szCs w:val="28"/>
        </w:rPr>
      </w:pPr>
      <w:r w:rsidRPr="00FA3145">
        <w:rPr>
          <w:b/>
          <w:bCs/>
          <w:sz w:val="32"/>
          <w:szCs w:val="28"/>
        </w:rPr>
        <w:t xml:space="preserve">ZATWIERDZIŁ: </w:t>
      </w:r>
    </w:p>
    <w:p w14:paraId="028BDA07" w14:textId="77777777" w:rsidR="00FA3145" w:rsidRPr="00FA3145" w:rsidRDefault="00FA3145" w:rsidP="00FA3145">
      <w:pPr>
        <w:autoSpaceDE w:val="0"/>
        <w:autoSpaceDN w:val="0"/>
        <w:spacing w:line="276" w:lineRule="auto"/>
        <w:jc w:val="both"/>
        <w:rPr>
          <w:b/>
          <w:bCs/>
          <w:sz w:val="32"/>
          <w:szCs w:val="28"/>
        </w:rPr>
      </w:pPr>
    </w:p>
    <w:p w14:paraId="4A37E6A1" w14:textId="77777777" w:rsidR="00FA3145" w:rsidRPr="00FA3145" w:rsidRDefault="00FA3145" w:rsidP="00FA3145">
      <w:pPr>
        <w:autoSpaceDE w:val="0"/>
        <w:autoSpaceDN w:val="0"/>
        <w:spacing w:line="276" w:lineRule="auto"/>
        <w:ind w:firstLine="7"/>
        <w:jc w:val="center"/>
        <w:rPr>
          <w:sz w:val="32"/>
          <w:szCs w:val="28"/>
        </w:rPr>
      </w:pPr>
    </w:p>
    <w:p w14:paraId="5D978F26" w14:textId="77777777" w:rsidR="00FA3145" w:rsidRPr="00FA3145" w:rsidRDefault="00FA3145" w:rsidP="00FA3145">
      <w:pPr>
        <w:autoSpaceDE w:val="0"/>
        <w:autoSpaceDN w:val="0"/>
        <w:spacing w:line="276" w:lineRule="auto"/>
        <w:ind w:firstLine="7"/>
        <w:jc w:val="center"/>
        <w:rPr>
          <w:sz w:val="32"/>
          <w:szCs w:val="28"/>
        </w:rPr>
      </w:pPr>
    </w:p>
    <w:p w14:paraId="1A5B7B6D" w14:textId="77777777" w:rsidR="00C37FC4" w:rsidRDefault="00C37FC4" w:rsidP="00FA3145">
      <w:pPr>
        <w:autoSpaceDE w:val="0"/>
        <w:autoSpaceDN w:val="0"/>
        <w:spacing w:line="276" w:lineRule="auto"/>
        <w:ind w:firstLine="7"/>
        <w:jc w:val="center"/>
        <w:rPr>
          <w:sz w:val="32"/>
          <w:szCs w:val="28"/>
        </w:rPr>
      </w:pPr>
    </w:p>
    <w:p w14:paraId="429AB72D" w14:textId="787904DC" w:rsidR="00483F70" w:rsidRDefault="00483F70" w:rsidP="00FA3145">
      <w:pPr>
        <w:autoSpaceDE w:val="0"/>
        <w:autoSpaceDN w:val="0"/>
        <w:spacing w:line="276" w:lineRule="auto"/>
        <w:ind w:firstLine="7"/>
        <w:jc w:val="center"/>
        <w:rPr>
          <w:sz w:val="32"/>
          <w:szCs w:val="28"/>
        </w:rPr>
      </w:pPr>
    </w:p>
    <w:p w14:paraId="44720420" w14:textId="77777777" w:rsidR="00621E01" w:rsidRPr="00FA3145" w:rsidRDefault="00621E01" w:rsidP="00FA3145">
      <w:pPr>
        <w:autoSpaceDE w:val="0"/>
        <w:autoSpaceDN w:val="0"/>
        <w:spacing w:line="276" w:lineRule="auto"/>
        <w:ind w:firstLine="7"/>
        <w:jc w:val="center"/>
        <w:rPr>
          <w:sz w:val="32"/>
          <w:szCs w:val="28"/>
        </w:rPr>
      </w:pPr>
    </w:p>
    <w:p w14:paraId="6515241A" w14:textId="77777777" w:rsidR="00FA3145" w:rsidRPr="00FA3145" w:rsidRDefault="00FA3145" w:rsidP="00FA3145">
      <w:pPr>
        <w:autoSpaceDE w:val="0"/>
        <w:autoSpaceDN w:val="0"/>
        <w:spacing w:line="276" w:lineRule="auto"/>
        <w:ind w:firstLine="7"/>
        <w:jc w:val="center"/>
        <w:rPr>
          <w:sz w:val="22"/>
        </w:rPr>
      </w:pPr>
    </w:p>
    <w:p w14:paraId="7716E989" w14:textId="61D3304C" w:rsidR="00FA3145" w:rsidRPr="00E5045C" w:rsidRDefault="00B0457D" w:rsidP="00FA3145">
      <w:pPr>
        <w:autoSpaceDE w:val="0"/>
        <w:autoSpaceDN w:val="0"/>
        <w:spacing w:line="276" w:lineRule="auto"/>
        <w:ind w:firstLine="7"/>
        <w:jc w:val="center"/>
        <w:rPr>
          <w:sz w:val="22"/>
        </w:rPr>
      </w:pPr>
      <w:r>
        <w:rPr>
          <w:sz w:val="22"/>
        </w:rPr>
        <w:t>2</w:t>
      </w:r>
      <w:r w:rsidR="008F3AC6">
        <w:rPr>
          <w:sz w:val="22"/>
        </w:rPr>
        <w:t>8</w:t>
      </w:r>
      <w:r w:rsidR="00DC4890" w:rsidRPr="00E5045C">
        <w:rPr>
          <w:sz w:val="22"/>
        </w:rPr>
        <w:t xml:space="preserve"> października</w:t>
      </w:r>
      <w:r w:rsidR="00FA3145" w:rsidRPr="00E5045C">
        <w:rPr>
          <w:sz w:val="22"/>
        </w:rPr>
        <w:t xml:space="preserve"> 202</w:t>
      </w:r>
      <w:r w:rsidR="0030174D">
        <w:rPr>
          <w:sz w:val="22"/>
        </w:rPr>
        <w:t>6</w:t>
      </w:r>
      <w:r w:rsidR="00FA3145" w:rsidRPr="00E5045C">
        <w:rPr>
          <w:sz w:val="22"/>
        </w:rPr>
        <w:t xml:space="preserve"> roku</w:t>
      </w:r>
    </w:p>
    <w:p w14:paraId="450A22C8" w14:textId="77777777" w:rsidR="00FE4B22" w:rsidRPr="001B00EB" w:rsidRDefault="00FE4B22" w:rsidP="00F629CD">
      <w:pPr>
        <w:keepNext/>
        <w:numPr>
          <w:ilvl w:val="0"/>
          <w:numId w:val="10"/>
        </w:numPr>
        <w:spacing w:line="276" w:lineRule="auto"/>
        <w:ind w:left="567" w:hanging="567"/>
        <w:outlineLvl w:val="2"/>
        <w:rPr>
          <w:b/>
          <w:caps/>
          <w:sz w:val="22"/>
          <w:highlight w:val="lightGray"/>
        </w:rPr>
      </w:pPr>
      <w:r w:rsidRPr="00F932FB">
        <w:rPr>
          <w:b/>
          <w:i/>
          <w:caps/>
          <w:color w:val="C00000"/>
          <w:sz w:val="22"/>
        </w:rPr>
        <w:br w:type="page"/>
      </w:r>
      <w:r w:rsidRPr="001B00EB">
        <w:rPr>
          <w:b/>
          <w:caps/>
          <w:sz w:val="22"/>
          <w:highlight w:val="lightGray"/>
        </w:rPr>
        <w:lastRenderedPageBreak/>
        <w:t>Informacje</w:t>
      </w:r>
      <w:r w:rsidR="001B00EB" w:rsidRPr="001B00EB">
        <w:rPr>
          <w:b/>
          <w:caps/>
          <w:sz w:val="22"/>
          <w:highlight w:val="lightGray"/>
        </w:rPr>
        <w:t xml:space="preserve"> </w:t>
      </w:r>
      <w:r w:rsidRPr="001B00EB">
        <w:rPr>
          <w:b/>
          <w:caps/>
          <w:sz w:val="22"/>
          <w:highlight w:val="lightGray"/>
        </w:rPr>
        <w:t>ogólne</w:t>
      </w:r>
    </w:p>
    <w:p w14:paraId="7B08023D" w14:textId="77777777" w:rsidR="004718B4" w:rsidRDefault="004718B4" w:rsidP="004718B4">
      <w:pPr>
        <w:spacing w:line="276" w:lineRule="auto"/>
        <w:rPr>
          <w:b/>
          <w:bCs/>
          <w:sz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730"/>
        <w:gridCol w:w="4091"/>
        <w:gridCol w:w="2369"/>
      </w:tblGrid>
      <w:tr w:rsidR="004718B4" w:rsidRPr="006710ED" w14:paraId="742FE66E" w14:textId="77777777" w:rsidTr="00907B58">
        <w:trPr>
          <w:tblCellSpacing w:w="0" w:type="dxa"/>
        </w:trPr>
        <w:tc>
          <w:tcPr>
            <w:tcW w:w="5000" w:type="pct"/>
            <w:gridSpan w:val="3"/>
            <w:vAlign w:val="center"/>
          </w:tcPr>
          <w:p w14:paraId="7D4AEAA6" w14:textId="4D764449" w:rsidR="004718B4" w:rsidRPr="006710ED" w:rsidRDefault="004718B4" w:rsidP="00907B58">
            <w:pPr>
              <w:snapToGrid w:val="0"/>
              <w:spacing w:line="276" w:lineRule="auto"/>
              <w:rPr>
                <w:b/>
                <w:bCs/>
                <w:sz w:val="22"/>
                <w:szCs w:val="22"/>
              </w:rPr>
            </w:pPr>
            <w:r w:rsidRPr="006710ED">
              <w:rPr>
                <w:b/>
                <w:bCs/>
                <w:sz w:val="22"/>
                <w:szCs w:val="22"/>
              </w:rPr>
              <w:t xml:space="preserve">Gmina </w:t>
            </w:r>
            <w:r w:rsidR="00F932FB">
              <w:rPr>
                <w:b/>
                <w:bCs/>
                <w:sz w:val="22"/>
                <w:szCs w:val="22"/>
              </w:rPr>
              <w:t>Świnna</w:t>
            </w:r>
          </w:p>
          <w:p w14:paraId="3E18D253" w14:textId="48A52D3C" w:rsidR="004718B4" w:rsidRPr="006710ED" w:rsidRDefault="004718B4" w:rsidP="00907B58">
            <w:pPr>
              <w:snapToGrid w:val="0"/>
              <w:spacing w:line="276" w:lineRule="auto"/>
              <w:rPr>
                <w:bCs/>
                <w:sz w:val="22"/>
                <w:szCs w:val="22"/>
              </w:rPr>
            </w:pPr>
            <w:r w:rsidRPr="006710ED">
              <w:rPr>
                <w:bCs/>
                <w:sz w:val="22"/>
                <w:szCs w:val="22"/>
              </w:rPr>
              <w:t xml:space="preserve">ul. </w:t>
            </w:r>
            <w:r w:rsidR="00F932FB">
              <w:rPr>
                <w:bCs/>
                <w:sz w:val="22"/>
                <w:szCs w:val="22"/>
              </w:rPr>
              <w:t>Wspólna 13</w:t>
            </w:r>
            <w:r w:rsidRPr="006710ED">
              <w:rPr>
                <w:bCs/>
                <w:sz w:val="22"/>
                <w:szCs w:val="22"/>
              </w:rPr>
              <w:t xml:space="preserve">, </w:t>
            </w:r>
          </w:p>
          <w:p w14:paraId="594982E8" w14:textId="30617ECA" w:rsidR="004718B4" w:rsidRPr="006710ED" w:rsidRDefault="004718B4" w:rsidP="00907B58">
            <w:pPr>
              <w:spacing w:line="276" w:lineRule="auto"/>
              <w:rPr>
                <w:b/>
                <w:bCs/>
                <w:sz w:val="22"/>
                <w:szCs w:val="22"/>
                <w:highlight w:val="yellow"/>
              </w:rPr>
            </w:pPr>
            <w:r w:rsidRPr="006710ED">
              <w:rPr>
                <w:bCs/>
                <w:sz w:val="22"/>
                <w:szCs w:val="22"/>
              </w:rPr>
              <w:t>34-3</w:t>
            </w:r>
            <w:r w:rsidR="00F932FB">
              <w:rPr>
                <w:bCs/>
                <w:sz w:val="22"/>
                <w:szCs w:val="22"/>
              </w:rPr>
              <w:t xml:space="preserve">31 Świnna </w:t>
            </w:r>
            <w:r w:rsidRPr="006710ED">
              <w:rPr>
                <w:bCs/>
                <w:sz w:val="22"/>
                <w:szCs w:val="22"/>
              </w:rPr>
              <w:t>.</w:t>
            </w:r>
            <w:r w:rsidRPr="006710ED">
              <w:rPr>
                <w:b/>
                <w:bCs/>
                <w:sz w:val="22"/>
                <w:szCs w:val="22"/>
                <w:highlight w:val="yellow"/>
              </w:rPr>
              <w:br/>
            </w:r>
            <w:r w:rsidRPr="006710ED">
              <w:rPr>
                <w:bCs/>
                <w:sz w:val="22"/>
                <w:szCs w:val="22"/>
              </w:rPr>
              <w:t>NIP: 553</w:t>
            </w:r>
            <w:r w:rsidR="00F932FB">
              <w:rPr>
                <w:bCs/>
                <w:sz w:val="22"/>
                <w:szCs w:val="22"/>
              </w:rPr>
              <w:t>2520760</w:t>
            </w:r>
            <w:r w:rsidRPr="006710ED">
              <w:rPr>
                <w:bCs/>
                <w:sz w:val="22"/>
                <w:szCs w:val="22"/>
              </w:rPr>
              <w:br/>
              <w:t xml:space="preserve">Regon: </w:t>
            </w:r>
            <w:r w:rsidR="00F932FB">
              <w:rPr>
                <w:bCs/>
                <w:sz w:val="22"/>
                <w:szCs w:val="22"/>
              </w:rPr>
              <w:t>0721882723</w:t>
            </w:r>
            <w:r w:rsidRPr="006710ED">
              <w:rPr>
                <w:b/>
                <w:bCs/>
                <w:sz w:val="22"/>
                <w:szCs w:val="22"/>
              </w:rPr>
              <w:t xml:space="preserve"> </w:t>
            </w:r>
          </w:p>
        </w:tc>
      </w:tr>
      <w:tr w:rsidR="004718B4" w:rsidRPr="006710ED" w14:paraId="077462E2" w14:textId="77777777" w:rsidTr="00907B58">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6CA7F63B" w14:textId="77777777" w:rsidR="004718B4" w:rsidRPr="006710ED" w:rsidRDefault="004718B4" w:rsidP="00907B58">
            <w:pPr>
              <w:spacing w:line="276" w:lineRule="auto"/>
              <w:rPr>
                <w:sz w:val="22"/>
                <w:szCs w:val="22"/>
              </w:rPr>
            </w:pPr>
            <w:r w:rsidRPr="006710ED">
              <w:rPr>
                <w:sz w:val="22"/>
                <w:szCs w:val="22"/>
              </w:rPr>
              <w:t>Telefon</w:t>
            </w:r>
          </w:p>
        </w:tc>
        <w:tc>
          <w:tcPr>
            <w:tcW w:w="0" w:type="auto"/>
            <w:vAlign w:val="center"/>
            <w:hideMark/>
          </w:tcPr>
          <w:p w14:paraId="029E2169" w14:textId="1BAC6BF3" w:rsidR="004718B4" w:rsidRPr="006710ED" w:rsidRDefault="004718B4" w:rsidP="0030174D">
            <w:pPr>
              <w:spacing w:line="276" w:lineRule="auto"/>
              <w:rPr>
                <w:sz w:val="22"/>
                <w:szCs w:val="22"/>
              </w:rPr>
            </w:pPr>
            <w:r w:rsidRPr="006710ED">
              <w:rPr>
                <w:bCs/>
                <w:sz w:val="22"/>
                <w:szCs w:val="22"/>
              </w:rPr>
              <w:t xml:space="preserve">+48 (033) </w:t>
            </w:r>
            <w:r w:rsidR="00F932FB">
              <w:rPr>
                <w:bCs/>
                <w:sz w:val="22"/>
                <w:szCs w:val="22"/>
              </w:rPr>
              <w:t>8638 010</w:t>
            </w:r>
          </w:p>
        </w:tc>
      </w:tr>
    </w:tbl>
    <w:p w14:paraId="12E76AFC" w14:textId="3E36F61E" w:rsidR="0030174D" w:rsidRDefault="0030174D" w:rsidP="0030174D">
      <w:pPr>
        <w:tabs>
          <w:tab w:val="left" w:pos="567"/>
        </w:tabs>
        <w:spacing w:line="276" w:lineRule="auto"/>
        <w:ind w:left="1701" w:right="1" w:hanging="1701"/>
        <w:jc w:val="both"/>
        <w:rPr>
          <w:sz w:val="22"/>
          <w:szCs w:val="22"/>
        </w:rPr>
      </w:pPr>
      <w:r>
        <w:rPr>
          <w:sz w:val="22"/>
          <w:szCs w:val="22"/>
        </w:rPr>
        <w:t xml:space="preserve"> E-Mail</w:t>
      </w:r>
      <w:r>
        <w:rPr>
          <w:sz w:val="22"/>
          <w:szCs w:val="22"/>
        </w:rPr>
        <w:tab/>
        <w:t xml:space="preserve">                   zamowienia@swinna.pl</w:t>
      </w:r>
    </w:p>
    <w:p w14:paraId="52FFFFEA" w14:textId="753A50DA" w:rsidR="0030174D" w:rsidRDefault="0030174D" w:rsidP="0030174D">
      <w:pPr>
        <w:tabs>
          <w:tab w:val="left" w:pos="567"/>
        </w:tabs>
        <w:spacing w:line="276" w:lineRule="auto"/>
        <w:ind w:left="1701" w:right="1" w:hanging="1701"/>
        <w:jc w:val="both"/>
        <w:rPr>
          <w:sz w:val="22"/>
          <w:szCs w:val="22"/>
        </w:rPr>
      </w:pPr>
      <w:r>
        <w:rPr>
          <w:sz w:val="22"/>
          <w:szCs w:val="22"/>
        </w:rPr>
        <w:t xml:space="preserve"> Strona WWW</w:t>
      </w:r>
      <w:r>
        <w:rPr>
          <w:sz w:val="22"/>
          <w:szCs w:val="22"/>
        </w:rPr>
        <w:tab/>
        <w:t xml:space="preserve">                   http://www.swinna.pl/ </w:t>
      </w:r>
    </w:p>
    <w:p w14:paraId="4209A0F4" w14:textId="773D2662" w:rsidR="0030174D" w:rsidRDefault="0030174D" w:rsidP="0030174D">
      <w:pPr>
        <w:tabs>
          <w:tab w:val="left" w:pos="567"/>
        </w:tabs>
        <w:spacing w:line="276" w:lineRule="auto"/>
        <w:ind w:left="1701" w:right="1" w:hanging="1701"/>
        <w:jc w:val="both"/>
        <w:rPr>
          <w:sz w:val="22"/>
          <w:szCs w:val="22"/>
        </w:rPr>
      </w:pPr>
      <w:r>
        <w:rPr>
          <w:sz w:val="22"/>
          <w:szCs w:val="22"/>
        </w:rPr>
        <w:tab/>
      </w:r>
      <w:r>
        <w:rPr>
          <w:sz w:val="22"/>
          <w:szCs w:val="22"/>
        </w:rPr>
        <w:tab/>
        <w:t xml:space="preserve">                   https://bip.swinna.pl</w:t>
      </w:r>
    </w:p>
    <w:p w14:paraId="06708E88" w14:textId="034CEC85" w:rsidR="0030174D" w:rsidRDefault="0030174D" w:rsidP="0030174D">
      <w:pPr>
        <w:tabs>
          <w:tab w:val="left" w:pos="567"/>
        </w:tabs>
        <w:spacing w:line="276" w:lineRule="auto"/>
        <w:ind w:left="1701" w:right="1" w:hanging="1701"/>
        <w:jc w:val="both"/>
        <w:rPr>
          <w:sz w:val="22"/>
          <w:szCs w:val="22"/>
        </w:rPr>
      </w:pPr>
      <w:r>
        <w:rPr>
          <w:sz w:val="22"/>
          <w:szCs w:val="22"/>
        </w:rPr>
        <w:t xml:space="preserve"> Adres e-doręczeń:</w:t>
      </w:r>
      <w:r>
        <w:rPr>
          <w:sz w:val="22"/>
          <w:szCs w:val="22"/>
        </w:rPr>
        <w:tab/>
        <w:t xml:space="preserve">                  AE:PL-10691-81103-BUSTW-30</w:t>
      </w:r>
    </w:p>
    <w:p w14:paraId="27189B60" w14:textId="77777777" w:rsidR="0030174D" w:rsidRDefault="0030174D" w:rsidP="0030174D">
      <w:pPr>
        <w:tabs>
          <w:tab w:val="left" w:pos="567"/>
        </w:tabs>
        <w:spacing w:line="276" w:lineRule="auto"/>
        <w:ind w:right="1"/>
        <w:jc w:val="both"/>
        <w:rPr>
          <w:rFonts w:ascii="Arial" w:hAnsi="Arial" w:cs="Arial"/>
          <w:sz w:val="24"/>
          <w:szCs w:val="24"/>
        </w:rPr>
      </w:pPr>
    </w:p>
    <w:p w14:paraId="760D6C8A" w14:textId="7F4E5F58" w:rsidR="0030174D" w:rsidRDefault="0030174D" w:rsidP="0030174D">
      <w:pPr>
        <w:tabs>
          <w:tab w:val="left" w:pos="567"/>
        </w:tabs>
        <w:spacing w:line="276" w:lineRule="auto"/>
        <w:ind w:right="1"/>
        <w:jc w:val="both"/>
        <w:rPr>
          <w:sz w:val="22"/>
          <w:szCs w:val="22"/>
        </w:rPr>
      </w:pPr>
      <w:r>
        <w:rPr>
          <w:sz w:val="22"/>
          <w:szCs w:val="22"/>
        </w:rPr>
        <w:t xml:space="preserve"> zwana dalej „Zamawiającym”</w:t>
      </w:r>
    </w:p>
    <w:p w14:paraId="7C09F2F3" w14:textId="77777777" w:rsidR="0030174D" w:rsidRDefault="0030174D" w:rsidP="0030174D">
      <w:pPr>
        <w:tabs>
          <w:tab w:val="left" w:pos="567"/>
        </w:tabs>
        <w:spacing w:line="276" w:lineRule="auto"/>
        <w:ind w:right="1"/>
        <w:jc w:val="both"/>
        <w:rPr>
          <w:sz w:val="22"/>
          <w:szCs w:val="22"/>
        </w:rPr>
      </w:pPr>
    </w:p>
    <w:p w14:paraId="24BA4832" w14:textId="045569E0" w:rsidR="0030174D" w:rsidRPr="00E947DE" w:rsidRDefault="0030174D" w:rsidP="0030174D">
      <w:pPr>
        <w:spacing w:line="276" w:lineRule="auto"/>
        <w:jc w:val="both"/>
        <w:rPr>
          <w:b/>
          <w:bCs/>
          <w:sz w:val="22"/>
          <w:szCs w:val="22"/>
        </w:rPr>
      </w:pPr>
      <w:r>
        <w:rPr>
          <w:iCs/>
          <w:sz w:val="22"/>
        </w:rPr>
        <w:t>Adres strony in</w:t>
      </w:r>
      <w:r>
        <w:rPr>
          <w:iCs/>
          <w:sz w:val="22"/>
          <w:szCs w:val="22"/>
        </w:rPr>
        <w:t>ternetowej prowadzonego postępowania:</w:t>
      </w:r>
      <w:r>
        <w:rPr>
          <w:iCs/>
          <w:color w:val="FF0000"/>
          <w:sz w:val="22"/>
          <w:szCs w:val="22"/>
        </w:rPr>
        <w:t xml:space="preserve"> </w:t>
      </w:r>
      <w:r w:rsidR="00E947DE" w:rsidRPr="00E947DE">
        <w:rPr>
          <w:b/>
          <w:sz w:val="22"/>
          <w:szCs w:val="22"/>
          <w:shd w:val="clear" w:color="auto" w:fill="FFFFFF"/>
        </w:rPr>
        <w:t>https://ezamowienia.gov.pl/mp-client/search/list/ocds-148610-a2299dac-d613-4431-a803-31001d3e7550</w:t>
      </w:r>
    </w:p>
    <w:p w14:paraId="197059A4" w14:textId="77777777" w:rsidR="0030174D" w:rsidRDefault="0030174D" w:rsidP="0030174D">
      <w:pPr>
        <w:spacing w:line="276" w:lineRule="auto"/>
        <w:jc w:val="both"/>
        <w:rPr>
          <w:iCs/>
          <w:color w:val="FF0000"/>
          <w:sz w:val="22"/>
          <w:szCs w:val="22"/>
        </w:rPr>
      </w:pPr>
    </w:p>
    <w:p w14:paraId="062BBA41" w14:textId="44A2854F" w:rsidR="0030174D" w:rsidRDefault="0030174D" w:rsidP="0030174D">
      <w:pPr>
        <w:spacing w:line="276" w:lineRule="auto"/>
        <w:jc w:val="both"/>
        <w:rPr>
          <w:b/>
          <w:color w:val="C00000"/>
          <w:sz w:val="22"/>
          <w:szCs w:val="22"/>
        </w:rPr>
      </w:pPr>
      <w:r>
        <w:rPr>
          <w:iCs/>
          <w:sz w:val="22"/>
          <w:szCs w:val="22"/>
        </w:rPr>
        <w:t xml:space="preserve">Adres strony internetowej, na której udostępniane będą zmiany i wyjaśnienia treści SWZ oraz inne dokumenty zamówienia bezpośrednio związane z postępowaniem o udzielenie zamówienia: </w:t>
      </w:r>
    </w:p>
    <w:p w14:paraId="0608B343" w14:textId="060B2DB3" w:rsidR="00E947DE" w:rsidRPr="00E947DE" w:rsidRDefault="00E947DE" w:rsidP="0030174D">
      <w:pPr>
        <w:spacing w:line="276" w:lineRule="auto"/>
        <w:jc w:val="both"/>
        <w:rPr>
          <w:b/>
          <w:bCs/>
          <w:color w:val="C00000"/>
          <w:sz w:val="22"/>
          <w:szCs w:val="22"/>
        </w:rPr>
      </w:pPr>
      <w:r w:rsidRPr="00E947DE">
        <w:rPr>
          <w:b/>
          <w:sz w:val="22"/>
          <w:szCs w:val="22"/>
          <w:shd w:val="clear" w:color="auto" w:fill="FFFFFF"/>
        </w:rPr>
        <w:t>https://ezamowienia.gov.pl/mp-client/search/list/ocds-148610-a2299dac-d613-4431-a803-31001d3e7550</w:t>
      </w:r>
    </w:p>
    <w:p w14:paraId="569502A3" w14:textId="77777777" w:rsidR="0030174D" w:rsidRPr="0030174D" w:rsidRDefault="0030174D" w:rsidP="0030174D">
      <w:pPr>
        <w:spacing w:line="276" w:lineRule="auto"/>
        <w:jc w:val="both"/>
        <w:rPr>
          <w:b/>
          <w:sz w:val="22"/>
          <w:szCs w:val="22"/>
        </w:rPr>
      </w:pPr>
      <w:r w:rsidRPr="0030174D">
        <w:rPr>
          <w:b/>
          <w:sz w:val="22"/>
          <w:szCs w:val="22"/>
        </w:rPr>
        <w:t>https://www.bip.swinna.pl/category/zamowienia-publiczne-1</w:t>
      </w:r>
    </w:p>
    <w:p w14:paraId="1B293382" w14:textId="77777777" w:rsidR="00F932FB" w:rsidRPr="0030174D" w:rsidRDefault="00F932FB" w:rsidP="00376ED7">
      <w:pPr>
        <w:spacing w:line="276" w:lineRule="auto"/>
        <w:jc w:val="both"/>
        <w:rPr>
          <w:b/>
          <w:bCs/>
          <w:color w:val="C00000"/>
          <w:sz w:val="22"/>
        </w:rPr>
      </w:pPr>
    </w:p>
    <w:p w14:paraId="646B0B34" w14:textId="77777777" w:rsidR="002D0B1C" w:rsidRDefault="002D0B1C" w:rsidP="00376ED7">
      <w:pPr>
        <w:spacing w:line="276" w:lineRule="auto"/>
        <w:jc w:val="both"/>
        <w:rPr>
          <w:b/>
          <w:bCs/>
          <w:sz w:val="22"/>
        </w:rPr>
      </w:pPr>
    </w:p>
    <w:p w14:paraId="0712AAB2" w14:textId="034E0D90" w:rsidR="00376ED7" w:rsidRPr="00376ED7" w:rsidRDefault="00376ED7" w:rsidP="00376ED7">
      <w:pPr>
        <w:spacing w:line="276" w:lineRule="auto"/>
        <w:jc w:val="both"/>
        <w:rPr>
          <w:b/>
          <w:bCs/>
          <w:sz w:val="22"/>
        </w:rPr>
      </w:pPr>
      <w:r w:rsidRPr="00376ED7">
        <w:rPr>
          <w:b/>
          <w:bCs/>
          <w:sz w:val="22"/>
        </w:rPr>
        <w:t xml:space="preserve">Wspólny Słownik Zamówień (CPV): </w:t>
      </w:r>
    </w:p>
    <w:p w14:paraId="722B3505" w14:textId="77777777" w:rsidR="00376ED7" w:rsidRPr="00376ED7" w:rsidRDefault="00483F70" w:rsidP="00376ED7">
      <w:pPr>
        <w:spacing w:line="276" w:lineRule="auto"/>
        <w:jc w:val="both"/>
        <w:rPr>
          <w:b/>
          <w:bCs/>
          <w:sz w:val="22"/>
        </w:rPr>
      </w:pPr>
      <w:r w:rsidRPr="00483F70">
        <w:rPr>
          <w:b/>
          <w:bCs/>
          <w:sz w:val="22"/>
        </w:rPr>
        <w:t>90620000-9</w:t>
      </w:r>
      <w:r w:rsidR="00376ED7" w:rsidRPr="00376ED7">
        <w:rPr>
          <w:b/>
          <w:bCs/>
          <w:sz w:val="22"/>
        </w:rPr>
        <w:t xml:space="preserve"> </w:t>
      </w:r>
      <w:r w:rsidR="00376ED7" w:rsidRPr="00376ED7">
        <w:rPr>
          <w:b/>
          <w:bCs/>
          <w:sz w:val="22"/>
        </w:rPr>
        <w:tab/>
      </w:r>
      <w:r w:rsidRPr="00483F70">
        <w:rPr>
          <w:b/>
          <w:bCs/>
          <w:sz w:val="22"/>
        </w:rPr>
        <w:t>Usługi odśnieżania</w:t>
      </w:r>
    </w:p>
    <w:p w14:paraId="7E9DF028" w14:textId="77777777" w:rsidR="00376ED7" w:rsidRPr="00376ED7" w:rsidRDefault="00483F70" w:rsidP="00376ED7">
      <w:pPr>
        <w:spacing w:line="276" w:lineRule="auto"/>
        <w:jc w:val="both"/>
        <w:rPr>
          <w:b/>
          <w:bCs/>
          <w:sz w:val="22"/>
        </w:rPr>
      </w:pPr>
      <w:r w:rsidRPr="00483F70">
        <w:rPr>
          <w:b/>
          <w:bCs/>
          <w:sz w:val="22"/>
        </w:rPr>
        <w:t>90630000-2</w:t>
      </w:r>
      <w:r w:rsidR="00376ED7" w:rsidRPr="00376ED7">
        <w:rPr>
          <w:b/>
          <w:bCs/>
          <w:sz w:val="22"/>
        </w:rPr>
        <w:t xml:space="preserve"> </w:t>
      </w:r>
      <w:r w:rsidR="00376ED7" w:rsidRPr="00376ED7">
        <w:rPr>
          <w:b/>
          <w:bCs/>
          <w:sz w:val="22"/>
        </w:rPr>
        <w:tab/>
      </w:r>
      <w:r w:rsidRPr="00483F70">
        <w:rPr>
          <w:b/>
          <w:bCs/>
          <w:sz w:val="22"/>
        </w:rPr>
        <w:t xml:space="preserve">Usługi usuwania </w:t>
      </w:r>
      <w:proofErr w:type="spellStart"/>
      <w:r w:rsidRPr="00483F70">
        <w:rPr>
          <w:b/>
          <w:bCs/>
          <w:sz w:val="22"/>
        </w:rPr>
        <w:t>oblodzeń</w:t>
      </w:r>
      <w:proofErr w:type="spellEnd"/>
    </w:p>
    <w:p w14:paraId="0C132BBD" w14:textId="77777777" w:rsidR="00376ED7" w:rsidRPr="00376ED7" w:rsidRDefault="00376ED7" w:rsidP="00376ED7">
      <w:pPr>
        <w:spacing w:line="276" w:lineRule="auto"/>
        <w:jc w:val="both"/>
        <w:rPr>
          <w:b/>
          <w:bCs/>
          <w:color w:val="FF0000"/>
          <w:sz w:val="22"/>
        </w:rPr>
      </w:pPr>
    </w:p>
    <w:p w14:paraId="5681B937" w14:textId="5D207714" w:rsidR="00FE4B22" w:rsidRPr="008443E0" w:rsidRDefault="00FE4B22" w:rsidP="00F629CD">
      <w:pPr>
        <w:numPr>
          <w:ilvl w:val="0"/>
          <w:numId w:val="5"/>
        </w:numPr>
        <w:tabs>
          <w:tab w:val="clear" w:pos="720"/>
        </w:tabs>
        <w:spacing w:line="276" w:lineRule="auto"/>
        <w:ind w:left="426" w:hanging="426"/>
        <w:jc w:val="both"/>
        <w:rPr>
          <w:sz w:val="22"/>
        </w:rPr>
      </w:pPr>
      <w:r w:rsidRPr="00FA3145">
        <w:rPr>
          <w:sz w:val="22"/>
        </w:rPr>
        <w:t xml:space="preserve">Postępowanie o udzielenie zamówienia publicznego prowadzone jest w trybie podstawowym bez przeprowadzania negocjacji, na podstawie art. 275 pkt 1 ustawy z 11 września 2019 r. Prawo </w:t>
      </w:r>
      <w:r w:rsidRPr="008443E0">
        <w:rPr>
          <w:sz w:val="22"/>
        </w:rPr>
        <w:t>zamówień publicznych (</w:t>
      </w:r>
      <w:proofErr w:type="spellStart"/>
      <w:r w:rsidR="004718B4" w:rsidRPr="004718B4">
        <w:rPr>
          <w:sz w:val="22"/>
        </w:rPr>
        <w:t>t.j</w:t>
      </w:r>
      <w:proofErr w:type="spellEnd"/>
      <w:r w:rsidR="004718B4" w:rsidRPr="004718B4">
        <w:rPr>
          <w:sz w:val="22"/>
        </w:rPr>
        <w:t>. Dz. U. z 202</w:t>
      </w:r>
      <w:r w:rsidR="00502188">
        <w:rPr>
          <w:sz w:val="22"/>
        </w:rPr>
        <w:t>6</w:t>
      </w:r>
      <w:r w:rsidR="004718B4" w:rsidRPr="004718B4">
        <w:rPr>
          <w:sz w:val="22"/>
        </w:rPr>
        <w:t xml:space="preserve"> r. poz. </w:t>
      </w:r>
      <w:r w:rsidR="00502188">
        <w:rPr>
          <w:sz w:val="22"/>
        </w:rPr>
        <w:t>793</w:t>
      </w:r>
      <w:r w:rsidR="00673E7F">
        <w:rPr>
          <w:sz w:val="22"/>
        </w:rPr>
        <w:t xml:space="preserve"> z </w:t>
      </w:r>
      <w:proofErr w:type="spellStart"/>
      <w:r w:rsidR="00673E7F">
        <w:rPr>
          <w:sz w:val="22"/>
        </w:rPr>
        <w:t>późn</w:t>
      </w:r>
      <w:proofErr w:type="spellEnd"/>
      <w:r w:rsidR="00673E7F">
        <w:rPr>
          <w:sz w:val="22"/>
        </w:rPr>
        <w:t>. zm.</w:t>
      </w:r>
      <w:r w:rsidRPr="008443E0">
        <w:rPr>
          <w:sz w:val="22"/>
        </w:rPr>
        <w:t>) – zwanej dalej „ustawą</w:t>
      </w:r>
      <w:r w:rsidR="00A36B7A" w:rsidRPr="008443E0">
        <w:rPr>
          <w:sz w:val="22"/>
        </w:rPr>
        <w:t xml:space="preserve"> </w:t>
      </w:r>
      <w:proofErr w:type="spellStart"/>
      <w:r w:rsidR="00A36B7A" w:rsidRPr="008443E0">
        <w:rPr>
          <w:sz w:val="22"/>
        </w:rPr>
        <w:t>Pzp</w:t>
      </w:r>
      <w:proofErr w:type="spellEnd"/>
      <w:r w:rsidRPr="008443E0">
        <w:rPr>
          <w:sz w:val="22"/>
        </w:rPr>
        <w:t xml:space="preserve">”, o wartości szacunkowej </w:t>
      </w:r>
      <w:r w:rsidRPr="008443E0">
        <w:rPr>
          <w:b/>
          <w:sz w:val="22"/>
        </w:rPr>
        <w:t xml:space="preserve">poniżej </w:t>
      </w:r>
      <w:r w:rsidRPr="008443E0">
        <w:rPr>
          <w:b/>
          <w:bCs/>
          <w:sz w:val="22"/>
        </w:rPr>
        <w:t>progów unijnych</w:t>
      </w:r>
      <w:r w:rsidRPr="008443E0">
        <w:rPr>
          <w:sz w:val="22"/>
        </w:rPr>
        <w:t>, określonych na podstawie art. 3 ustawy</w:t>
      </w:r>
      <w:r w:rsidR="000873DF" w:rsidRPr="008443E0">
        <w:rPr>
          <w:sz w:val="22"/>
        </w:rPr>
        <w:t xml:space="preserve"> </w:t>
      </w:r>
      <w:proofErr w:type="spellStart"/>
      <w:r w:rsidR="000873DF" w:rsidRPr="008443E0">
        <w:rPr>
          <w:sz w:val="22"/>
        </w:rPr>
        <w:t>Pzp</w:t>
      </w:r>
      <w:proofErr w:type="spellEnd"/>
      <w:r w:rsidRPr="008443E0">
        <w:rPr>
          <w:sz w:val="22"/>
        </w:rPr>
        <w:t>.</w:t>
      </w:r>
    </w:p>
    <w:p w14:paraId="49AB5EBA"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zamierza się ustanawiać dynamicznego systemu zakupów.</w:t>
      </w:r>
    </w:p>
    <w:p w14:paraId="4E5DE70D"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przewiduje się zawarcia umowy ramowej.</w:t>
      </w:r>
    </w:p>
    <w:p w14:paraId="0375C3A1"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przewiduje zwrotu kosztów udziału w postępowaniu, poza wyjątkami przewidzianymi ustawą</w:t>
      </w:r>
      <w:r w:rsidR="000873DF">
        <w:rPr>
          <w:sz w:val="22"/>
        </w:rPr>
        <w:t xml:space="preserve"> </w:t>
      </w:r>
      <w:proofErr w:type="spellStart"/>
      <w:r w:rsidR="000873DF">
        <w:rPr>
          <w:sz w:val="22"/>
        </w:rPr>
        <w:t>Pzp</w:t>
      </w:r>
      <w:proofErr w:type="spellEnd"/>
      <w:r w:rsidRPr="00FA3145">
        <w:rPr>
          <w:sz w:val="22"/>
        </w:rPr>
        <w:t>. Wykonawca ponosi wszelkie koszty udziału w postępowaniu, w tym koszty przygotowania oferty.</w:t>
      </w:r>
    </w:p>
    <w:p w14:paraId="57DEAC29"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ogranicza się możliwości ubiegania się o udzielenie zamówienia wyłącznie przez Wykonawców, o których mowa w art. 94 ustawy</w:t>
      </w:r>
      <w:r w:rsidR="000873DF">
        <w:rPr>
          <w:sz w:val="22"/>
        </w:rPr>
        <w:t xml:space="preserve"> </w:t>
      </w:r>
      <w:proofErr w:type="spellStart"/>
      <w:r w:rsidR="000873DF">
        <w:rPr>
          <w:sz w:val="22"/>
        </w:rPr>
        <w:t>Pzp</w:t>
      </w:r>
      <w:proofErr w:type="spellEnd"/>
      <w:r w:rsidRPr="00FA3145">
        <w:rPr>
          <w:sz w:val="22"/>
        </w:rPr>
        <w:t>.</w:t>
      </w:r>
    </w:p>
    <w:p w14:paraId="147F9556" w14:textId="77777777" w:rsidR="005E2BA6" w:rsidRPr="00FA3145" w:rsidRDefault="005E2BA6" w:rsidP="00F629CD">
      <w:pPr>
        <w:pStyle w:val="Tekstpodstawowy"/>
        <w:numPr>
          <w:ilvl w:val="0"/>
          <w:numId w:val="5"/>
        </w:numPr>
        <w:tabs>
          <w:tab w:val="clear" w:pos="142"/>
          <w:tab w:val="clear" w:pos="720"/>
        </w:tabs>
        <w:spacing w:line="276" w:lineRule="auto"/>
        <w:ind w:left="426" w:hanging="426"/>
        <w:rPr>
          <w:sz w:val="22"/>
        </w:rPr>
      </w:pPr>
      <w:r w:rsidRPr="00FA3145">
        <w:rPr>
          <w:sz w:val="22"/>
        </w:rPr>
        <w:t xml:space="preserve">Zamawiający nie </w:t>
      </w:r>
      <w:r w:rsidR="00B863C8" w:rsidRPr="00FA3145">
        <w:rPr>
          <w:sz w:val="22"/>
        </w:rPr>
        <w:t>przewiduje udzielenia</w:t>
      </w:r>
      <w:r w:rsidRPr="00FA3145">
        <w:rPr>
          <w:sz w:val="22"/>
        </w:rPr>
        <w:t xml:space="preserve"> zamówień, o których mowa w art. 214 ust. 1 pkt 7 ustawy</w:t>
      </w:r>
      <w:r w:rsidR="000873DF">
        <w:rPr>
          <w:sz w:val="22"/>
        </w:rPr>
        <w:t xml:space="preserve"> </w:t>
      </w:r>
      <w:proofErr w:type="spellStart"/>
      <w:r w:rsidR="000873DF">
        <w:rPr>
          <w:sz w:val="22"/>
        </w:rPr>
        <w:t>Pzp</w:t>
      </w:r>
      <w:proofErr w:type="spellEnd"/>
      <w:r w:rsidRPr="00FA3145">
        <w:rPr>
          <w:sz w:val="22"/>
        </w:rPr>
        <w:t xml:space="preserve">. </w:t>
      </w:r>
    </w:p>
    <w:p w14:paraId="7D90C20E"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przewiduje się rozliczenia w walutach obcych.</w:t>
      </w:r>
    </w:p>
    <w:p w14:paraId="35718DAB"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Nie przewiduje się wyboru oferty z zastosowaniem aukcji elektronicznej.</w:t>
      </w:r>
    </w:p>
    <w:p w14:paraId="6054B941" w14:textId="77777777" w:rsidR="00FE4B22" w:rsidRPr="00FA3145" w:rsidRDefault="00A56649" w:rsidP="00F629CD">
      <w:pPr>
        <w:numPr>
          <w:ilvl w:val="0"/>
          <w:numId w:val="5"/>
        </w:numPr>
        <w:tabs>
          <w:tab w:val="clear" w:pos="720"/>
        </w:tabs>
        <w:spacing w:line="276" w:lineRule="auto"/>
        <w:ind w:left="426" w:hanging="426"/>
        <w:jc w:val="both"/>
        <w:rPr>
          <w:sz w:val="22"/>
        </w:rPr>
      </w:pPr>
      <w:r w:rsidRPr="00FA3145">
        <w:rPr>
          <w:sz w:val="22"/>
        </w:rPr>
        <w:t>Zamawiający n</w:t>
      </w:r>
      <w:r w:rsidR="00FE4B22" w:rsidRPr="00FA3145">
        <w:rPr>
          <w:sz w:val="22"/>
        </w:rPr>
        <w:t>ie wprowadza zastrzeżenia wskazującego na obowiązek osobistego wykonania przez Wykonawcę kluczowych zadań.</w:t>
      </w:r>
    </w:p>
    <w:p w14:paraId="2D53CE2D"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lastRenderedPageBreak/>
        <w:t>Nie przewiduje się udzielania zaliczek.</w:t>
      </w:r>
    </w:p>
    <w:p w14:paraId="03196CD8" w14:textId="713A8452" w:rsidR="00040561" w:rsidRPr="00FA3145" w:rsidRDefault="00040561" w:rsidP="00F629CD">
      <w:pPr>
        <w:numPr>
          <w:ilvl w:val="0"/>
          <w:numId w:val="5"/>
        </w:numPr>
        <w:tabs>
          <w:tab w:val="clear" w:pos="720"/>
        </w:tabs>
        <w:spacing w:line="276" w:lineRule="auto"/>
        <w:ind w:left="426" w:hanging="426"/>
        <w:jc w:val="both"/>
        <w:rPr>
          <w:sz w:val="22"/>
        </w:rPr>
      </w:pPr>
      <w:r w:rsidRPr="00FA3145">
        <w:rPr>
          <w:sz w:val="22"/>
        </w:rPr>
        <w:t>Nie ujawnia się informacji stanowiących tajemnicę przedsiębiorstwa w rozumieniu przepisów ustawy z dnia 16 kwietnia 1993 r. o zwalczaniu nieuczciwej konkurencji</w:t>
      </w:r>
      <w:r w:rsidR="00C745B2" w:rsidRPr="00FA3145">
        <w:rPr>
          <w:sz w:val="22"/>
        </w:rPr>
        <w:t xml:space="preserve"> </w:t>
      </w:r>
      <w:r w:rsidR="00C745B2" w:rsidRPr="00FA3145">
        <w:rPr>
          <w:rFonts w:eastAsia="Calibri"/>
          <w:sz w:val="22"/>
          <w:lang w:eastAsia="en-US"/>
        </w:rPr>
        <w:t>(</w:t>
      </w:r>
      <w:proofErr w:type="spellStart"/>
      <w:r w:rsidR="00F414EB" w:rsidRPr="00F414EB">
        <w:rPr>
          <w:rFonts w:eastAsia="Calibri"/>
          <w:sz w:val="22"/>
          <w:lang w:eastAsia="en-US"/>
        </w:rPr>
        <w:t>t.j</w:t>
      </w:r>
      <w:proofErr w:type="spellEnd"/>
      <w:r w:rsidR="00F414EB" w:rsidRPr="00F414EB">
        <w:rPr>
          <w:rFonts w:eastAsia="Calibri"/>
          <w:sz w:val="22"/>
          <w:lang w:eastAsia="en-US"/>
        </w:rPr>
        <w:t>. Dz. U. z 202</w:t>
      </w:r>
      <w:r w:rsidR="00D52FA7">
        <w:rPr>
          <w:rFonts w:eastAsia="Calibri"/>
          <w:sz w:val="22"/>
          <w:lang w:eastAsia="en-US"/>
        </w:rPr>
        <w:t>6</w:t>
      </w:r>
      <w:r w:rsidR="00F414EB" w:rsidRPr="00F414EB">
        <w:rPr>
          <w:rFonts w:eastAsia="Calibri"/>
          <w:sz w:val="22"/>
          <w:lang w:eastAsia="en-US"/>
        </w:rPr>
        <w:t xml:space="preserve"> r. poz. </w:t>
      </w:r>
      <w:r w:rsidR="00D52FA7">
        <w:rPr>
          <w:rFonts w:eastAsia="Calibri"/>
          <w:sz w:val="22"/>
          <w:lang w:eastAsia="en-US"/>
        </w:rPr>
        <w:t>85</w:t>
      </w:r>
      <w:r w:rsidR="00C745B2" w:rsidRPr="00FA3145">
        <w:rPr>
          <w:rFonts w:eastAsia="Calibri"/>
          <w:sz w:val="22"/>
          <w:lang w:eastAsia="en-US"/>
        </w:rPr>
        <w:t>)</w:t>
      </w:r>
      <w:r w:rsidRPr="00FA3145">
        <w:rPr>
          <w:sz w:val="22"/>
        </w:rPr>
        <w:t>, jeżeli Wykonawca, wraz z przekazaniem takich informacji, zastrze</w:t>
      </w:r>
      <w:r w:rsidR="003D5C62" w:rsidRPr="00FA3145">
        <w:rPr>
          <w:sz w:val="22"/>
        </w:rPr>
        <w:t>gł</w:t>
      </w:r>
      <w:r w:rsidRPr="00FA3145">
        <w:rPr>
          <w:sz w:val="22"/>
        </w:rPr>
        <w:t>, że nie mogą być o</w:t>
      </w:r>
      <w:r w:rsidR="003D5C62" w:rsidRPr="00FA3145">
        <w:rPr>
          <w:sz w:val="22"/>
        </w:rPr>
        <w:t>ne udostępniane oraz wykazał, że zastrzeżone informacje stanowią tajemnicę przedsiębiorstwa. Wykonawca nie może zastrzec informacji, o których mowa w art. 222 ust. 5 ustawy</w:t>
      </w:r>
      <w:r w:rsidR="000873DF">
        <w:rPr>
          <w:sz w:val="22"/>
        </w:rPr>
        <w:t xml:space="preserve"> </w:t>
      </w:r>
      <w:proofErr w:type="spellStart"/>
      <w:r w:rsidR="000873DF">
        <w:rPr>
          <w:sz w:val="22"/>
        </w:rPr>
        <w:t>Pzp</w:t>
      </w:r>
      <w:proofErr w:type="spellEnd"/>
      <w:r w:rsidR="003D5C62" w:rsidRPr="00FA3145">
        <w:rPr>
          <w:sz w:val="22"/>
        </w:rPr>
        <w:t>.</w:t>
      </w:r>
    </w:p>
    <w:p w14:paraId="01713B71" w14:textId="77777777" w:rsidR="00FE4B22" w:rsidRPr="00FA3145" w:rsidRDefault="00FE4B22" w:rsidP="00F629CD">
      <w:pPr>
        <w:numPr>
          <w:ilvl w:val="0"/>
          <w:numId w:val="5"/>
        </w:numPr>
        <w:tabs>
          <w:tab w:val="clear" w:pos="720"/>
        </w:tabs>
        <w:spacing w:line="276" w:lineRule="auto"/>
        <w:ind w:left="426" w:hanging="426"/>
        <w:jc w:val="both"/>
        <w:rPr>
          <w:sz w:val="22"/>
        </w:rPr>
      </w:pPr>
      <w:r w:rsidRPr="00FA3145">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70020E87" w14:textId="55CD6052" w:rsidR="00FE4B22" w:rsidRPr="003F7ACB" w:rsidRDefault="003F7ACB" w:rsidP="00F629CD">
      <w:pPr>
        <w:numPr>
          <w:ilvl w:val="3"/>
          <w:numId w:val="5"/>
        </w:numPr>
        <w:spacing w:line="276" w:lineRule="auto"/>
        <w:ind w:left="851" w:hanging="426"/>
        <w:jc w:val="both"/>
        <w:rPr>
          <w:i/>
          <w:sz w:val="22"/>
        </w:rPr>
      </w:pPr>
      <w:r w:rsidRPr="003F7ACB">
        <w:rPr>
          <w:sz w:val="22"/>
        </w:rPr>
        <w:t xml:space="preserve">administratorem danych osobowych osób fizycznych, jest Wójt Gminy </w:t>
      </w:r>
      <w:r w:rsidR="00531484">
        <w:rPr>
          <w:sz w:val="22"/>
        </w:rPr>
        <w:t>Świnna</w:t>
      </w:r>
      <w:r w:rsidRPr="003F7ACB">
        <w:rPr>
          <w:sz w:val="22"/>
        </w:rPr>
        <w:t xml:space="preserve">, ul. </w:t>
      </w:r>
      <w:r w:rsidR="00531484">
        <w:rPr>
          <w:iCs/>
          <w:sz w:val="22"/>
        </w:rPr>
        <w:t>Wspólna 13</w:t>
      </w:r>
      <w:r w:rsidRPr="003F7ACB">
        <w:rPr>
          <w:iCs/>
          <w:sz w:val="22"/>
        </w:rPr>
        <w:t>, 34-3</w:t>
      </w:r>
      <w:r w:rsidR="00531484">
        <w:rPr>
          <w:iCs/>
          <w:sz w:val="22"/>
        </w:rPr>
        <w:t>31</w:t>
      </w:r>
      <w:r w:rsidRPr="003F7ACB">
        <w:rPr>
          <w:sz w:val="22"/>
        </w:rPr>
        <w:t xml:space="preserve">, tel. </w:t>
      </w:r>
      <w:r w:rsidRPr="003F7ACB">
        <w:rPr>
          <w:bCs/>
          <w:iCs/>
          <w:sz w:val="22"/>
        </w:rPr>
        <w:t>+48 (033) 8</w:t>
      </w:r>
      <w:r w:rsidR="00531484">
        <w:rPr>
          <w:bCs/>
          <w:iCs/>
          <w:sz w:val="22"/>
        </w:rPr>
        <w:t>638 010</w:t>
      </w:r>
      <w:r w:rsidRPr="003F7ACB">
        <w:rPr>
          <w:sz w:val="22"/>
        </w:rPr>
        <w:t>;</w:t>
      </w:r>
    </w:p>
    <w:p w14:paraId="19F455E3" w14:textId="73452B54" w:rsidR="00FE4B22" w:rsidRPr="00FA3145" w:rsidRDefault="003F7ACB" w:rsidP="00F629CD">
      <w:pPr>
        <w:numPr>
          <w:ilvl w:val="3"/>
          <w:numId w:val="5"/>
        </w:numPr>
        <w:spacing w:line="276" w:lineRule="auto"/>
        <w:ind w:left="851" w:hanging="426"/>
        <w:jc w:val="both"/>
        <w:rPr>
          <w:sz w:val="22"/>
        </w:rPr>
      </w:pPr>
      <w:r w:rsidRPr="003F7ACB">
        <w:rPr>
          <w:sz w:val="22"/>
        </w:rPr>
        <w:t xml:space="preserve">inspektorem ochrony danych osobowych w </w:t>
      </w:r>
      <w:r w:rsidRPr="003F7ACB">
        <w:rPr>
          <w:iCs/>
          <w:sz w:val="22"/>
        </w:rPr>
        <w:t xml:space="preserve">Gminie </w:t>
      </w:r>
      <w:r w:rsidR="00531484">
        <w:rPr>
          <w:iCs/>
          <w:sz w:val="22"/>
        </w:rPr>
        <w:t>Świnna</w:t>
      </w:r>
      <w:r w:rsidRPr="003F7ACB">
        <w:rPr>
          <w:sz w:val="22"/>
        </w:rPr>
        <w:t xml:space="preserve"> jest Pan </w:t>
      </w:r>
      <w:r w:rsidR="00531484">
        <w:rPr>
          <w:sz w:val="22"/>
        </w:rPr>
        <w:t>Jacek Gancarczyk</w:t>
      </w:r>
      <w:r w:rsidRPr="003F7ACB">
        <w:rPr>
          <w:sz w:val="22"/>
        </w:rPr>
        <w:t>, tel. (033) 86</w:t>
      </w:r>
      <w:r w:rsidR="00531484">
        <w:rPr>
          <w:sz w:val="22"/>
        </w:rPr>
        <w:t>38 010</w:t>
      </w:r>
      <w:r w:rsidRPr="003F7ACB">
        <w:rPr>
          <w:sz w:val="22"/>
        </w:rPr>
        <w:t xml:space="preserve"> wew. </w:t>
      </w:r>
      <w:r w:rsidR="00531484">
        <w:rPr>
          <w:sz w:val="22"/>
        </w:rPr>
        <w:t>2</w:t>
      </w:r>
      <w:r w:rsidR="00BC0C4C">
        <w:rPr>
          <w:sz w:val="22"/>
        </w:rPr>
        <w:t>7</w:t>
      </w:r>
      <w:r w:rsidRPr="003F7ACB">
        <w:rPr>
          <w:sz w:val="22"/>
        </w:rPr>
        <w:t xml:space="preserve">, email: </w:t>
      </w:r>
      <w:r w:rsidR="00531484">
        <w:rPr>
          <w:sz w:val="22"/>
        </w:rPr>
        <w:t>iodo@swinna.pl</w:t>
      </w:r>
      <w:r w:rsidRPr="003F7ACB">
        <w:rPr>
          <w:sz w:val="22"/>
        </w:rPr>
        <w:t>;</w:t>
      </w:r>
    </w:p>
    <w:p w14:paraId="4D8FAE12" w14:textId="77777777" w:rsidR="00FE4B22" w:rsidRPr="00FA3145" w:rsidRDefault="00FE4B22" w:rsidP="00F629CD">
      <w:pPr>
        <w:numPr>
          <w:ilvl w:val="3"/>
          <w:numId w:val="5"/>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w:t>
      </w:r>
      <w:r w:rsidR="00F81BBF" w:rsidRPr="00FA3145">
        <w:rPr>
          <w:sz w:val="22"/>
        </w:rPr>
        <w:t xml:space="preserve"> podstawowym bez przeprowadzania negocjacji</w:t>
      </w:r>
      <w:r w:rsidRPr="00FA3145">
        <w:rPr>
          <w:sz w:val="22"/>
        </w:rPr>
        <w:t>;</w:t>
      </w:r>
    </w:p>
    <w:p w14:paraId="1C15C2C1" w14:textId="77777777" w:rsidR="00FE4B22" w:rsidRPr="00FA3145" w:rsidRDefault="00FE4B22" w:rsidP="00F629CD">
      <w:pPr>
        <w:numPr>
          <w:ilvl w:val="3"/>
          <w:numId w:val="5"/>
        </w:numPr>
        <w:spacing w:line="276" w:lineRule="auto"/>
        <w:ind w:left="851" w:hanging="426"/>
        <w:jc w:val="both"/>
        <w:rPr>
          <w:sz w:val="22"/>
        </w:rPr>
      </w:pPr>
      <w:bookmarkStart w:id="1" w:name="_Hlk66859878"/>
      <w:r w:rsidRPr="00FA3145">
        <w:rPr>
          <w:sz w:val="22"/>
        </w:rPr>
        <w:t>odbiorcami Pani/Pana danych osobowych będą osoby lub podmioty, którym udostępniona zostanie dokumentacja postępowania w oparciu o art. 18 – 19 oraz 74 – 76 ustawy</w:t>
      </w:r>
      <w:r w:rsidR="000873DF">
        <w:rPr>
          <w:sz w:val="22"/>
        </w:rPr>
        <w:t xml:space="preserve"> </w:t>
      </w:r>
      <w:proofErr w:type="spellStart"/>
      <w:r w:rsidR="000873DF">
        <w:rPr>
          <w:sz w:val="22"/>
        </w:rPr>
        <w:t>Pzp</w:t>
      </w:r>
      <w:proofErr w:type="spellEnd"/>
      <w:r w:rsidRPr="00FA3145">
        <w:rPr>
          <w:sz w:val="22"/>
        </w:rPr>
        <w:t>;</w:t>
      </w:r>
    </w:p>
    <w:p w14:paraId="09DD3444" w14:textId="77777777" w:rsidR="00FE4B22" w:rsidRPr="00FA3145" w:rsidRDefault="00FE4B22" w:rsidP="00F629CD">
      <w:pPr>
        <w:numPr>
          <w:ilvl w:val="3"/>
          <w:numId w:val="5"/>
        </w:numPr>
        <w:spacing w:line="276" w:lineRule="auto"/>
        <w:ind w:left="851" w:hanging="426"/>
        <w:jc w:val="both"/>
        <w:rPr>
          <w:sz w:val="22"/>
        </w:rPr>
      </w:pPr>
      <w:r w:rsidRPr="00FA3145">
        <w:rPr>
          <w:sz w:val="22"/>
        </w:rPr>
        <w:t>Pani/Pana dane osobowe będą przechowywane, zgodnie z art. 78 ust. 1 ustawy</w:t>
      </w:r>
      <w:r w:rsidR="000873DF">
        <w:rPr>
          <w:sz w:val="22"/>
        </w:rPr>
        <w:t xml:space="preserve"> </w:t>
      </w:r>
      <w:proofErr w:type="spellStart"/>
      <w:r w:rsidR="000873DF">
        <w:rPr>
          <w:sz w:val="22"/>
        </w:rPr>
        <w:t>Pzp</w:t>
      </w:r>
      <w:proofErr w:type="spellEnd"/>
      <w:r w:rsidRPr="00FA3145">
        <w:rPr>
          <w:sz w:val="22"/>
        </w:rPr>
        <w:t>, przez okres 4 lat od dnia zakończenia postępowania o udzielenie zamówienia, a jeżeli czas trwania umowy przekracza 4 lata, okres przechowywania obejmuje cały czas trwania umowy;</w:t>
      </w:r>
    </w:p>
    <w:p w14:paraId="062AD97E" w14:textId="77777777" w:rsidR="00FE4B22" w:rsidRPr="00FA3145" w:rsidRDefault="00FE4B22" w:rsidP="00F629CD">
      <w:pPr>
        <w:numPr>
          <w:ilvl w:val="3"/>
          <w:numId w:val="5"/>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sidR="000873DF">
        <w:rPr>
          <w:sz w:val="22"/>
        </w:rPr>
        <w:t xml:space="preserve"> </w:t>
      </w:r>
      <w:proofErr w:type="spellStart"/>
      <w:r w:rsidR="000873DF">
        <w:rPr>
          <w:sz w:val="22"/>
        </w:rPr>
        <w:t>Pzp</w:t>
      </w:r>
      <w:proofErr w:type="spellEnd"/>
      <w:r w:rsidRPr="00FA3145">
        <w:rPr>
          <w:sz w:val="22"/>
        </w:rPr>
        <w:t>, związanych z udziałem w postępowaniu o udzielenie zamówienia publicznego; konsekwencje niepodania określonych danych wynikają z ustawy</w:t>
      </w:r>
      <w:r w:rsidR="000873DF">
        <w:rPr>
          <w:sz w:val="22"/>
        </w:rPr>
        <w:t xml:space="preserve"> </w:t>
      </w:r>
      <w:proofErr w:type="spellStart"/>
      <w:r w:rsidR="000873DF">
        <w:rPr>
          <w:sz w:val="22"/>
        </w:rPr>
        <w:t>Pzp</w:t>
      </w:r>
      <w:proofErr w:type="spellEnd"/>
      <w:r w:rsidRPr="00FA3145">
        <w:rPr>
          <w:sz w:val="22"/>
        </w:rPr>
        <w:t>;</w:t>
      </w:r>
    </w:p>
    <w:p w14:paraId="34E66082" w14:textId="77777777" w:rsidR="00FE4B22" w:rsidRPr="00FA3145" w:rsidRDefault="00FE4B22" w:rsidP="00F629CD">
      <w:pPr>
        <w:numPr>
          <w:ilvl w:val="3"/>
          <w:numId w:val="5"/>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05113BBD" w14:textId="77777777" w:rsidR="00FE4B22" w:rsidRPr="00FA3145" w:rsidRDefault="00FE4B22" w:rsidP="00F629CD">
      <w:pPr>
        <w:numPr>
          <w:ilvl w:val="3"/>
          <w:numId w:val="5"/>
        </w:numPr>
        <w:spacing w:line="276" w:lineRule="auto"/>
        <w:ind w:left="851" w:hanging="426"/>
        <w:jc w:val="both"/>
        <w:rPr>
          <w:sz w:val="22"/>
        </w:rPr>
      </w:pPr>
      <w:r w:rsidRPr="00FA3145">
        <w:rPr>
          <w:sz w:val="22"/>
        </w:rPr>
        <w:t>posiada Pani/Pan:</w:t>
      </w:r>
    </w:p>
    <w:p w14:paraId="012D7357" w14:textId="77777777" w:rsidR="00FE4B22" w:rsidRPr="00FA3145" w:rsidRDefault="00FE4B22">
      <w:pPr>
        <w:numPr>
          <w:ilvl w:val="0"/>
          <w:numId w:val="15"/>
        </w:numPr>
        <w:spacing w:line="276" w:lineRule="auto"/>
        <w:ind w:left="1276" w:hanging="426"/>
        <w:jc w:val="both"/>
        <w:rPr>
          <w:sz w:val="22"/>
        </w:rPr>
      </w:pPr>
      <w:r w:rsidRPr="00FA3145">
        <w:rPr>
          <w:sz w:val="22"/>
        </w:rPr>
        <w:t>na podstawie art. 15 RODO prawo dostępu do danych osobowych Pani/Pana dotyczących;</w:t>
      </w:r>
    </w:p>
    <w:p w14:paraId="47AE947E" w14:textId="77777777" w:rsidR="00FE4B22" w:rsidRPr="00FA3145" w:rsidRDefault="00FE4B22">
      <w:pPr>
        <w:numPr>
          <w:ilvl w:val="0"/>
          <w:numId w:val="15"/>
        </w:numPr>
        <w:spacing w:line="276" w:lineRule="auto"/>
        <w:ind w:left="1276" w:hanging="426"/>
        <w:jc w:val="both"/>
        <w:rPr>
          <w:sz w:val="22"/>
        </w:rPr>
      </w:pPr>
      <w:r w:rsidRPr="00FA3145">
        <w:rPr>
          <w:sz w:val="22"/>
        </w:rPr>
        <w:t>na podstawie art. 16 RODO prawo do sprostowania Pani/Pana danych osobowych</w:t>
      </w:r>
      <w:r w:rsidRPr="00FA3145">
        <w:rPr>
          <w:sz w:val="22"/>
          <w:vertAlign w:val="superscript"/>
        </w:rPr>
        <w:footnoteReference w:id="1"/>
      </w:r>
      <w:r w:rsidRPr="00FA3145">
        <w:rPr>
          <w:sz w:val="22"/>
        </w:rPr>
        <w:t>;</w:t>
      </w:r>
    </w:p>
    <w:p w14:paraId="0F836EFC" w14:textId="77777777" w:rsidR="00FE4B22" w:rsidRPr="00FA3145" w:rsidRDefault="00FE4B22">
      <w:pPr>
        <w:numPr>
          <w:ilvl w:val="0"/>
          <w:numId w:val="15"/>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sidRPr="00FA3145">
        <w:rPr>
          <w:sz w:val="22"/>
        </w:rPr>
        <w:t>;</w:t>
      </w:r>
    </w:p>
    <w:p w14:paraId="404563E2" w14:textId="03749144" w:rsidR="00FE4B22" w:rsidRPr="00FA3145" w:rsidRDefault="00FE4B22">
      <w:pPr>
        <w:numPr>
          <w:ilvl w:val="0"/>
          <w:numId w:val="15"/>
        </w:numPr>
        <w:spacing w:line="276" w:lineRule="auto"/>
        <w:ind w:left="1276" w:hanging="426"/>
        <w:jc w:val="both"/>
        <w:rPr>
          <w:sz w:val="22"/>
        </w:rPr>
      </w:pPr>
      <w:r w:rsidRPr="00FA3145">
        <w:rPr>
          <w:sz w:val="22"/>
        </w:rPr>
        <w:t xml:space="preserve">prawo do wniesienia skargi do Prezesa Urzędu Ochrony Danych </w:t>
      </w:r>
      <w:r w:rsidR="00251CD7" w:rsidRPr="00FA3145">
        <w:rPr>
          <w:sz w:val="22"/>
        </w:rPr>
        <w:t>Osobowych,</w:t>
      </w:r>
      <w:r w:rsidRPr="00FA3145">
        <w:rPr>
          <w:sz w:val="22"/>
        </w:rPr>
        <w:t xml:space="preserve"> gdy uzna Pan/Pani, że przetwarzanie danych osobowych Pani/Pana dotyczących narusza przepisy RODO;</w:t>
      </w:r>
    </w:p>
    <w:p w14:paraId="4115A0A1" w14:textId="77777777" w:rsidR="00FE4B22" w:rsidRPr="00FA3145" w:rsidRDefault="00FE4B22" w:rsidP="00F629CD">
      <w:pPr>
        <w:numPr>
          <w:ilvl w:val="3"/>
          <w:numId w:val="5"/>
        </w:numPr>
        <w:spacing w:line="276" w:lineRule="auto"/>
        <w:ind w:left="851" w:hanging="426"/>
        <w:jc w:val="both"/>
        <w:rPr>
          <w:sz w:val="22"/>
        </w:rPr>
      </w:pPr>
      <w:r w:rsidRPr="00FA3145">
        <w:rPr>
          <w:sz w:val="22"/>
        </w:rPr>
        <w:t>nie przysługuje Pani/Panu:</w:t>
      </w:r>
    </w:p>
    <w:p w14:paraId="75C01DEC" w14:textId="77777777" w:rsidR="00FE4B22" w:rsidRPr="00FA3145" w:rsidRDefault="00FE4B22">
      <w:pPr>
        <w:numPr>
          <w:ilvl w:val="0"/>
          <w:numId w:val="16"/>
        </w:numPr>
        <w:spacing w:line="276" w:lineRule="auto"/>
        <w:ind w:left="1276" w:hanging="426"/>
        <w:jc w:val="both"/>
        <w:rPr>
          <w:sz w:val="22"/>
        </w:rPr>
      </w:pPr>
      <w:r w:rsidRPr="00FA3145">
        <w:rPr>
          <w:sz w:val="22"/>
        </w:rPr>
        <w:t>w związku z art. 17 ust. 3 lit. b, d lub e RODO prawo do usunięcia danych osobowych;</w:t>
      </w:r>
    </w:p>
    <w:p w14:paraId="6648D3FA" w14:textId="77777777" w:rsidR="00FE4B22" w:rsidRPr="00FA3145" w:rsidRDefault="00FE4B22">
      <w:pPr>
        <w:numPr>
          <w:ilvl w:val="0"/>
          <w:numId w:val="16"/>
        </w:numPr>
        <w:spacing w:line="276" w:lineRule="auto"/>
        <w:ind w:left="1276" w:hanging="426"/>
        <w:jc w:val="both"/>
        <w:rPr>
          <w:sz w:val="22"/>
        </w:rPr>
      </w:pPr>
      <w:r w:rsidRPr="00FA3145">
        <w:rPr>
          <w:sz w:val="22"/>
        </w:rPr>
        <w:lastRenderedPageBreak/>
        <w:t>prawo do przenoszenia danych osobowych, o którym mowa w art. 20 RODO;</w:t>
      </w:r>
    </w:p>
    <w:p w14:paraId="12F917BB" w14:textId="77777777" w:rsidR="00FE4B22" w:rsidRPr="00FA3145" w:rsidRDefault="00FE4B22">
      <w:pPr>
        <w:numPr>
          <w:ilvl w:val="0"/>
          <w:numId w:val="16"/>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791028B6" w14:textId="77777777" w:rsidR="00FE4B22" w:rsidRPr="00FA3145" w:rsidRDefault="00FE4B22" w:rsidP="00F629CD">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BF6CEC4" w14:textId="77777777" w:rsidR="00FE4B22" w:rsidRPr="00FA3145" w:rsidRDefault="00FE4B22" w:rsidP="00F629CD">
      <w:pPr>
        <w:numPr>
          <w:ilvl w:val="3"/>
          <w:numId w:val="5"/>
        </w:numPr>
        <w:spacing w:line="276" w:lineRule="auto"/>
        <w:ind w:left="851" w:hanging="426"/>
        <w:jc w:val="both"/>
        <w:rPr>
          <w:sz w:val="22"/>
        </w:rPr>
      </w:pPr>
      <w:r w:rsidRPr="00FA3145">
        <w:rPr>
          <w:sz w:val="22"/>
        </w:rPr>
        <w:t>wystąpienie z żądaniem, o którym mowa w art. 18 ust. 1 RODO, nie ogranicza przetwarzania danych osobowych do czasu zakończenia postępowania o udzielenie zamówienia publicznego lub konkursu.</w:t>
      </w:r>
    </w:p>
    <w:p w14:paraId="466730C3" w14:textId="77777777" w:rsidR="00FE4B22" w:rsidRPr="00FA3145" w:rsidRDefault="00FE4B22" w:rsidP="00F629CD">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7FC6708B" w14:textId="77777777" w:rsidR="00B818F1" w:rsidRPr="00FA3145" w:rsidRDefault="00B818F1" w:rsidP="00FA3145">
      <w:pPr>
        <w:spacing w:line="276" w:lineRule="auto"/>
        <w:jc w:val="both"/>
        <w:rPr>
          <w:color w:val="FF0000"/>
          <w:sz w:val="22"/>
        </w:rPr>
      </w:pPr>
    </w:p>
    <w:p w14:paraId="7AD87E2D" w14:textId="77777777" w:rsidR="007B7170" w:rsidRPr="003F7ACB" w:rsidRDefault="007B7170" w:rsidP="00F629CD">
      <w:pPr>
        <w:pStyle w:val="Nagwek3"/>
        <w:numPr>
          <w:ilvl w:val="0"/>
          <w:numId w:val="10"/>
        </w:numPr>
        <w:spacing w:line="276" w:lineRule="auto"/>
        <w:ind w:left="567" w:hanging="567"/>
        <w:jc w:val="both"/>
        <w:rPr>
          <w:caps/>
          <w:sz w:val="22"/>
          <w:highlight w:val="lightGray"/>
        </w:rPr>
      </w:pPr>
      <w:r w:rsidRPr="003F7ACB">
        <w:rPr>
          <w:caps/>
          <w:sz w:val="22"/>
          <w:highlight w:val="lightGray"/>
        </w:rPr>
        <w:t>OPIS PRZEDMIOTU ZAMÓWIENIA</w:t>
      </w:r>
    </w:p>
    <w:p w14:paraId="3ED3D9BC" w14:textId="77777777" w:rsidR="002300E2" w:rsidRPr="002300E2" w:rsidRDefault="002300E2" w:rsidP="002300E2">
      <w:pPr>
        <w:widowControl w:val="0"/>
        <w:autoSpaceDE w:val="0"/>
        <w:autoSpaceDN w:val="0"/>
        <w:spacing w:line="276" w:lineRule="auto"/>
        <w:jc w:val="both"/>
        <w:rPr>
          <w:sz w:val="22"/>
          <w:lang w:val="x-none" w:eastAsia="x-none"/>
        </w:rPr>
      </w:pPr>
    </w:p>
    <w:p w14:paraId="6054C7BA" w14:textId="1702A788" w:rsidR="002300E2" w:rsidRPr="002300E2" w:rsidRDefault="002300E2">
      <w:pPr>
        <w:widowControl w:val="0"/>
        <w:numPr>
          <w:ilvl w:val="0"/>
          <w:numId w:val="22"/>
        </w:numPr>
        <w:autoSpaceDE w:val="0"/>
        <w:autoSpaceDN w:val="0"/>
        <w:spacing w:line="276" w:lineRule="auto"/>
        <w:ind w:left="426" w:hanging="426"/>
        <w:jc w:val="both"/>
        <w:rPr>
          <w:bCs/>
          <w:noProof/>
          <w:sz w:val="22"/>
          <w:lang w:val="x-none" w:eastAsia="x-none"/>
        </w:rPr>
      </w:pPr>
      <w:r w:rsidRPr="002300E2">
        <w:rPr>
          <w:sz w:val="22"/>
          <w:lang w:eastAsia="x-none"/>
        </w:rPr>
        <w:t xml:space="preserve">Przedmiotem niniejszego zamówienia jest zimowe utrzymanie dróg gminnych na terenie Gminy </w:t>
      </w:r>
      <w:r w:rsidR="007B44BC">
        <w:rPr>
          <w:sz w:val="22"/>
          <w:lang w:eastAsia="x-none"/>
        </w:rPr>
        <w:t>Świnna w sezonie 202</w:t>
      </w:r>
      <w:r w:rsidR="00502188">
        <w:rPr>
          <w:sz w:val="22"/>
          <w:lang w:eastAsia="x-none"/>
        </w:rPr>
        <w:t>6</w:t>
      </w:r>
      <w:r w:rsidR="007B44BC">
        <w:rPr>
          <w:sz w:val="22"/>
          <w:lang w:eastAsia="x-none"/>
        </w:rPr>
        <w:t>/202</w:t>
      </w:r>
      <w:r w:rsidR="00502188">
        <w:rPr>
          <w:sz w:val="22"/>
          <w:lang w:eastAsia="x-none"/>
        </w:rPr>
        <w:t>7</w:t>
      </w:r>
      <w:r w:rsidR="00B0457D">
        <w:rPr>
          <w:sz w:val="22"/>
          <w:lang w:eastAsia="x-none"/>
        </w:rPr>
        <w:t xml:space="preserve"> – II Postępowanie</w:t>
      </w:r>
      <w:r w:rsidRPr="002300E2">
        <w:rPr>
          <w:bCs/>
          <w:noProof/>
          <w:sz w:val="22"/>
          <w:lang w:val="x-none" w:eastAsia="x-none"/>
        </w:rPr>
        <w:t>.</w:t>
      </w:r>
    </w:p>
    <w:p w14:paraId="2F7F20E2" w14:textId="0CE4CF94" w:rsidR="002300E2" w:rsidRPr="004F48DE" w:rsidRDefault="002300E2">
      <w:pPr>
        <w:widowControl w:val="0"/>
        <w:numPr>
          <w:ilvl w:val="0"/>
          <w:numId w:val="22"/>
        </w:numPr>
        <w:autoSpaceDE w:val="0"/>
        <w:autoSpaceDN w:val="0"/>
        <w:spacing w:line="276" w:lineRule="auto"/>
        <w:ind w:left="426" w:hanging="426"/>
        <w:jc w:val="both"/>
        <w:rPr>
          <w:bCs/>
          <w:noProof/>
          <w:sz w:val="22"/>
          <w:lang w:val="x-none" w:eastAsia="x-none"/>
        </w:rPr>
      </w:pPr>
      <w:r w:rsidRPr="004F48DE">
        <w:rPr>
          <w:b/>
          <w:bCs/>
          <w:noProof/>
          <w:sz w:val="22"/>
          <w:lang w:eastAsia="x-none"/>
        </w:rPr>
        <w:t xml:space="preserve">Zamówienie podzielone zostało na </w:t>
      </w:r>
      <w:r w:rsidR="00B0457D">
        <w:rPr>
          <w:b/>
          <w:bCs/>
          <w:noProof/>
          <w:sz w:val="22"/>
          <w:lang w:eastAsia="x-none"/>
        </w:rPr>
        <w:t>2</w:t>
      </w:r>
      <w:r w:rsidRPr="004F48DE">
        <w:rPr>
          <w:b/>
          <w:bCs/>
          <w:noProof/>
          <w:sz w:val="22"/>
          <w:lang w:eastAsia="x-none"/>
        </w:rPr>
        <w:t xml:space="preserve"> następując</w:t>
      </w:r>
      <w:r w:rsidR="00805369">
        <w:rPr>
          <w:b/>
          <w:bCs/>
          <w:noProof/>
          <w:sz w:val="22"/>
          <w:lang w:eastAsia="x-none"/>
        </w:rPr>
        <w:t>e</w:t>
      </w:r>
      <w:r w:rsidRPr="004F48DE">
        <w:rPr>
          <w:b/>
          <w:bCs/>
          <w:noProof/>
          <w:sz w:val="22"/>
          <w:lang w:eastAsia="x-none"/>
        </w:rPr>
        <w:t xml:space="preserve"> części:</w:t>
      </w:r>
    </w:p>
    <w:p w14:paraId="2AD23785" w14:textId="77777777" w:rsidR="0030043E" w:rsidRPr="004F48DE" w:rsidRDefault="0030043E" w:rsidP="0030043E">
      <w:pPr>
        <w:widowControl w:val="0"/>
        <w:autoSpaceDE w:val="0"/>
        <w:autoSpaceDN w:val="0"/>
        <w:spacing w:line="276" w:lineRule="auto"/>
        <w:ind w:left="426"/>
        <w:jc w:val="both"/>
        <w:rPr>
          <w:bCs/>
          <w:noProof/>
          <w:sz w:val="22"/>
          <w:lang w:val="x-none" w:eastAsia="x-none"/>
        </w:rPr>
      </w:pPr>
    </w:p>
    <w:p w14:paraId="2C3B93CE" w14:textId="77777777" w:rsidR="00E1514D" w:rsidRPr="008306F3" w:rsidRDefault="00E1514D" w:rsidP="00E1514D">
      <w:pPr>
        <w:widowControl w:val="0"/>
        <w:autoSpaceDE w:val="0"/>
        <w:autoSpaceDN w:val="0"/>
        <w:spacing w:line="276" w:lineRule="auto"/>
        <w:ind w:left="851"/>
        <w:jc w:val="both"/>
        <w:rPr>
          <w:b/>
          <w:bCs/>
          <w:iCs/>
          <w:noProof/>
          <w:color w:val="C00000"/>
          <w:sz w:val="22"/>
          <w:szCs w:val="22"/>
          <w:lang w:eastAsia="x-none"/>
        </w:rPr>
      </w:pPr>
    </w:p>
    <w:p w14:paraId="06145487" w14:textId="490CB97D" w:rsidR="00E1514D" w:rsidRPr="004F48DE" w:rsidRDefault="00B0457D">
      <w:pPr>
        <w:widowControl w:val="0"/>
        <w:numPr>
          <w:ilvl w:val="0"/>
          <w:numId w:val="23"/>
        </w:numPr>
        <w:autoSpaceDE w:val="0"/>
        <w:autoSpaceDN w:val="0"/>
        <w:spacing w:line="276" w:lineRule="auto"/>
        <w:ind w:left="851" w:hanging="425"/>
        <w:jc w:val="both"/>
        <w:rPr>
          <w:b/>
          <w:bCs/>
          <w:i/>
          <w:iCs/>
          <w:noProof/>
          <w:sz w:val="22"/>
          <w:szCs w:val="22"/>
          <w:lang w:eastAsia="x-none"/>
        </w:rPr>
      </w:pPr>
      <w:r>
        <w:rPr>
          <w:b/>
          <w:bCs/>
          <w:i/>
          <w:iCs/>
          <w:noProof/>
          <w:sz w:val="22"/>
          <w:lang w:eastAsia="x-none"/>
        </w:rPr>
        <w:t>Część zamówienia nr 1</w:t>
      </w:r>
    </w:p>
    <w:p w14:paraId="5636949A" w14:textId="291D4EC1" w:rsidR="00E1514D" w:rsidRPr="004F48DE" w:rsidRDefault="00E1514D" w:rsidP="00E1514D">
      <w:pPr>
        <w:widowControl w:val="0"/>
        <w:autoSpaceDE w:val="0"/>
        <w:autoSpaceDN w:val="0"/>
        <w:spacing w:line="276" w:lineRule="auto"/>
        <w:ind w:left="851"/>
        <w:jc w:val="both"/>
        <w:rPr>
          <w:b/>
          <w:bCs/>
          <w:noProof/>
          <w:sz w:val="22"/>
          <w:lang w:eastAsia="x-none"/>
        </w:rPr>
      </w:pPr>
      <w:r w:rsidRPr="004F48DE">
        <w:rPr>
          <w:b/>
          <w:bCs/>
          <w:noProof/>
          <w:sz w:val="22"/>
          <w:lang w:eastAsia="x-none"/>
        </w:rPr>
        <w:t xml:space="preserve">Rejon IV sołectwo Pewel Ślemieńska                          – drogi o długości </w:t>
      </w:r>
      <w:r w:rsidR="00502188">
        <w:rPr>
          <w:b/>
          <w:bCs/>
          <w:noProof/>
          <w:sz w:val="22"/>
          <w:lang w:eastAsia="x-none"/>
        </w:rPr>
        <w:t>13 348</w:t>
      </w:r>
      <w:r w:rsidRPr="004F48DE">
        <w:rPr>
          <w:b/>
          <w:bCs/>
          <w:noProof/>
          <w:sz w:val="22"/>
          <w:lang w:eastAsia="x-none"/>
        </w:rPr>
        <w:t xml:space="preserve"> m</w:t>
      </w:r>
    </w:p>
    <w:p w14:paraId="46A54221" w14:textId="77777777" w:rsidR="00E1514D" w:rsidRPr="004F48DE" w:rsidRDefault="00E1514D" w:rsidP="00E1514D">
      <w:pPr>
        <w:widowControl w:val="0"/>
        <w:autoSpaceDE w:val="0"/>
        <w:autoSpaceDN w:val="0"/>
        <w:spacing w:line="276" w:lineRule="auto"/>
        <w:ind w:left="851"/>
        <w:jc w:val="both"/>
        <w:rPr>
          <w:b/>
          <w:bCs/>
          <w:i/>
          <w:noProof/>
          <w:sz w:val="22"/>
          <w:szCs w:val="22"/>
          <w:lang w:eastAsia="x-none"/>
        </w:rPr>
      </w:pPr>
    </w:p>
    <w:p w14:paraId="6FD2B9EA" w14:textId="6D763CF4" w:rsidR="00E1514D" w:rsidRPr="004F48DE" w:rsidRDefault="00E1514D">
      <w:pPr>
        <w:widowControl w:val="0"/>
        <w:numPr>
          <w:ilvl w:val="0"/>
          <w:numId w:val="23"/>
        </w:numPr>
        <w:autoSpaceDE w:val="0"/>
        <w:autoSpaceDN w:val="0"/>
        <w:spacing w:line="276" w:lineRule="auto"/>
        <w:ind w:left="851" w:hanging="425"/>
        <w:jc w:val="both"/>
        <w:rPr>
          <w:b/>
          <w:bCs/>
          <w:i/>
          <w:noProof/>
          <w:sz w:val="22"/>
          <w:szCs w:val="22"/>
          <w:lang w:eastAsia="x-none"/>
        </w:rPr>
      </w:pPr>
      <w:r w:rsidRPr="004F48DE">
        <w:rPr>
          <w:b/>
          <w:bCs/>
          <w:noProof/>
          <w:sz w:val="22"/>
          <w:lang w:eastAsia="x-none"/>
        </w:rPr>
        <w:t>Część zamów</w:t>
      </w:r>
      <w:r w:rsidR="00957963" w:rsidRPr="004F48DE">
        <w:rPr>
          <w:b/>
          <w:bCs/>
          <w:noProof/>
          <w:sz w:val="22"/>
          <w:lang w:eastAsia="x-none"/>
        </w:rPr>
        <w:t>i</w:t>
      </w:r>
      <w:r w:rsidRPr="004F48DE">
        <w:rPr>
          <w:b/>
          <w:bCs/>
          <w:noProof/>
          <w:sz w:val="22"/>
          <w:lang w:eastAsia="x-none"/>
        </w:rPr>
        <w:t xml:space="preserve">enia nr </w:t>
      </w:r>
      <w:r w:rsidR="00B0457D">
        <w:rPr>
          <w:b/>
          <w:bCs/>
          <w:noProof/>
          <w:sz w:val="22"/>
          <w:lang w:eastAsia="x-none"/>
        </w:rPr>
        <w:t>2</w:t>
      </w:r>
    </w:p>
    <w:p w14:paraId="25DDF740" w14:textId="0CC44C1F" w:rsidR="00E1514D" w:rsidRPr="004F48DE" w:rsidRDefault="00E1514D" w:rsidP="00E1514D">
      <w:pPr>
        <w:widowControl w:val="0"/>
        <w:autoSpaceDE w:val="0"/>
        <w:autoSpaceDN w:val="0"/>
        <w:spacing w:line="276" w:lineRule="auto"/>
        <w:ind w:left="851"/>
        <w:jc w:val="both"/>
        <w:rPr>
          <w:b/>
          <w:bCs/>
          <w:noProof/>
          <w:sz w:val="22"/>
          <w:lang w:eastAsia="x-none"/>
        </w:rPr>
      </w:pPr>
      <w:r w:rsidRPr="004F48DE">
        <w:rPr>
          <w:b/>
          <w:bCs/>
          <w:noProof/>
          <w:sz w:val="22"/>
          <w:lang w:eastAsia="x-none"/>
        </w:rPr>
        <w:t xml:space="preserve">Rejon V sołectwo Rychwałdek                                      – drogi o długości </w:t>
      </w:r>
      <w:r w:rsidR="00E97E51" w:rsidRPr="004F48DE">
        <w:rPr>
          <w:b/>
          <w:bCs/>
          <w:noProof/>
          <w:sz w:val="22"/>
          <w:lang w:eastAsia="x-none"/>
        </w:rPr>
        <w:t xml:space="preserve">6 </w:t>
      </w:r>
      <w:r w:rsidR="00502188">
        <w:rPr>
          <w:b/>
          <w:bCs/>
          <w:noProof/>
          <w:sz w:val="22"/>
          <w:lang w:eastAsia="x-none"/>
        </w:rPr>
        <w:t>812</w:t>
      </w:r>
      <w:r w:rsidRPr="004F48DE">
        <w:rPr>
          <w:b/>
          <w:bCs/>
          <w:noProof/>
          <w:sz w:val="22"/>
          <w:lang w:eastAsia="x-none"/>
        </w:rPr>
        <w:t xml:space="preserve"> m</w:t>
      </w:r>
    </w:p>
    <w:p w14:paraId="4B4E20EC" w14:textId="77777777" w:rsidR="00E1514D" w:rsidRPr="002300E2" w:rsidRDefault="00E1514D" w:rsidP="00B0457D">
      <w:pPr>
        <w:widowControl w:val="0"/>
        <w:autoSpaceDE w:val="0"/>
        <w:autoSpaceDN w:val="0"/>
        <w:spacing w:line="276" w:lineRule="auto"/>
        <w:jc w:val="both"/>
        <w:rPr>
          <w:b/>
          <w:bCs/>
          <w:i/>
          <w:noProof/>
          <w:sz w:val="22"/>
          <w:szCs w:val="22"/>
          <w:lang w:eastAsia="x-none"/>
        </w:rPr>
      </w:pPr>
    </w:p>
    <w:p w14:paraId="381B1745" w14:textId="3F5E7007" w:rsidR="00B7071E" w:rsidRPr="0056205F" w:rsidRDefault="0056205F">
      <w:pPr>
        <w:widowControl w:val="0"/>
        <w:numPr>
          <w:ilvl w:val="0"/>
          <w:numId w:val="22"/>
        </w:numPr>
        <w:autoSpaceDE w:val="0"/>
        <w:autoSpaceDN w:val="0"/>
        <w:spacing w:line="276" w:lineRule="auto"/>
        <w:ind w:left="426" w:hanging="426"/>
        <w:jc w:val="both"/>
        <w:rPr>
          <w:noProof/>
          <w:sz w:val="22"/>
          <w:szCs w:val="22"/>
          <w:lang w:eastAsia="x-none"/>
        </w:rPr>
      </w:pPr>
      <w:r>
        <w:rPr>
          <w:noProof/>
          <w:sz w:val="22"/>
          <w:szCs w:val="22"/>
          <w:lang w:eastAsia="x-none"/>
        </w:rPr>
        <w:t>Wykaz ulic objętych zimowy</w:t>
      </w:r>
      <w:r w:rsidR="00FD079B">
        <w:rPr>
          <w:noProof/>
          <w:sz w:val="22"/>
          <w:szCs w:val="22"/>
          <w:lang w:eastAsia="x-none"/>
        </w:rPr>
        <w:t>m</w:t>
      </w:r>
      <w:r>
        <w:rPr>
          <w:noProof/>
          <w:sz w:val="22"/>
          <w:szCs w:val="22"/>
          <w:lang w:eastAsia="x-none"/>
        </w:rPr>
        <w:t xml:space="preserve"> utrzymaniem</w:t>
      </w:r>
      <w:r w:rsidR="003C0DCA">
        <w:rPr>
          <w:noProof/>
          <w:sz w:val="22"/>
          <w:szCs w:val="22"/>
          <w:lang w:eastAsia="x-none"/>
        </w:rPr>
        <w:t xml:space="preserve"> </w:t>
      </w:r>
      <w:r>
        <w:rPr>
          <w:noProof/>
          <w:sz w:val="22"/>
          <w:szCs w:val="22"/>
          <w:lang w:eastAsia="x-none"/>
        </w:rPr>
        <w:t xml:space="preserve">w poszczególnych Rejonach stanowi załącznik </w:t>
      </w:r>
      <w:r w:rsidR="00E7564B">
        <w:rPr>
          <w:noProof/>
          <w:sz w:val="22"/>
          <w:szCs w:val="22"/>
          <w:lang w:eastAsia="x-none"/>
        </w:rPr>
        <w:br/>
      </w:r>
      <w:r w:rsidRPr="00E7564B">
        <w:rPr>
          <w:b/>
          <w:bCs/>
          <w:noProof/>
          <w:sz w:val="22"/>
          <w:szCs w:val="22"/>
          <w:lang w:eastAsia="x-none"/>
        </w:rPr>
        <w:t>nr 4 do SWZ.</w:t>
      </w:r>
    </w:p>
    <w:p w14:paraId="4865CF15" w14:textId="38D572B4" w:rsidR="00B7071E" w:rsidRPr="00B7071E" w:rsidRDefault="00B7071E">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Prace zasadnicze zimowego utrzymania dróg polegają na ręcznym i mechanicznym usuwani</w:t>
      </w:r>
      <w:r w:rsidR="00FD079B">
        <w:rPr>
          <w:noProof/>
          <w:sz w:val="22"/>
          <w:lang w:eastAsia="x-none"/>
        </w:rPr>
        <w:t>u</w:t>
      </w:r>
      <w:r>
        <w:rPr>
          <w:noProof/>
          <w:sz w:val="22"/>
          <w:lang w:eastAsia="x-none"/>
        </w:rPr>
        <w:t xml:space="preserve"> śniegu z dróg, parkingów, placów i przystanków oraz likwidacji śliskości powstałej w wyniku zjawisk meteorologicznych na drogach gminnych.</w:t>
      </w:r>
    </w:p>
    <w:p w14:paraId="6D7BFB55" w14:textId="1481A8B5" w:rsidR="00B7071E" w:rsidRDefault="00B7071E">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 xml:space="preserve">Odśnieżanie dróg na całej </w:t>
      </w:r>
      <w:r w:rsidR="00916F88">
        <w:rPr>
          <w:noProof/>
          <w:sz w:val="22"/>
          <w:lang w:eastAsia="x-none"/>
        </w:rPr>
        <w:t>szerokości jezdni (minimum 2,7 m).</w:t>
      </w:r>
    </w:p>
    <w:p w14:paraId="0F913721" w14:textId="24FC8454" w:rsidR="00916F88" w:rsidRDefault="00916F88">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 xml:space="preserve">Likwidowanie śliskości na całej szerokości dróg a przede wszystkim na odcinkach decydujących </w:t>
      </w:r>
      <w:r w:rsidR="003C0DCA">
        <w:rPr>
          <w:noProof/>
          <w:sz w:val="22"/>
          <w:lang w:eastAsia="x-none"/>
        </w:rPr>
        <w:br/>
      </w:r>
      <w:r>
        <w:rPr>
          <w:noProof/>
          <w:sz w:val="22"/>
          <w:lang w:eastAsia="x-none"/>
        </w:rPr>
        <w:t xml:space="preserve">o bezpieczeństwie ruchu – niebezpieczne zakręty i podjazdy, skrzyżowania, przystanki autobusowe oraz inne miejsca ustalone przez Urząd Gminy. </w:t>
      </w:r>
    </w:p>
    <w:p w14:paraId="28758D4F" w14:textId="364353EE" w:rsidR="00DB6005" w:rsidRDefault="00DB6005">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Zamawiaj</w:t>
      </w:r>
      <w:r w:rsidR="00FB3F40">
        <w:rPr>
          <w:noProof/>
          <w:sz w:val="22"/>
          <w:lang w:eastAsia="x-none"/>
        </w:rPr>
        <w:t>ą</w:t>
      </w:r>
      <w:r>
        <w:rPr>
          <w:noProof/>
          <w:sz w:val="22"/>
          <w:lang w:eastAsia="x-none"/>
        </w:rPr>
        <w:t>cy wymaga, aby Wykonawca odśnieżając drogi równocześnie je posypywał jeżeli istnieje potrzeba posypywania.</w:t>
      </w:r>
    </w:p>
    <w:p w14:paraId="4A276032" w14:textId="61D8FF23" w:rsidR="00FA2BA8" w:rsidRPr="00084F8E" w:rsidRDefault="00FA2BA8">
      <w:pPr>
        <w:widowControl w:val="0"/>
        <w:numPr>
          <w:ilvl w:val="0"/>
          <w:numId w:val="22"/>
        </w:numPr>
        <w:autoSpaceDE w:val="0"/>
        <w:autoSpaceDN w:val="0"/>
        <w:spacing w:line="276" w:lineRule="auto"/>
        <w:ind w:left="426" w:hanging="426"/>
        <w:jc w:val="both"/>
        <w:rPr>
          <w:b/>
          <w:bCs/>
          <w:noProof/>
          <w:sz w:val="22"/>
          <w:lang w:eastAsia="x-none"/>
        </w:rPr>
      </w:pPr>
      <w:r w:rsidRPr="00084F8E">
        <w:rPr>
          <w:b/>
          <w:bCs/>
          <w:noProof/>
          <w:sz w:val="22"/>
          <w:lang w:eastAsia="x-none"/>
        </w:rPr>
        <w:t xml:space="preserve">Materiał do zwalczania gołoledzi zapewnia Wykonawca w postaci materiałów: piasek, kruszywo niesortowane o uziarnieniu do 4 mm, sól drogowa. </w:t>
      </w:r>
    </w:p>
    <w:p w14:paraId="59F743E4" w14:textId="3F826F77" w:rsidR="00DB6005" w:rsidRDefault="00DB6005">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Wszędzie tam gdzie warunki terenowe i pogodowe tego wymagają, wykonawca wyposaży sprzęt używany do wykonywania usługi w łańcuchy na koła.</w:t>
      </w:r>
    </w:p>
    <w:p w14:paraId="7B9714B6" w14:textId="4E2A7592" w:rsidR="00DB6005" w:rsidRDefault="00DB6005">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Zamawiający nie ponosi odpowiedzialności za szkody wyrządzone przez Wykonawcę podczas wykonywania usługi.</w:t>
      </w:r>
    </w:p>
    <w:p w14:paraId="211EF86A" w14:textId="75FF8E8F" w:rsidR="00DB6005" w:rsidRDefault="00DB6005">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lastRenderedPageBreak/>
        <w:t xml:space="preserve">Wymagana jest dyspozycyjność całodobowa, konieczność posiadania telefonu komórkowego zarówno przez osobę obsługującą sprzęt tj. odśnieżającą (telefon w kabinie ciągnika) jak i osobę koordynującą odśnieżanie u Wykonawcy. </w:t>
      </w:r>
    </w:p>
    <w:p w14:paraId="6F93E131" w14:textId="63C2B9E4" w:rsidR="00DB6005" w:rsidRDefault="00DB6005">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 xml:space="preserve">Terminy odśnieżania dróg uzależnione będą od warunków atmosferycznych </w:t>
      </w:r>
      <w:r w:rsidR="00E753CE">
        <w:rPr>
          <w:noProof/>
          <w:sz w:val="22"/>
          <w:lang w:eastAsia="x-none"/>
        </w:rPr>
        <w:t>i przekazywania informacji przez Kierownika Referatu Inwestycji, oraz prze</w:t>
      </w:r>
      <w:r w:rsidR="00517A4D">
        <w:rPr>
          <w:noProof/>
          <w:sz w:val="22"/>
          <w:lang w:eastAsia="x-none"/>
        </w:rPr>
        <w:t>z</w:t>
      </w:r>
      <w:r w:rsidR="00E753CE">
        <w:rPr>
          <w:noProof/>
          <w:sz w:val="22"/>
          <w:lang w:eastAsia="x-none"/>
        </w:rPr>
        <w:t xml:space="preserve"> sołtysa danego sołectwa jednak nie później niż w ciągu </w:t>
      </w:r>
      <w:r w:rsidR="00E753CE" w:rsidRPr="00E753CE">
        <w:rPr>
          <w:b/>
          <w:bCs/>
          <w:noProof/>
          <w:sz w:val="22"/>
          <w:lang w:eastAsia="x-none"/>
        </w:rPr>
        <w:t>60 minut</w:t>
      </w:r>
      <w:r w:rsidR="00E753CE">
        <w:rPr>
          <w:noProof/>
          <w:sz w:val="22"/>
          <w:lang w:eastAsia="x-none"/>
        </w:rPr>
        <w:t xml:space="preserve"> od wezwania do od</w:t>
      </w:r>
      <w:r w:rsidR="00B6113F">
        <w:rPr>
          <w:noProof/>
          <w:sz w:val="22"/>
          <w:lang w:eastAsia="x-none"/>
        </w:rPr>
        <w:t>śn</w:t>
      </w:r>
      <w:r w:rsidR="00E753CE">
        <w:rPr>
          <w:noProof/>
          <w:sz w:val="22"/>
          <w:lang w:eastAsia="x-none"/>
        </w:rPr>
        <w:t xml:space="preserve">ieżania (dla każdej części przedmiotu zamówienia). </w:t>
      </w:r>
    </w:p>
    <w:p w14:paraId="265F030F" w14:textId="4945D7E8" w:rsidR="00E753CE" w:rsidRDefault="00E753CE">
      <w:pPr>
        <w:widowControl w:val="0"/>
        <w:numPr>
          <w:ilvl w:val="0"/>
          <w:numId w:val="22"/>
        </w:numPr>
        <w:autoSpaceDE w:val="0"/>
        <w:autoSpaceDN w:val="0"/>
        <w:spacing w:line="276" w:lineRule="auto"/>
        <w:ind w:left="426" w:hanging="426"/>
        <w:jc w:val="both"/>
        <w:rPr>
          <w:noProof/>
          <w:sz w:val="22"/>
          <w:lang w:eastAsia="x-none"/>
        </w:rPr>
      </w:pPr>
      <w:r>
        <w:rPr>
          <w:noProof/>
          <w:sz w:val="22"/>
          <w:lang w:eastAsia="x-none"/>
        </w:rPr>
        <w:t xml:space="preserve">Wykonawca, w ciągu 5 dni od daty podpisania umowy </w:t>
      </w:r>
      <w:r w:rsidRPr="00E753CE">
        <w:rPr>
          <w:b/>
          <w:bCs/>
          <w:noProof/>
          <w:sz w:val="22"/>
          <w:lang w:eastAsia="x-none"/>
        </w:rPr>
        <w:t>będzie zobowiązany do udostępnienia jednostki sprz</w:t>
      </w:r>
      <w:r w:rsidR="00120C4F">
        <w:rPr>
          <w:b/>
          <w:bCs/>
          <w:noProof/>
          <w:sz w:val="22"/>
          <w:lang w:eastAsia="x-none"/>
        </w:rPr>
        <w:t>ę</w:t>
      </w:r>
      <w:r w:rsidRPr="00E753CE">
        <w:rPr>
          <w:b/>
          <w:bCs/>
          <w:noProof/>
          <w:sz w:val="22"/>
          <w:lang w:eastAsia="x-none"/>
        </w:rPr>
        <w:t>towej w celu montażu urządzenia GPS</w:t>
      </w:r>
      <w:r>
        <w:rPr>
          <w:noProof/>
          <w:sz w:val="22"/>
          <w:lang w:eastAsia="x-none"/>
        </w:rPr>
        <w:t>, które zapewnia Zamawiający. O terminie przybycia do tut. Urzędu w celu montażu urządzenia GPS Wykonawca będzie powiadomiony telefonicznie.</w:t>
      </w:r>
    </w:p>
    <w:p w14:paraId="61486B44" w14:textId="292EC034" w:rsidR="00E753CE" w:rsidRPr="00E753CE" w:rsidRDefault="00E753CE">
      <w:pPr>
        <w:widowControl w:val="0"/>
        <w:numPr>
          <w:ilvl w:val="0"/>
          <w:numId w:val="22"/>
        </w:numPr>
        <w:autoSpaceDE w:val="0"/>
        <w:autoSpaceDN w:val="0"/>
        <w:spacing w:line="276" w:lineRule="auto"/>
        <w:ind w:left="426" w:hanging="426"/>
        <w:jc w:val="both"/>
        <w:rPr>
          <w:noProof/>
          <w:sz w:val="22"/>
          <w:lang w:val="x-none" w:eastAsia="x-none"/>
        </w:rPr>
      </w:pPr>
      <w:r>
        <w:rPr>
          <w:noProof/>
          <w:sz w:val="22"/>
          <w:lang w:eastAsia="x-none"/>
        </w:rPr>
        <w:t xml:space="preserve">Warunki płatności, </w:t>
      </w:r>
      <w:r w:rsidR="0088012B">
        <w:rPr>
          <w:noProof/>
          <w:sz w:val="22"/>
          <w:lang w:eastAsia="x-none"/>
        </w:rPr>
        <w:t xml:space="preserve">oraz sumy gwarantowanej </w:t>
      </w:r>
      <w:r w:rsidR="00354CEE">
        <w:rPr>
          <w:noProof/>
          <w:sz w:val="22"/>
          <w:lang w:eastAsia="x-none"/>
        </w:rPr>
        <w:t xml:space="preserve">za wykonanie usługi, </w:t>
      </w:r>
      <w:r>
        <w:rPr>
          <w:noProof/>
          <w:sz w:val="22"/>
          <w:lang w:eastAsia="x-none"/>
        </w:rPr>
        <w:t xml:space="preserve">szczegółowo zostało opisane w projekcie umowy stanowiący </w:t>
      </w:r>
      <w:r w:rsidRPr="00E753CE">
        <w:rPr>
          <w:b/>
          <w:bCs/>
          <w:noProof/>
          <w:sz w:val="22"/>
          <w:lang w:eastAsia="x-none"/>
        </w:rPr>
        <w:t xml:space="preserve">załącznik nr </w:t>
      </w:r>
      <w:r w:rsidR="00120C4F">
        <w:rPr>
          <w:b/>
          <w:bCs/>
          <w:noProof/>
          <w:sz w:val="22"/>
          <w:lang w:eastAsia="x-none"/>
        </w:rPr>
        <w:t>5</w:t>
      </w:r>
      <w:r w:rsidRPr="00E753CE">
        <w:rPr>
          <w:b/>
          <w:bCs/>
          <w:noProof/>
          <w:sz w:val="22"/>
          <w:lang w:eastAsia="x-none"/>
        </w:rPr>
        <w:t xml:space="preserve"> do SWZ</w:t>
      </w:r>
      <w:r>
        <w:rPr>
          <w:b/>
          <w:bCs/>
          <w:noProof/>
          <w:sz w:val="22"/>
          <w:lang w:eastAsia="x-none"/>
        </w:rPr>
        <w:t>.</w:t>
      </w:r>
    </w:p>
    <w:p w14:paraId="6CDADA3F" w14:textId="7C18873E" w:rsidR="004C2B3A" w:rsidRPr="003E4B63" w:rsidRDefault="004C2B3A">
      <w:pPr>
        <w:widowControl w:val="0"/>
        <w:numPr>
          <w:ilvl w:val="0"/>
          <w:numId w:val="22"/>
        </w:numPr>
        <w:autoSpaceDE w:val="0"/>
        <w:autoSpaceDN w:val="0"/>
        <w:spacing w:line="276" w:lineRule="auto"/>
        <w:ind w:left="426" w:hanging="426"/>
        <w:jc w:val="both"/>
        <w:rPr>
          <w:b/>
          <w:bCs/>
          <w:noProof/>
          <w:sz w:val="22"/>
          <w:lang w:val="x-none" w:eastAsia="x-none"/>
        </w:rPr>
      </w:pPr>
      <w:r w:rsidRPr="003E4B63">
        <w:rPr>
          <w:noProof/>
          <w:sz w:val="22"/>
          <w:lang w:eastAsia="x-none"/>
        </w:rPr>
        <w:t xml:space="preserve">Zaleca się aby Wykonawca dokonał wizji lokalnej terenu realizacji zamówienia. Przeprowadzenie wizji nie jest warunkiem do złożenia oferty w niniejszym postępowaniu. Koszty dokonania wizji lokalnej poniesie Wykonawca. </w:t>
      </w:r>
    </w:p>
    <w:p w14:paraId="5E58C768" w14:textId="154A8922" w:rsidR="003E4B63" w:rsidRPr="003E4B63" w:rsidRDefault="003E4B63">
      <w:pPr>
        <w:widowControl w:val="0"/>
        <w:numPr>
          <w:ilvl w:val="0"/>
          <w:numId w:val="22"/>
        </w:numPr>
        <w:autoSpaceDE w:val="0"/>
        <w:autoSpaceDN w:val="0"/>
        <w:spacing w:line="276" w:lineRule="auto"/>
        <w:ind w:left="426" w:hanging="426"/>
        <w:jc w:val="both"/>
        <w:rPr>
          <w:b/>
          <w:bCs/>
          <w:noProof/>
          <w:sz w:val="22"/>
          <w:lang w:val="x-none" w:eastAsia="x-none"/>
        </w:rPr>
      </w:pPr>
      <w:r>
        <w:rPr>
          <w:noProof/>
          <w:sz w:val="22"/>
          <w:lang w:eastAsia="x-none"/>
        </w:rPr>
        <w:t>Wykonawca zobowiązany jest do przestrzegania m.in. następujących przepisów</w:t>
      </w:r>
      <w:r w:rsidRPr="003E4B63">
        <w:rPr>
          <w:noProof/>
          <w:sz w:val="22"/>
          <w:lang w:eastAsia="x-none"/>
        </w:rPr>
        <w:t>:</w:t>
      </w:r>
    </w:p>
    <w:p w14:paraId="4CB9497B" w14:textId="2974DA33" w:rsidR="003E4B63" w:rsidRDefault="003E4B63" w:rsidP="003E4B63">
      <w:pPr>
        <w:widowControl w:val="0"/>
        <w:autoSpaceDE w:val="0"/>
        <w:autoSpaceDN w:val="0"/>
        <w:spacing w:line="276" w:lineRule="auto"/>
        <w:ind w:left="426"/>
        <w:jc w:val="both"/>
        <w:rPr>
          <w:noProof/>
          <w:sz w:val="22"/>
          <w:lang w:eastAsia="x-none"/>
        </w:rPr>
      </w:pPr>
      <w:r>
        <w:rPr>
          <w:noProof/>
          <w:sz w:val="22"/>
          <w:lang w:eastAsia="x-none"/>
        </w:rPr>
        <w:t>a)</w:t>
      </w:r>
      <w:r w:rsidR="00256CBD">
        <w:rPr>
          <w:noProof/>
          <w:sz w:val="22"/>
          <w:lang w:eastAsia="x-none"/>
        </w:rPr>
        <w:t xml:space="preserve"> </w:t>
      </w:r>
      <w:r>
        <w:rPr>
          <w:noProof/>
          <w:sz w:val="22"/>
          <w:lang w:eastAsia="x-none"/>
        </w:rPr>
        <w:t>ustawy z 20.06.1997 – Prawo o ruchu drogowym (tj. Dz.U. z 202</w:t>
      </w:r>
      <w:r w:rsidR="00650E8A">
        <w:rPr>
          <w:noProof/>
          <w:sz w:val="22"/>
          <w:lang w:eastAsia="x-none"/>
        </w:rPr>
        <w:t>4</w:t>
      </w:r>
      <w:r>
        <w:rPr>
          <w:noProof/>
          <w:sz w:val="22"/>
          <w:lang w:eastAsia="x-none"/>
        </w:rPr>
        <w:t>r. poz.</w:t>
      </w:r>
      <w:r w:rsidR="00650E8A">
        <w:rPr>
          <w:noProof/>
          <w:sz w:val="22"/>
          <w:lang w:eastAsia="x-none"/>
        </w:rPr>
        <w:t>1251</w:t>
      </w:r>
      <w:r w:rsidR="00256CBD">
        <w:rPr>
          <w:noProof/>
          <w:sz w:val="22"/>
          <w:lang w:eastAsia="x-none"/>
        </w:rPr>
        <w:t xml:space="preserve"> </w:t>
      </w:r>
      <w:r>
        <w:rPr>
          <w:noProof/>
          <w:sz w:val="22"/>
          <w:lang w:eastAsia="x-none"/>
        </w:rPr>
        <w:t>),</w:t>
      </w:r>
    </w:p>
    <w:p w14:paraId="21B290CF" w14:textId="369E890E" w:rsidR="003E4B63" w:rsidRDefault="003E4B63" w:rsidP="003E4B63">
      <w:pPr>
        <w:widowControl w:val="0"/>
        <w:autoSpaceDE w:val="0"/>
        <w:autoSpaceDN w:val="0"/>
        <w:spacing w:line="276" w:lineRule="auto"/>
        <w:ind w:left="426"/>
        <w:jc w:val="both"/>
        <w:rPr>
          <w:noProof/>
          <w:sz w:val="22"/>
          <w:lang w:eastAsia="x-none"/>
        </w:rPr>
      </w:pPr>
      <w:r>
        <w:rPr>
          <w:noProof/>
          <w:sz w:val="22"/>
          <w:lang w:eastAsia="x-none"/>
        </w:rPr>
        <w:t>b)</w:t>
      </w:r>
      <w:r w:rsidR="00256CBD">
        <w:rPr>
          <w:noProof/>
          <w:sz w:val="22"/>
          <w:lang w:eastAsia="x-none"/>
        </w:rPr>
        <w:t xml:space="preserve"> </w:t>
      </w:r>
      <w:r>
        <w:rPr>
          <w:noProof/>
          <w:sz w:val="22"/>
          <w:lang w:eastAsia="x-none"/>
        </w:rPr>
        <w:t>ustawy z 21.03.1985r. o drogach publicznych (tj. Dz. U z 202</w:t>
      </w:r>
      <w:r w:rsidR="00844AAF">
        <w:rPr>
          <w:noProof/>
          <w:sz w:val="22"/>
          <w:lang w:eastAsia="x-none"/>
        </w:rPr>
        <w:t>5</w:t>
      </w:r>
      <w:r>
        <w:rPr>
          <w:noProof/>
          <w:sz w:val="22"/>
          <w:lang w:eastAsia="x-none"/>
        </w:rPr>
        <w:t xml:space="preserve">r. poz. </w:t>
      </w:r>
      <w:r w:rsidR="00844AAF">
        <w:rPr>
          <w:noProof/>
          <w:sz w:val="22"/>
          <w:lang w:eastAsia="x-none"/>
        </w:rPr>
        <w:t>889</w:t>
      </w:r>
      <w:r w:rsidR="00256CBD">
        <w:rPr>
          <w:noProof/>
          <w:sz w:val="22"/>
          <w:lang w:eastAsia="x-none"/>
        </w:rPr>
        <w:t xml:space="preserve"> </w:t>
      </w:r>
      <w:r>
        <w:rPr>
          <w:noProof/>
          <w:sz w:val="22"/>
          <w:lang w:eastAsia="x-none"/>
        </w:rPr>
        <w:t>),</w:t>
      </w:r>
    </w:p>
    <w:p w14:paraId="016326A7" w14:textId="5FFD8933" w:rsidR="003E4B63" w:rsidRDefault="003E4B63" w:rsidP="003E4B63">
      <w:pPr>
        <w:widowControl w:val="0"/>
        <w:autoSpaceDE w:val="0"/>
        <w:autoSpaceDN w:val="0"/>
        <w:spacing w:line="276" w:lineRule="auto"/>
        <w:ind w:left="426"/>
        <w:jc w:val="both"/>
        <w:rPr>
          <w:noProof/>
          <w:sz w:val="22"/>
          <w:lang w:eastAsia="x-none"/>
        </w:rPr>
      </w:pPr>
      <w:r>
        <w:rPr>
          <w:noProof/>
          <w:sz w:val="22"/>
          <w:lang w:eastAsia="x-none"/>
        </w:rPr>
        <w:t>c)</w:t>
      </w:r>
      <w:r w:rsidR="00256CBD">
        <w:rPr>
          <w:noProof/>
          <w:sz w:val="22"/>
          <w:lang w:eastAsia="x-none"/>
        </w:rPr>
        <w:t xml:space="preserve"> </w:t>
      </w:r>
      <w:r>
        <w:rPr>
          <w:noProof/>
          <w:sz w:val="22"/>
          <w:lang w:eastAsia="x-none"/>
        </w:rPr>
        <w:t>ustawy z 14.12.2012r. o odpadach (tj. Dz.U. z 202</w:t>
      </w:r>
      <w:r w:rsidR="00256CBD">
        <w:rPr>
          <w:noProof/>
          <w:sz w:val="22"/>
          <w:lang w:eastAsia="x-none"/>
        </w:rPr>
        <w:t>3</w:t>
      </w:r>
      <w:r>
        <w:rPr>
          <w:noProof/>
          <w:sz w:val="22"/>
          <w:lang w:eastAsia="x-none"/>
        </w:rPr>
        <w:t xml:space="preserve">r. poz. </w:t>
      </w:r>
      <w:r w:rsidR="00256CBD">
        <w:rPr>
          <w:noProof/>
          <w:sz w:val="22"/>
          <w:lang w:eastAsia="x-none"/>
        </w:rPr>
        <w:t xml:space="preserve">1587 </w:t>
      </w:r>
      <w:r>
        <w:rPr>
          <w:noProof/>
          <w:sz w:val="22"/>
          <w:lang w:eastAsia="x-none"/>
        </w:rPr>
        <w:t>),</w:t>
      </w:r>
    </w:p>
    <w:p w14:paraId="4ACE3940" w14:textId="1D0AAE0E" w:rsidR="003E4B63" w:rsidRDefault="003E4B63" w:rsidP="003E4B63">
      <w:pPr>
        <w:widowControl w:val="0"/>
        <w:autoSpaceDE w:val="0"/>
        <w:autoSpaceDN w:val="0"/>
        <w:spacing w:line="276" w:lineRule="auto"/>
        <w:ind w:left="426"/>
        <w:jc w:val="both"/>
        <w:rPr>
          <w:noProof/>
          <w:sz w:val="22"/>
          <w:lang w:eastAsia="x-none"/>
        </w:rPr>
      </w:pPr>
      <w:r>
        <w:rPr>
          <w:noProof/>
          <w:sz w:val="22"/>
          <w:lang w:eastAsia="x-none"/>
        </w:rPr>
        <w:t>d)</w:t>
      </w:r>
      <w:r w:rsidR="00256CBD">
        <w:rPr>
          <w:noProof/>
          <w:sz w:val="22"/>
          <w:lang w:eastAsia="x-none"/>
        </w:rPr>
        <w:t xml:space="preserve"> </w:t>
      </w:r>
      <w:r>
        <w:rPr>
          <w:noProof/>
          <w:sz w:val="22"/>
          <w:lang w:eastAsia="x-none"/>
        </w:rPr>
        <w:t>ustawy z 13.09.1996r. o utrzymaniu czystości i porządku w gminach (tj. Dz. U. z 202</w:t>
      </w:r>
      <w:r w:rsidR="00844AAF">
        <w:rPr>
          <w:noProof/>
          <w:sz w:val="22"/>
          <w:lang w:eastAsia="x-none"/>
        </w:rPr>
        <w:t>5</w:t>
      </w:r>
      <w:r>
        <w:rPr>
          <w:noProof/>
          <w:sz w:val="22"/>
          <w:lang w:eastAsia="x-none"/>
        </w:rPr>
        <w:t xml:space="preserve">r. </w:t>
      </w:r>
      <w:r>
        <w:rPr>
          <w:noProof/>
          <w:sz w:val="22"/>
          <w:lang w:eastAsia="x-none"/>
        </w:rPr>
        <w:br/>
        <w:t xml:space="preserve">poz </w:t>
      </w:r>
      <w:r w:rsidR="00844AAF">
        <w:rPr>
          <w:noProof/>
          <w:sz w:val="22"/>
          <w:lang w:eastAsia="x-none"/>
        </w:rPr>
        <w:t>733</w:t>
      </w:r>
      <w:r w:rsidR="00256CBD">
        <w:rPr>
          <w:noProof/>
          <w:sz w:val="22"/>
          <w:lang w:eastAsia="x-none"/>
        </w:rPr>
        <w:t xml:space="preserve"> </w:t>
      </w:r>
      <w:r>
        <w:rPr>
          <w:noProof/>
          <w:sz w:val="22"/>
          <w:lang w:eastAsia="x-none"/>
        </w:rPr>
        <w:t>)</w:t>
      </w:r>
    </w:p>
    <w:p w14:paraId="264E5FF8" w14:textId="27C46538" w:rsidR="00F138A9" w:rsidRDefault="003E4B63" w:rsidP="00F138A9">
      <w:pPr>
        <w:widowControl w:val="0"/>
        <w:autoSpaceDE w:val="0"/>
        <w:autoSpaceDN w:val="0"/>
        <w:spacing w:line="276" w:lineRule="auto"/>
        <w:ind w:left="426"/>
        <w:jc w:val="both"/>
        <w:rPr>
          <w:noProof/>
          <w:sz w:val="22"/>
          <w:lang w:eastAsia="x-none"/>
        </w:rPr>
      </w:pPr>
      <w:r>
        <w:rPr>
          <w:noProof/>
          <w:sz w:val="22"/>
          <w:lang w:eastAsia="x-none"/>
        </w:rPr>
        <w:t>e)Rozporządzenia Ministra Środowiska z 27.10.2005r. w sprawie rodzaju i warunków stosowania środków jakie mogą być stosowane na drogach publicznych, ulicach i placów (Dz. U. nr 230</w:t>
      </w:r>
      <w:r>
        <w:rPr>
          <w:noProof/>
          <w:sz w:val="22"/>
          <w:lang w:eastAsia="x-none"/>
        </w:rPr>
        <w:br/>
        <w:t>poz. 1960)</w:t>
      </w:r>
    </w:p>
    <w:p w14:paraId="40B60CC5" w14:textId="44AF9A55" w:rsidR="00F138A9" w:rsidRPr="00F138A9" w:rsidRDefault="00F138A9" w:rsidP="00F138A9">
      <w:pPr>
        <w:widowControl w:val="0"/>
        <w:autoSpaceDE w:val="0"/>
        <w:autoSpaceDN w:val="0"/>
        <w:spacing w:line="276" w:lineRule="auto"/>
        <w:jc w:val="both"/>
        <w:rPr>
          <w:noProof/>
          <w:sz w:val="22"/>
          <w:lang w:eastAsia="x-none"/>
        </w:rPr>
      </w:pPr>
      <w:r>
        <w:rPr>
          <w:noProof/>
          <w:sz w:val="22"/>
          <w:lang w:eastAsia="x-none"/>
        </w:rPr>
        <w:t xml:space="preserve">17. Po sezonie zimowym tj. po zakończeniu świadczenia usług związanych z zimowym utrzymaniem </w:t>
      </w:r>
      <w:r>
        <w:rPr>
          <w:noProof/>
          <w:sz w:val="22"/>
          <w:lang w:eastAsia="x-none"/>
        </w:rPr>
        <w:br/>
        <w:t xml:space="preserve">       dróg Wykonawca jest zobowiązany do uprzątnięcia materiałów które służą do posypywania dróg</w:t>
      </w:r>
      <w:r>
        <w:rPr>
          <w:noProof/>
          <w:sz w:val="22"/>
          <w:lang w:eastAsia="x-none"/>
        </w:rPr>
        <w:br/>
        <w:t xml:space="preserve">       w terminie wskazanym przez Zamawiającego. </w:t>
      </w:r>
    </w:p>
    <w:p w14:paraId="0C9D8D9A" w14:textId="3D6CA1E6" w:rsidR="003E4B63" w:rsidRPr="002D0B1C" w:rsidRDefault="00F138A9" w:rsidP="00F138A9">
      <w:pPr>
        <w:widowControl w:val="0"/>
        <w:autoSpaceDE w:val="0"/>
        <w:autoSpaceDN w:val="0"/>
        <w:spacing w:line="276" w:lineRule="auto"/>
        <w:jc w:val="both"/>
        <w:rPr>
          <w:noProof/>
          <w:sz w:val="22"/>
          <w:lang w:val="x-none" w:eastAsia="x-none"/>
        </w:rPr>
      </w:pPr>
      <w:r w:rsidRPr="002D0B1C">
        <w:rPr>
          <w:noProof/>
          <w:sz w:val="22"/>
          <w:lang w:eastAsia="x-none"/>
        </w:rPr>
        <w:t xml:space="preserve">18.  </w:t>
      </w:r>
      <w:r w:rsidR="003E4B63" w:rsidRPr="002D0B1C">
        <w:rPr>
          <w:noProof/>
          <w:sz w:val="22"/>
          <w:lang w:eastAsia="x-none"/>
        </w:rPr>
        <w:t xml:space="preserve">Wymóg zatrudnienia na podstawie stosunku pracy </w:t>
      </w:r>
    </w:p>
    <w:p w14:paraId="21846CE1" w14:textId="171C686A" w:rsidR="005E44FD" w:rsidRPr="002D0B1C" w:rsidRDefault="005E44FD" w:rsidP="005E44FD">
      <w:pPr>
        <w:widowControl w:val="0"/>
        <w:autoSpaceDE w:val="0"/>
        <w:autoSpaceDN w:val="0"/>
        <w:spacing w:line="276" w:lineRule="auto"/>
        <w:ind w:left="426"/>
        <w:jc w:val="both"/>
        <w:rPr>
          <w:noProof/>
          <w:sz w:val="22"/>
          <w:lang w:eastAsia="x-none"/>
        </w:rPr>
      </w:pPr>
      <w:r w:rsidRPr="002D0B1C">
        <w:rPr>
          <w:noProof/>
          <w:sz w:val="22"/>
          <w:lang w:eastAsia="x-none"/>
        </w:rPr>
        <w:t xml:space="preserve">Zamawiający wymaga zatrudnienia przez Wykonawcę, podwykonawcę lub dalszego podwykonawcę na podstawie stosunku pracy osób, które wykonywać będą czynności związane </w:t>
      </w:r>
      <w:r w:rsidR="000A432E">
        <w:rPr>
          <w:noProof/>
          <w:sz w:val="22"/>
          <w:lang w:eastAsia="x-none"/>
        </w:rPr>
        <w:br/>
      </w:r>
      <w:r w:rsidRPr="002D0B1C">
        <w:rPr>
          <w:noProof/>
          <w:sz w:val="22"/>
          <w:lang w:eastAsia="x-none"/>
        </w:rPr>
        <w:t>z usługą odśnieżania, w tym osób kierujących pojazdami służącymi bezpośrednio do zwalczania śliskości.</w:t>
      </w:r>
    </w:p>
    <w:p w14:paraId="1D3BBA79" w14:textId="37DE68A0" w:rsidR="002300E2" w:rsidRPr="002D0B1C" w:rsidRDefault="005E44FD" w:rsidP="001F2309">
      <w:pPr>
        <w:widowControl w:val="0"/>
        <w:autoSpaceDE w:val="0"/>
        <w:autoSpaceDN w:val="0"/>
        <w:spacing w:line="276" w:lineRule="auto"/>
        <w:ind w:left="426"/>
        <w:jc w:val="both"/>
        <w:rPr>
          <w:b/>
          <w:bCs/>
          <w:noProof/>
          <w:sz w:val="22"/>
          <w:lang w:val="x-none" w:eastAsia="x-none"/>
        </w:rPr>
      </w:pPr>
      <w:r w:rsidRPr="002D0B1C">
        <w:rPr>
          <w:noProof/>
          <w:sz w:val="22"/>
          <w:lang w:eastAsia="x-none"/>
        </w:rPr>
        <w:t>Szczegółowe wymagania dotyczące realizacji obowiązku, o którym mowa powyżej, sposobu weryfikacji zatrudnienia osób na podstawie stosunku pracy, uprawnienia Zamawiaj</w:t>
      </w:r>
      <w:r w:rsidR="00B6113F" w:rsidRPr="002D0B1C">
        <w:rPr>
          <w:noProof/>
          <w:sz w:val="22"/>
          <w:lang w:eastAsia="x-none"/>
        </w:rPr>
        <w:t>ą</w:t>
      </w:r>
      <w:r w:rsidRPr="002D0B1C">
        <w:rPr>
          <w:noProof/>
          <w:sz w:val="22"/>
          <w:lang w:eastAsia="x-none"/>
        </w:rPr>
        <w:t xml:space="preserve">cego </w:t>
      </w:r>
      <w:r w:rsidR="000A432E">
        <w:rPr>
          <w:noProof/>
          <w:sz w:val="22"/>
          <w:lang w:eastAsia="x-none"/>
        </w:rPr>
        <w:br/>
      </w:r>
      <w:r w:rsidRPr="002D0B1C">
        <w:rPr>
          <w:noProof/>
          <w:sz w:val="22"/>
          <w:lang w:eastAsia="x-none"/>
        </w:rPr>
        <w:t xml:space="preserve">w zakresie kontroli </w:t>
      </w:r>
      <w:r w:rsidR="001F2309" w:rsidRPr="002D0B1C">
        <w:rPr>
          <w:noProof/>
          <w:sz w:val="22"/>
          <w:lang w:eastAsia="x-none"/>
        </w:rPr>
        <w:t>spełnienia przez Wykonawcę, podwykonawcę lub dalszego podwykonawcę związanych z zatrudnie</w:t>
      </w:r>
      <w:r w:rsidR="00B6113F" w:rsidRPr="002D0B1C">
        <w:rPr>
          <w:noProof/>
          <w:sz w:val="22"/>
          <w:lang w:eastAsia="x-none"/>
        </w:rPr>
        <w:t>n</w:t>
      </w:r>
      <w:r w:rsidR="001F2309" w:rsidRPr="002D0B1C">
        <w:rPr>
          <w:noProof/>
          <w:sz w:val="22"/>
          <w:lang w:eastAsia="x-none"/>
        </w:rPr>
        <w:t xml:space="preserve">iem tych osób oraz sankcję z tytułu niespełnienia wymagań zostały określone w Projektowanych postanowieniach umowy, stanowiący </w:t>
      </w:r>
      <w:r w:rsidR="001F2309" w:rsidRPr="002D0B1C">
        <w:rPr>
          <w:b/>
          <w:bCs/>
          <w:noProof/>
          <w:sz w:val="22"/>
          <w:lang w:eastAsia="x-none"/>
        </w:rPr>
        <w:t>załącznik nr 5 do SWZ.</w:t>
      </w:r>
    </w:p>
    <w:p w14:paraId="17589D29" w14:textId="77777777" w:rsidR="002300E2" w:rsidRPr="002300E2" w:rsidRDefault="002300E2" w:rsidP="002300E2">
      <w:pPr>
        <w:widowControl w:val="0"/>
        <w:autoSpaceDE w:val="0"/>
        <w:autoSpaceDN w:val="0"/>
        <w:spacing w:line="276" w:lineRule="auto"/>
        <w:ind w:left="426"/>
        <w:jc w:val="both"/>
        <w:rPr>
          <w:noProof/>
          <w:sz w:val="22"/>
          <w:lang w:eastAsia="x-none"/>
        </w:rPr>
      </w:pPr>
    </w:p>
    <w:p w14:paraId="4B76C0B6" w14:textId="77777777" w:rsidR="007B7170" w:rsidRPr="001B00EB" w:rsidRDefault="007B7170" w:rsidP="00F629CD">
      <w:pPr>
        <w:pStyle w:val="Nagwek3"/>
        <w:numPr>
          <w:ilvl w:val="0"/>
          <w:numId w:val="10"/>
        </w:numPr>
        <w:spacing w:line="276" w:lineRule="auto"/>
        <w:ind w:left="567" w:hanging="566"/>
        <w:jc w:val="both"/>
        <w:rPr>
          <w:caps/>
          <w:sz w:val="22"/>
          <w:highlight w:val="lightGray"/>
        </w:rPr>
      </w:pPr>
      <w:r w:rsidRPr="001B00EB">
        <w:rPr>
          <w:caps/>
          <w:sz w:val="22"/>
          <w:highlight w:val="lightGray"/>
        </w:rPr>
        <w:t>TERMIN WYKONANIA ZAMÓWIENIA</w:t>
      </w:r>
    </w:p>
    <w:p w14:paraId="25CBE6ED" w14:textId="77777777" w:rsidR="00376ED7" w:rsidRPr="002660A0" w:rsidRDefault="00376ED7" w:rsidP="00376ED7">
      <w:pPr>
        <w:spacing w:line="276" w:lineRule="auto"/>
        <w:jc w:val="both"/>
        <w:rPr>
          <w:sz w:val="22"/>
        </w:rPr>
      </w:pPr>
    </w:p>
    <w:p w14:paraId="1A66DFA7" w14:textId="1EB4AB31" w:rsidR="00376ED7" w:rsidRPr="00E5045C" w:rsidRDefault="00376ED7" w:rsidP="00483F70">
      <w:pPr>
        <w:spacing w:line="276" w:lineRule="auto"/>
        <w:jc w:val="both"/>
        <w:rPr>
          <w:b/>
          <w:sz w:val="22"/>
        </w:rPr>
      </w:pPr>
      <w:r w:rsidRPr="00E5045C">
        <w:rPr>
          <w:bCs/>
          <w:sz w:val="22"/>
        </w:rPr>
        <w:t xml:space="preserve">Wykonawca będzie realizował zamówienie </w:t>
      </w:r>
      <w:r w:rsidR="00483F70" w:rsidRPr="00E5045C">
        <w:rPr>
          <w:bCs/>
          <w:sz w:val="22"/>
        </w:rPr>
        <w:t xml:space="preserve">– </w:t>
      </w:r>
      <w:r w:rsidR="00483F70" w:rsidRPr="00E5045C">
        <w:rPr>
          <w:b/>
          <w:bCs/>
          <w:sz w:val="22"/>
        </w:rPr>
        <w:t xml:space="preserve">w ramach wszystkich części zamówienia </w:t>
      </w:r>
      <w:r w:rsidR="00B0457D">
        <w:rPr>
          <w:b/>
          <w:sz w:val="22"/>
        </w:rPr>
        <w:t>od dnia zawarcia umowy</w:t>
      </w:r>
      <w:r w:rsidR="00BF16BD" w:rsidRPr="00E5045C">
        <w:rPr>
          <w:b/>
          <w:sz w:val="22"/>
        </w:rPr>
        <w:t xml:space="preserve"> do </w:t>
      </w:r>
      <w:r w:rsidR="007E426C" w:rsidRPr="00E5045C">
        <w:rPr>
          <w:b/>
          <w:sz w:val="22"/>
        </w:rPr>
        <w:t>3</w:t>
      </w:r>
      <w:r w:rsidR="00045E37" w:rsidRPr="00E5045C">
        <w:rPr>
          <w:b/>
          <w:sz w:val="22"/>
        </w:rPr>
        <w:t>1</w:t>
      </w:r>
      <w:r w:rsidR="007E426C" w:rsidRPr="00E5045C">
        <w:rPr>
          <w:b/>
          <w:sz w:val="22"/>
        </w:rPr>
        <w:t xml:space="preserve"> marca </w:t>
      </w:r>
      <w:r w:rsidR="00BF16BD" w:rsidRPr="00E5045C">
        <w:rPr>
          <w:b/>
          <w:sz w:val="22"/>
        </w:rPr>
        <w:t xml:space="preserve"> 202</w:t>
      </w:r>
      <w:r w:rsidR="0067628A">
        <w:rPr>
          <w:b/>
          <w:sz w:val="22"/>
        </w:rPr>
        <w:t>7</w:t>
      </w:r>
      <w:r w:rsidR="00BF16BD" w:rsidRPr="00E5045C">
        <w:rPr>
          <w:b/>
          <w:sz w:val="22"/>
        </w:rPr>
        <w:t xml:space="preserve">r. </w:t>
      </w:r>
    </w:p>
    <w:p w14:paraId="779EBD11" w14:textId="77777777" w:rsidR="00707D6E" w:rsidRPr="002660A0" w:rsidRDefault="00707D6E" w:rsidP="00376ED7">
      <w:pPr>
        <w:spacing w:line="276" w:lineRule="auto"/>
        <w:jc w:val="both"/>
        <w:rPr>
          <w:b/>
          <w:bCs/>
          <w:sz w:val="22"/>
        </w:rPr>
      </w:pPr>
    </w:p>
    <w:p w14:paraId="1FC8263F" w14:textId="77777777" w:rsidR="007B7170" w:rsidRPr="00D81AA4" w:rsidRDefault="007B7170" w:rsidP="00F629CD">
      <w:pPr>
        <w:pStyle w:val="Nagwek3"/>
        <w:numPr>
          <w:ilvl w:val="0"/>
          <w:numId w:val="10"/>
        </w:numPr>
        <w:spacing w:line="276" w:lineRule="auto"/>
        <w:ind w:left="567" w:hanging="567"/>
        <w:jc w:val="both"/>
        <w:rPr>
          <w:caps/>
          <w:strike/>
          <w:sz w:val="22"/>
          <w:highlight w:val="lightGray"/>
        </w:rPr>
      </w:pPr>
      <w:r w:rsidRPr="00D81AA4">
        <w:rPr>
          <w:caps/>
          <w:sz w:val="22"/>
          <w:highlight w:val="lightGray"/>
        </w:rPr>
        <w:t>WARUNK</w:t>
      </w:r>
      <w:r w:rsidR="00D54192" w:rsidRPr="00D81AA4">
        <w:rPr>
          <w:caps/>
          <w:sz w:val="22"/>
          <w:highlight w:val="lightGray"/>
        </w:rPr>
        <w:t xml:space="preserve">I </w:t>
      </w:r>
      <w:r w:rsidRPr="00D81AA4">
        <w:rPr>
          <w:caps/>
          <w:sz w:val="22"/>
          <w:highlight w:val="lightGray"/>
        </w:rPr>
        <w:t>UDZIAŁU W POSTĘPOWANIU</w:t>
      </w:r>
    </w:p>
    <w:p w14:paraId="5C6FF61C" w14:textId="77777777" w:rsidR="007B7170" w:rsidRPr="00FA3145" w:rsidRDefault="007B7170" w:rsidP="00FA3145">
      <w:pPr>
        <w:pStyle w:val="Tekstpodstawowy"/>
        <w:tabs>
          <w:tab w:val="clear" w:pos="142"/>
        </w:tabs>
        <w:spacing w:line="276" w:lineRule="auto"/>
        <w:rPr>
          <w:sz w:val="22"/>
        </w:rPr>
      </w:pPr>
    </w:p>
    <w:p w14:paraId="4E4164FD" w14:textId="77777777" w:rsidR="007B2CD4" w:rsidRDefault="001123F4" w:rsidP="00F629CD">
      <w:pPr>
        <w:pStyle w:val="Tekstpodstawowy"/>
        <w:numPr>
          <w:ilvl w:val="6"/>
          <w:numId w:val="8"/>
        </w:numPr>
        <w:tabs>
          <w:tab w:val="clear" w:pos="142"/>
        </w:tabs>
        <w:spacing w:line="276" w:lineRule="auto"/>
        <w:ind w:left="426" w:hanging="426"/>
        <w:rPr>
          <w:b/>
          <w:sz w:val="22"/>
        </w:rPr>
      </w:pPr>
      <w:r w:rsidRPr="00FA3145">
        <w:rPr>
          <w:b/>
          <w:sz w:val="22"/>
        </w:rPr>
        <w:t>O udzielenie zamówienia mogą się ubiegać wykonawcy, którzy</w:t>
      </w:r>
      <w:r w:rsidR="007B2CD4" w:rsidRPr="00FA3145">
        <w:rPr>
          <w:b/>
          <w:sz w:val="22"/>
        </w:rPr>
        <w:t>:</w:t>
      </w:r>
    </w:p>
    <w:p w14:paraId="3DCC2F6D" w14:textId="77777777" w:rsidR="00376ED7" w:rsidRPr="00FA3145" w:rsidRDefault="00376ED7" w:rsidP="00376ED7">
      <w:pPr>
        <w:pStyle w:val="Tekstpodstawowy"/>
        <w:tabs>
          <w:tab w:val="clear" w:pos="142"/>
        </w:tabs>
        <w:spacing w:line="276" w:lineRule="auto"/>
        <w:ind w:left="426"/>
        <w:rPr>
          <w:b/>
          <w:sz w:val="22"/>
        </w:rPr>
      </w:pPr>
    </w:p>
    <w:p w14:paraId="5D44498E" w14:textId="77777777" w:rsidR="007B2CD4" w:rsidRPr="00FA3145" w:rsidRDefault="006E5EC7">
      <w:pPr>
        <w:pStyle w:val="Tekstpodstawowy"/>
        <w:numPr>
          <w:ilvl w:val="1"/>
          <w:numId w:val="14"/>
        </w:numPr>
        <w:tabs>
          <w:tab w:val="clear" w:pos="142"/>
        </w:tabs>
        <w:spacing w:line="276" w:lineRule="auto"/>
        <w:ind w:left="851" w:hanging="425"/>
        <w:rPr>
          <w:b/>
          <w:sz w:val="22"/>
        </w:rPr>
      </w:pPr>
      <w:r w:rsidRPr="00FA3145">
        <w:rPr>
          <w:b/>
          <w:sz w:val="22"/>
        </w:rPr>
        <w:t>n</w:t>
      </w:r>
      <w:r w:rsidR="00922114" w:rsidRPr="00FA3145">
        <w:rPr>
          <w:b/>
          <w:sz w:val="22"/>
        </w:rPr>
        <w:t>ie podlegają wykluczeniu:</w:t>
      </w:r>
    </w:p>
    <w:p w14:paraId="1FC6A813" w14:textId="77777777" w:rsidR="005E6DB4" w:rsidRDefault="005E6DB4" w:rsidP="005A605A">
      <w:pPr>
        <w:spacing w:line="276" w:lineRule="auto"/>
        <w:ind w:left="851" w:hanging="425"/>
        <w:jc w:val="both"/>
        <w:rPr>
          <w:sz w:val="22"/>
          <w:szCs w:val="22"/>
        </w:rPr>
      </w:pPr>
    </w:p>
    <w:p w14:paraId="232AB26D" w14:textId="77777777" w:rsidR="00376ED7" w:rsidRPr="00376ED7" w:rsidRDefault="00376ED7" w:rsidP="00376ED7">
      <w:pPr>
        <w:spacing w:line="276" w:lineRule="auto"/>
        <w:ind w:left="1276" w:hanging="425"/>
        <w:jc w:val="both"/>
        <w:rPr>
          <w:b/>
          <w:sz w:val="22"/>
          <w:szCs w:val="22"/>
        </w:rPr>
      </w:pPr>
      <w:r>
        <w:rPr>
          <w:b/>
          <w:sz w:val="22"/>
          <w:szCs w:val="22"/>
        </w:rPr>
        <w:t>Dla wszystkich części zamówienia:</w:t>
      </w:r>
    </w:p>
    <w:p w14:paraId="445D332F" w14:textId="77777777" w:rsidR="00251CD7" w:rsidRPr="0002197C" w:rsidRDefault="00251CD7" w:rsidP="00251CD7">
      <w:pPr>
        <w:jc w:val="both"/>
        <w:rPr>
          <w:sz w:val="22"/>
          <w:szCs w:val="22"/>
        </w:rPr>
      </w:pPr>
    </w:p>
    <w:p w14:paraId="46815B5B" w14:textId="77777777" w:rsidR="00251CD7" w:rsidRPr="004E2FAB" w:rsidRDefault="00251CD7" w:rsidP="00251CD7">
      <w:pPr>
        <w:spacing w:line="276" w:lineRule="auto"/>
        <w:ind w:left="851"/>
        <w:jc w:val="both"/>
        <w:rPr>
          <w:bCs/>
          <w:sz w:val="22"/>
          <w:szCs w:val="22"/>
        </w:rPr>
      </w:pPr>
      <w:r w:rsidRPr="004E2FAB">
        <w:rPr>
          <w:sz w:val="22"/>
          <w:szCs w:val="22"/>
        </w:rPr>
        <w:t>Z postępowania o udzielenie zamówienia wyklucza się Wykonawców, którzy podlegają wykluczeniu na podstawie przepisów, o których mowa w art. 108 ust. 1 pkt 1) – 6) ustawy</w:t>
      </w:r>
      <w:r>
        <w:rPr>
          <w:sz w:val="22"/>
          <w:szCs w:val="22"/>
        </w:rPr>
        <w:t xml:space="preserve"> </w:t>
      </w:r>
      <w:proofErr w:type="spellStart"/>
      <w:r>
        <w:rPr>
          <w:sz w:val="22"/>
          <w:szCs w:val="22"/>
        </w:rPr>
        <w:t>Pzp</w:t>
      </w:r>
      <w:proofErr w:type="spellEnd"/>
      <w:r w:rsidRPr="004E2FAB">
        <w:rPr>
          <w:sz w:val="22"/>
          <w:szCs w:val="22"/>
        </w:rPr>
        <w:t>, z zastrzeżeniem wyjątków przewidzianych w ustawie.</w:t>
      </w:r>
    </w:p>
    <w:p w14:paraId="6B9A7E42" w14:textId="77777777" w:rsidR="00251CD7" w:rsidRPr="004E2FAB" w:rsidRDefault="00251CD7" w:rsidP="00251CD7">
      <w:pPr>
        <w:spacing w:line="276" w:lineRule="auto"/>
        <w:ind w:left="851"/>
        <w:jc w:val="both"/>
        <w:rPr>
          <w:sz w:val="22"/>
          <w:szCs w:val="22"/>
        </w:rPr>
      </w:pPr>
    </w:p>
    <w:p w14:paraId="20EA9FC4" w14:textId="6A608BDA" w:rsidR="00251CD7" w:rsidRPr="00244E47" w:rsidRDefault="00251CD7" w:rsidP="00251CD7">
      <w:pPr>
        <w:spacing w:line="276" w:lineRule="auto"/>
        <w:ind w:left="851"/>
        <w:jc w:val="both"/>
        <w:rPr>
          <w:sz w:val="22"/>
          <w:szCs w:val="22"/>
        </w:rPr>
      </w:pPr>
      <w:r w:rsidRPr="004E2FAB">
        <w:rPr>
          <w:sz w:val="22"/>
          <w:szCs w:val="22"/>
        </w:rPr>
        <w:t xml:space="preserve">Zgodnie z art. 7 ust. 1 ustawy z dnia 13 kwietnia 2022 r. o szczególnych rozwiązaniach </w:t>
      </w:r>
      <w:r w:rsidR="000A432E">
        <w:rPr>
          <w:sz w:val="22"/>
          <w:szCs w:val="22"/>
        </w:rPr>
        <w:br/>
      </w:r>
      <w:r w:rsidRPr="004E2FAB">
        <w:rPr>
          <w:sz w:val="22"/>
          <w:szCs w:val="22"/>
        </w:rPr>
        <w:t>w zakresie przeciwdziałania wspieraniu agresji na Ukrainę oraz służących ochronie bezpieczeństwa narodowego (Dz.</w:t>
      </w:r>
      <w:r w:rsidRPr="00244E47">
        <w:rPr>
          <w:sz w:val="22"/>
          <w:szCs w:val="22"/>
        </w:rPr>
        <w:t xml:space="preserve"> U. </w:t>
      </w:r>
      <w:r w:rsidR="00E75BA0">
        <w:rPr>
          <w:sz w:val="22"/>
          <w:szCs w:val="22"/>
        </w:rPr>
        <w:t xml:space="preserve">2025 </w:t>
      </w:r>
      <w:r w:rsidRPr="00244E47">
        <w:rPr>
          <w:sz w:val="22"/>
          <w:szCs w:val="22"/>
        </w:rPr>
        <w:t xml:space="preserve">poz. </w:t>
      </w:r>
      <w:r w:rsidR="00E75BA0">
        <w:rPr>
          <w:sz w:val="22"/>
          <w:szCs w:val="22"/>
        </w:rPr>
        <w:t>514</w:t>
      </w:r>
      <w:r w:rsidRPr="00244E47">
        <w:rPr>
          <w:sz w:val="22"/>
          <w:szCs w:val="22"/>
        </w:rPr>
        <w:t>), Z postępowania o udzielenie zamówienia wyklucza się:</w:t>
      </w:r>
    </w:p>
    <w:p w14:paraId="63FFEA5B" w14:textId="3F66E3D4" w:rsidR="00251CD7" w:rsidRPr="00244E47" w:rsidRDefault="00251CD7">
      <w:pPr>
        <w:pStyle w:val="Akapitzlist"/>
        <w:numPr>
          <w:ilvl w:val="0"/>
          <w:numId w:val="27"/>
        </w:numPr>
        <w:spacing w:line="276" w:lineRule="auto"/>
        <w:ind w:left="1276" w:hanging="425"/>
        <w:jc w:val="both"/>
        <w:rPr>
          <w:sz w:val="22"/>
          <w:szCs w:val="22"/>
        </w:rPr>
      </w:pPr>
      <w:r w:rsidRPr="00244E47">
        <w:rPr>
          <w:sz w:val="22"/>
          <w:szCs w:val="22"/>
        </w:rPr>
        <w:t xml:space="preserve">wykonawcę oraz uczestnika konkursu wymienionego w wykazach określonych </w:t>
      </w:r>
      <w:r w:rsidR="000A432E">
        <w:rPr>
          <w:sz w:val="22"/>
          <w:szCs w:val="22"/>
        </w:rPr>
        <w:br/>
      </w:r>
      <w:r w:rsidRPr="00244E47">
        <w:rPr>
          <w:sz w:val="22"/>
          <w:szCs w:val="22"/>
        </w:rPr>
        <w:t xml:space="preserve">w rozporządzeniu 765/2006 i rozporządzeniu 269/2014 albo wpisanego na listę </w:t>
      </w:r>
      <w:r w:rsidR="000A432E">
        <w:rPr>
          <w:sz w:val="22"/>
          <w:szCs w:val="22"/>
        </w:rPr>
        <w:br/>
      </w:r>
      <w:r w:rsidRPr="00244E47">
        <w:rPr>
          <w:sz w:val="22"/>
          <w:szCs w:val="22"/>
        </w:rPr>
        <w:t xml:space="preserve">na podstawie decyzji w sprawie wpisu na listę rozstrzygającej o zastosowaniu środka, </w:t>
      </w:r>
      <w:r w:rsidR="000A432E">
        <w:rPr>
          <w:sz w:val="22"/>
          <w:szCs w:val="22"/>
        </w:rPr>
        <w:br/>
      </w:r>
      <w:r w:rsidRPr="00244E47">
        <w:rPr>
          <w:sz w:val="22"/>
          <w:szCs w:val="22"/>
        </w:rPr>
        <w:t>o którym mowa w art. 1 pkt 3 tej ustawy;</w:t>
      </w:r>
    </w:p>
    <w:p w14:paraId="6BCEA230" w14:textId="0AE09229" w:rsidR="00251CD7" w:rsidRPr="00244E47" w:rsidRDefault="00251CD7">
      <w:pPr>
        <w:pStyle w:val="Akapitzlist"/>
        <w:numPr>
          <w:ilvl w:val="0"/>
          <w:numId w:val="27"/>
        </w:numPr>
        <w:spacing w:line="276" w:lineRule="auto"/>
        <w:ind w:left="1276" w:hanging="425"/>
        <w:jc w:val="both"/>
        <w:rPr>
          <w:sz w:val="22"/>
          <w:szCs w:val="22"/>
        </w:rPr>
      </w:pPr>
      <w:r w:rsidRPr="00244E47">
        <w:rPr>
          <w:sz w:val="22"/>
          <w:szCs w:val="22"/>
        </w:rPr>
        <w:t xml:space="preserve">wykonawcę oraz uczestnika konkursu, którego beneficjentem rzeczywistym </w:t>
      </w:r>
      <w:r w:rsidR="000A432E">
        <w:rPr>
          <w:sz w:val="22"/>
          <w:szCs w:val="22"/>
        </w:rPr>
        <w:br/>
      </w:r>
      <w:r w:rsidRPr="00244E47">
        <w:rPr>
          <w:sz w:val="22"/>
          <w:szCs w:val="22"/>
        </w:rPr>
        <w:t xml:space="preserve">w rozumieniu ustawy z dnia 1 marca 2018 r. o przeciwdziałaniu praniu pieniędzy </w:t>
      </w:r>
      <w:r w:rsidR="000A432E">
        <w:rPr>
          <w:sz w:val="22"/>
          <w:szCs w:val="22"/>
        </w:rPr>
        <w:br/>
      </w:r>
      <w:r w:rsidRPr="00244E47">
        <w:rPr>
          <w:sz w:val="22"/>
          <w:szCs w:val="22"/>
        </w:rPr>
        <w:t xml:space="preserve">oraz finansowaniu terroryzmu (Dz. U. z 2022 r. poz. 593 i 655) jest osoba wymieniona </w:t>
      </w:r>
      <w:r w:rsidR="000A432E">
        <w:rPr>
          <w:sz w:val="22"/>
          <w:szCs w:val="22"/>
        </w:rPr>
        <w:br/>
      </w:r>
      <w:r w:rsidRPr="00244E47">
        <w:rPr>
          <w:sz w:val="22"/>
          <w:szCs w:val="22"/>
        </w:rPr>
        <w:t>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7130F250" w14:textId="77777777" w:rsidR="00251CD7" w:rsidRDefault="00251CD7">
      <w:pPr>
        <w:pStyle w:val="Akapitzlist"/>
        <w:numPr>
          <w:ilvl w:val="0"/>
          <w:numId w:val="27"/>
        </w:numPr>
        <w:spacing w:line="276" w:lineRule="auto"/>
        <w:ind w:left="1276"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3555D58B" w14:textId="77777777" w:rsidR="00251CD7" w:rsidRPr="004E2FAB" w:rsidRDefault="00251CD7" w:rsidP="00251CD7">
      <w:pPr>
        <w:spacing w:line="276" w:lineRule="auto"/>
        <w:ind w:left="851"/>
        <w:jc w:val="both"/>
        <w:rPr>
          <w:sz w:val="22"/>
          <w:szCs w:val="22"/>
        </w:rPr>
      </w:pPr>
    </w:p>
    <w:p w14:paraId="38EDFB1B" w14:textId="77777777" w:rsidR="00251CD7" w:rsidRPr="001E025A" w:rsidRDefault="00251CD7" w:rsidP="00251CD7">
      <w:pPr>
        <w:spacing w:line="276" w:lineRule="auto"/>
        <w:ind w:left="851"/>
        <w:jc w:val="both"/>
        <w:rPr>
          <w:sz w:val="22"/>
          <w:szCs w:val="22"/>
        </w:rPr>
      </w:pPr>
      <w:r w:rsidRPr="004E2FAB">
        <w:rPr>
          <w:sz w:val="22"/>
          <w:szCs w:val="22"/>
        </w:rPr>
        <w:t xml:space="preserve">Powyższe do potwierdzenia przez Wykonawcę oświadczeniem do oferty – </w:t>
      </w:r>
      <w:r w:rsidRPr="004E2FAB">
        <w:rPr>
          <w:b/>
          <w:bCs/>
          <w:sz w:val="22"/>
          <w:szCs w:val="22"/>
        </w:rPr>
        <w:t>Załącznik Nr 2 do SWZ</w:t>
      </w:r>
      <w:r w:rsidRPr="004E2FAB">
        <w:rPr>
          <w:sz w:val="22"/>
          <w:szCs w:val="22"/>
        </w:rPr>
        <w:t>.</w:t>
      </w:r>
    </w:p>
    <w:p w14:paraId="1CC70AD6" w14:textId="77777777" w:rsidR="00251CD7" w:rsidRPr="0002197C" w:rsidRDefault="00251CD7" w:rsidP="00251CD7">
      <w:pPr>
        <w:ind w:left="709"/>
        <w:jc w:val="both"/>
        <w:rPr>
          <w:b/>
          <w:strike/>
          <w:sz w:val="22"/>
          <w:szCs w:val="22"/>
        </w:rPr>
      </w:pPr>
    </w:p>
    <w:p w14:paraId="2E5BD3DC" w14:textId="77777777" w:rsidR="001123F4" w:rsidRPr="00FA3145" w:rsidRDefault="001123F4">
      <w:pPr>
        <w:pStyle w:val="Tekstpodstawowy"/>
        <w:numPr>
          <w:ilvl w:val="1"/>
          <w:numId w:val="14"/>
        </w:numPr>
        <w:tabs>
          <w:tab w:val="clear" w:pos="142"/>
        </w:tabs>
        <w:spacing w:line="276" w:lineRule="auto"/>
        <w:ind w:left="851" w:hanging="425"/>
        <w:rPr>
          <w:b/>
          <w:sz w:val="22"/>
        </w:rPr>
      </w:pPr>
      <w:r w:rsidRPr="00FA3145">
        <w:rPr>
          <w:b/>
          <w:sz w:val="22"/>
        </w:rPr>
        <w:t>spełniają warunki</w:t>
      </w:r>
      <w:r w:rsidR="007B2CD4" w:rsidRPr="00FA3145">
        <w:rPr>
          <w:b/>
          <w:sz w:val="22"/>
        </w:rPr>
        <w:t xml:space="preserve"> udziału w post</w:t>
      </w:r>
      <w:r w:rsidR="006740DF" w:rsidRPr="00FA3145">
        <w:rPr>
          <w:b/>
          <w:sz w:val="22"/>
        </w:rPr>
        <w:t>ę</w:t>
      </w:r>
      <w:r w:rsidR="007B2CD4" w:rsidRPr="00FA3145">
        <w:rPr>
          <w:b/>
          <w:sz w:val="22"/>
        </w:rPr>
        <w:t>powaniu dotyczące:</w:t>
      </w:r>
    </w:p>
    <w:p w14:paraId="13DB5C4B" w14:textId="77777777" w:rsidR="00590635" w:rsidRPr="00FA3145" w:rsidRDefault="00590635" w:rsidP="00FA3145">
      <w:pPr>
        <w:pStyle w:val="Akapitzlist"/>
        <w:spacing w:line="276" w:lineRule="auto"/>
        <w:ind w:left="0"/>
        <w:rPr>
          <w:sz w:val="22"/>
        </w:rPr>
      </w:pPr>
    </w:p>
    <w:p w14:paraId="617053A7" w14:textId="77777777" w:rsidR="00B00CAE" w:rsidRPr="00FA3145" w:rsidRDefault="00B00CAE">
      <w:pPr>
        <w:pStyle w:val="Tekstpodstawowy"/>
        <w:numPr>
          <w:ilvl w:val="2"/>
          <w:numId w:val="14"/>
        </w:numPr>
        <w:tabs>
          <w:tab w:val="clear" w:pos="142"/>
        </w:tabs>
        <w:spacing w:line="276" w:lineRule="auto"/>
        <w:ind w:left="1276" w:hanging="425"/>
        <w:rPr>
          <w:b/>
          <w:sz w:val="22"/>
          <w:szCs w:val="22"/>
        </w:rPr>
      </w:pPr>
      <w:r w:rsidRPr="00FA3145">
        <w:rPr>
          <w:b/>
          <w:sz w:val="22"/>
          <w:szCs w:val="22"/>
        </w:rPr>
        <w:t>zdolności do występowania w obrocie gospodarczym:</w:t>
      </w:r>
    </w:p>
    <w:p w14:paraId="2D462687" w14:textId="77777777" w:rsidR="00B00CAE" w:rsidRDefault="00B00CAE" w:rsidP="005A605A">
      <w:pPr>
        <w:pStyle w:val="Tekstpodstawowy"/>
        <w:tabs>
          <w:tab w:val="clear" w:pos="142"/>
        </w:tabs>
        <w:spacing w:line="276" w:lineRule="auto"/>
        <w:ind w:left="1276" w:hanging="425"/>
        <w:rPr>
          <w:b/>
          <w:sz w:val="22"/>
          <w:szCs w:val="22"/>
        </w:rPr>
      </w:pPr>
    </w:p>
    <w:p w14:paraId="7740E25B" w14:textId="77777777" w:rsidR="00376ED7" w:rsidRDefault="00376ED7" w:rsidP="00376ED7">
      <w:pPr>
        <w:pStyle w:val="Standard"/>
        <w:tabs>
          <w:tab w:val="left" w:pos="1276"/>
        </w:tabs>
        <w:spacing w:line="276" w:lineRule="auto"/>
        <w:ind w:left="1276"/>
        <w:rPr>
          <w:sz w:val="22"/>
          <w:szCs w:val="20"/>
        </w:rPr>
      </w:pPr>
      <w:r>
        <w:rPr>
          <w:b/>
          <w:sz w:val="22"/>
          <w:szCs w:val="20"/>
        </w:rPr>
        <w:t>Dla wszystkich części zamówienia:</w:t>
      </w:r>
    </w:p>
    <w:p w14:paraId="0F38AAAF" w14:textId="77777777" w:rsidR="00376ED7" w:rsidRDefault="00376ED7" w:rsidP="00376ED7">
      <w:pPr>
        <w:pStyle w:val="Standard"/>
        <w:tabs>
          <w:tab w:val="left" w:pos="1276"/>
        </w:tabs>
        <w:spacing w:line="276" w:lineRule="auto"/>
        <w:ind w:left="1276"/>
        <w:rPr>
          <w:sz w:val="22"/>
          <w:szCs w:val="20"/>
        </w:rPr>
      </w:pPr>
    </w:p>
    <w:p w14:paraId="0BF8A52A" w14:textId="77777777" w:rsidR="00376ED7" w:rsidRPr="002660A0" w:rsidRDefault="00376ED7" w:rsidP="00376ED7">
      <w:pPr>
        <w:pStyle w:val="Standard"/>
        <w:tabs>
          <w:tab w:val="left" w:pos="709"/>
          <w:tab w:val="left" w:pos="1276"/>
        </w:tabs>
        <w:spacing w:line="276" w:lineRule="auto"/>
        <w:ind w:left="1276"/>
        <w:jc w:val="both"/>
        <w:rPr>
          <w:sz w:val="22"/>
          <w:szCs w:val="20"/>
        </w:rPr>
      </w:pPr>
      <w:r w:rsidRPr="00651DB8">
        <w:rPr>
          <w:sz w:val="22"/>
          <w:szCs w:val="20"/>
        </w:rPr>
        <w:t>Zamawiający nie precyzuje w tym zakresie szczegółowych warunków.</w:t>
      </w:r>
    </w:p>
    <w:p w14:paraId="5CE4E877" w14:textId="77777777" w:rsidR="00376ED7" w:rsidRPr="002660A0" w:rsidRDefault="00376ED7" w:rsidP="00376ED7">
      <w:pPr>
        <w:pStyle w:val="Standard"/>
        <w:tabs>
          <w:tab w:val="left" w:pos="1134"/>
        </w:tabs>
        <w:spacing w:line="276" w:lineRule="auto"/>
        <w:ind w:left="1134" w:hanging="283"/>
        <w:rPr>
          <w:sz w:val="22"/>
          <w:szCs w:val="20"/>
        </w:rPr>
      </w:pPr>
    </w:p>
    <w:p w14:paraId="54B6FD83" w14:textId="043F443C" w:rsidR="00B00CAE" w:rsidRPr="00FA3145" w:rsidRDefault="00B00CAE">
      <w:pPr>
        <w:pStyle w:val="Tekstpodstawowy"/>
        <w:numPr>
          <w:ilvl w:val="2"/>
          <w:numId w:val="14"/>
        </w:numPr>
        <w:tabs>
          <w:tab w:val="clear" w:pos="142"/>
        </w:tabs>
        <w:spacing w:line="276" w:lineRule="auto"/>
        <w:ind w:left="1276" w:hanging="425"/>
        <w:rPr>
          <w:b/>
          <w:sz w:val="22"/>
          <w:szCs w:val="22"/>
        </w:rPr>
      </w:pPr>
      <w:r w:rsidRPr="00FA3145">
        <w:rPr>
          <w:b/>
          <w:sz w:val="22"/>
          <w:szCs w:val="22"/>
        </w:rPr>
        <w:t xml:space="preserve">uprawnień do prowadzenia określonej działalności gospodarczej lub zawodowej, </w:t>
      </w:r>
      <w:r w:rsidR="000A432E">
        <w:rPr>
          <w:b/>
          <w:sz w:val="22"/>
          <w:szCs w:val="22"/>
        </w:rPr>
        <w:br/>
      </w:r>
      <w:r w:rsidRPr="00FA3145">
        <w:rPr>
          <w:b/>
          <w:sz w:val="22"/>
          <w:szCs w:val="22"/>
        </w:rPr>
        <w:t>o ile wynika to z odrębnych przepisów:</w:t>
      </w:r>
    </w:p>
    <w:p w14:paraId="0B287418" w14:textId="77777777" w:rsidR="00B00CAE" w:rsidRPr="00FA3145" w:rsidRDefault="00B00CAE" w:rsidP="005A605A">
      <w:pPr>
        <w:pStyle w:val="Tekstpodstawowy"/>
        <w:tabs>
          <w:tab w:val="clear" w:pos="142"/>
        </w:tabs>
        <w:spacing w:line="276" w:lineRule="auto"/>
        <w:ind w:left="1276" w:hanging="425"/>
        <w:rPr>
          <w:b/>
          <w:sz w:val="22"/>
          <w:szCs w:val="22"/>
        </w:rPr>
      </w:pPr>
    </w:p>
    <w:p w14:paraId="29FA669B" w14:textId="77777777" w:rsidR="00376ED7" w:rsidRDefault="00376ED7" w:rsidP="005A605A">
      <w:pPr>
        <w:pStyle w:val="Tekstpodstawowy"/>
        <w:tabs>
          <w:tab w:val="clear" w:pos="142"/>
        </w:tabs>
        <w:spacing w:line="276" w:lineRule="auto"/>
        <w:ind w:left="1276"/>
        <w:rPr>
          <w:bCs/>
          <w:sz w:val="22"/>
          <w:szCs w:val="22"/>
        </w:rPr>
      </w:pPr>
      <w:r>
        <w:rPr>
          <w:b/>
          <w:sz w:val="22"/>
        </w:rPr>
        <w:t>Dla wszystkich części zamówienia:</w:t>
      </w:r>
    </w:p>
    <w:p w14:paraId="063F1065" w14:textId="77777777" w:rsidR="00376ED7" w:rsidRDefault="00376ED7" w:rsidP="005A605A">
      <w:pPr>
        <w:pStyle w:val="Tekstpodstawowy"/>
        <w:tabs>
          <w:tab w:val="clear" w:pos="142"/>
        </w:tabs>
        <w:spacing w:line="276" w:lineRule="auto"/>
        <w:ind w:left="1276"/>
        <w:rPr>
          <w:bCs/>
          <w:sz w:val="22"/>
          <w:szCs w:val="22"/>
        </w:rPr>
      </w:pPr>
    </w:p>
    <w:p w14:paraId="3C649C21" w14:textId="77777777" w:rsidR="00B00CAE" w:rsidRDefault="00B00CAE" w:rsidP="005A605A">
      <w:pPr>
        <w:pStyle w:val="Tekstpodstawowy"/>
        <w:tabs>
          <w:tab w:val="clear" w:pos="142"/>
        </w:tabs>
        <w:spacing w:line="276" w:lineRule="auto"/>
        <w:ind w:left="1276"/>
        <w:rPr>
          <w:bCs/>
          <w:sz w:val="22"/>
          <w:szCs w:val="22"/>
        </w:rPr>
      </w:pPr>
      <w:r w:rsidRPr="00FA3145">
        <w:rPr>
          <w:bCs/>
          <w:sz w:val="22"/>
          <w:szCs w:val="22"/>
        </w:rPr>
        <w:t>Zamawiający nie precyzuje w tym zakresie szczegółowych warunków.</w:t>
      </w:r>
    </w:p>
    <w:p w14:paraId="7AC6629F" w14:textId="77777777" w:rsidR="008443E0" w:rsidRPr="00FA3145" w:rsidRDefault="008443E0" w:rsidP="005A605A">
      <w:pPr>
        <w:pStyle w:val="Tekstpodstawowy"/>
        <w:tabs>
          <w:tab w:val="clear" w:pos="142"/>
        </w:tabs>
        <w:spacing w:line="276" w:lineRule="auto"/>
        <w:ind w:left="1276"/>
        <w:rPr>
          <w:bCs/>
          <w:sz w:val="22"/>
          <w:szCs w:val="22"/>
        </w:rPr>
      </w:pPr>
    </w:p>
    <w:p w14:paraId="27C2564A" w14:textId="77777777" w:rsidR="00B00CAE" w:rsidRPr="00FA3145" w:rsidRDefault="00B00CAE">
      <w:pPr>
        <w:pStyle w:val="Tekstpodstawowy"/>
        <w:numPr>
          <w:ilvl w:val="2"/>
          <w:numId w:val="14"/>
        </w:numPr>
        <w:tabs>
          <w:tab w:val="clear" w:pos="142"/>
        </w:tabs>
        <w:spacing w:line="276" w:lineRule="auto"/>
        <w:ind w:left="1276" w:hanging="425"/>
        <w:rPr>
          <w:b/>
          <w:sz w:val="22"/>
          <w:szCs w:val="22"/>
        </w:rPr>
      </w:pPr>
      <w:r w:rsidRPr="00FA3145">
        <w:rPr>
          <w:b/>
          <w:sz w:val="22"/>
          <w:szCs w:val="22"/>
        </w:rPr>
        <w:t>sytuacji ekonomicznej lub finansowej:</w:t>
      </w:r>
    </w:p>
    <w:p w14:paraId="65751758" w14:textId="77777777" w:rsidR="00B00CAE" w:rsidRPr="00FA3145" w:rsidRDefault="00B00CAE" w:rsidP="005A605A">
      <w:pPr>
        <w:pStyle w:val="Tekstpodstawowy"/>
        <w:tabs>
          <w:tab w:val="clear" w:pos="142"/>
        </w:tabs>
        <w:spacing w:line="276" w:lineRule="auto"/>
        <w:ind w:left="1276" w:hanging="425"/>
        <w:rPr>
          <w:b/>
          <w:sz w:val="22"/>
          <w:szCs w:val="22"/>
        </w:rPr>
      </w:pPr>
    </w:p>
    <w:p w14:paraId="580D693A" w14:textId="77777777" w:rsidR="00376ED7" w:rsidRDefault="00376ED7" w:rsidP="005A605A">
      <w:pPr>
        <w:pStyle w:val="Tekstpodstawowy"/>
        <w:tabs>
          <w:tab w:val="clear" w:pos="142"/>
        </w:tabs>
        <w:spacing w:line="276" w:lineRule="auto"/>
        <w:ind w:left="1276"/>
        <w:rPr>
          <w:sz w:val="22"/>
        </w:rPr>
      </w:pPr>
      <w:r>
        <w:rPr>
          <w:b/>
          <w:sz w:val="22"/>
        </w:rPr>
        <w:t>Dla wszystkich części zamówienia:</w:t>
      </w:r>
    </w:p>
    <w:p w14:paraId="158AC33E" w14:textId="77777777" w:rsidR="00376ED7" w:rsidRDefault="00376ED7" w:rsidP="005A605A">
      <w:pPr>
        <w:pStyle w:val="Tekstpodstawowy"/>
        <w:tabs>
          <w:tab w:val="clear" w:pos="142"/>
        </w:tabs>
        <w:spacing w:line="276" w:lineRule="auto"/>
        <w:ind w:left="1276"/>
        <w:rPr>
          <w:sz w:val="22"/>
        </w:rPr>
      </w:pPr>
    </w:p>
    <w:p w14:paraId="0770EDF4" w14:textId="77777777" w:rsidR="00B00CAE" w:rsidRPr="00FA3145" w:rsidRDefault="00B00CAE" w:rsidP="005A605A">
      <w:pPr>
        <w:pStyle w:val="Tekstpodstawowy"/>
        <w:tabs>
          <w:tab w:val="clear" w:pos="142"/>
        </w:tabs>
        <w:spacing w:line="276" w:lineRule="auto"/>
        <w:ind w:left="1276"/>
        <w:rPr>
          <w:bCs/>
          <w:sz w:val="22"/>
          <w:szCs w:val="22"/>
        </w:rPr>
      </w:pPr>
      <w:r w:rsidRPr="00FA3145">
        <w:rPr>
          <w:sz w:val="22"/>
        </w:rPr>
        <w:t>Zamawiający nie precyzuje w tym zakresie szczegółowych warunków.</w:t>
      </w:r>
    </w:p>
    <w:p w14:paraId="1265679C" w14:textId="77777777" w:rsidR="00B00CAE" w:rsidRDefault="00B00CAE" w:rsidP="005A605A">
      <w:pPr>
        <w:pStyle w:val="Tekstpodstawowy"/>
        <w:tabs>
          <w:tab w:val="clear" w:pos="142"/>
        </w:tabs>
        <w:spacing w:line="276" w:lineRule="auto"/>
        <w:ind w:left="1276" w:hanging="425"/>
        <w:rPr>
          <w:b/>
          <w:sz w:val="22"/>
          <w:szCs w:val="22"/>
        </w:rPr>
      </w:pPr>
    </w:p>
    <w:p w14:paraId="57448777" w14:textId="77777777" w:rsidR="00607A35" w:rsidRDefault="001F56CC">
      <w:pPr>
        <w:pStyle w:val="Tekstpodstawowy"/>
        <w:numPr>
          <w:ilvl w:val="2"/>
          <w:numId w:val="14"/>
        </w:numPr>
        <w:tabs>
          <w:tab w:val="clear" w:pos="142"/>
        </w:tabs>
        <w:spacing w:line="276" w:lineRule="auto"/>
        <w:ind w:left="1276" w:hanging="425"/>
        <w:rPr>
          <w:b/>
          <w:sz w:val="22"/>
          <w:szCs w:val="22"/>
        </w:rPr>
      </w:pPr>
      <w:r w:rsidRPr="00FA3145">
        <w:rPr>
          <w:b/>
          <w:sz w:val="22"/>
        </w:rPr>
        <w:t>zdolności</w:t>
      </w:r>
      <w:r w:rsidRPr="00FA3145">
        <w:rPr>
          <w:b/>
          <w:sz w:val="22"/>
          <w:szCs w:val="22"/>
        </w:rPr>
        <w:t xml:space="preserve"> technicznej lub zawodowej:</w:t>
      </w:r>
    </w:p>
    <w:p w14:paraId="7B0DB81E" w14:textId="77777777" w:rsidR="004D0DEE" w:rsidRDefault="004D0DEE" w:rsidP="0031762B">
      <w:pPr>
        <w:pStyle w:val="Tekstpodstawowy"/>
        <w:tabs>
          <w:tab w:val="clear" w:pos="142"/>
        </w:tabs>
        <w:spacing w:line="276" w:lineRule="auto"/>
        <w:ind w:left="1276"/>
        <w:rPr>
          <w:b/>
          <w:sz w:val="22"/>
          <w:szCs w:val="22"/>
        </w:rPr>
      </w:pPr>
    </w:p>
    <w:p w14:paraId="585D5992" w14:textId="77777777" w:rsidR="004D0DEE" w:rsidRPr="00FA3145" w:rsidRDefault="004D0DEE" w:rsidP="0031762B">
      <w:pPr>
        <w:pStyle w:val="Tekstpodstawowy"/>
        <w:tabs>
          <w:tab w:val="clear" w:pos="142"/>
        </w:tabs>
        <w:spacing w:line="276" w:lineRule="auto"/>
        <w:ind w:left="1276"/>
        <w:rPr>
          <w:b/>
          <w:sz w:val="22"/>
          <w:szCs w:val="22"/>
        </w:rPr>
      </w:pPr>
      <w:r>
        <w:rPr>
          <w:b/>
          <w:sz w:val="22"/>
          <w:szCs w:val="22"/>
        </w:rPr>
        <w:t xml:space="preserve">Dla </w:t>
      </w:r>
      <w:r w:rsidR="00B55BEA">
        <w:rPr>
          <w:b/>
          <w:sz w:val="22"/>
          <w:szCs w:val="22"/>
        </w:rPr>
        <w:t>wszystkich</w:t>
      </w:r>
      <w:r>
        <w:rPr>
          <w:b/>
          <w:sz w:val="22"/>
          <w:szCs w:val="22"/>
        </w:rPr>
        <w:t xml:space="preserve"> części zamówienia:</w:t>
      </w:r>
    </w:p>
    <w:p w14:paraId="10422DDA" w14:textId="77777777" w:rsidR="004D0DEE" w:rsidRDefault="004D0DEE" w:rsidP="0031762B">
      <w:pPr>
        <w:pStyle w:val="Standard"/>
        <w:tabs>
          <w:tab w:val="left" w:pos="1134"/>
        </w:tabs>
        <w:suppressAutoHyphens w:val="0"/>
        <w:spacing w:line="276" w:lineRule="auto"/>
        <w:rPr>
          <w:sz w:val="22"/>
          <w:szCs w:val="20"/>
        </w:rPr>
      </w:pPr>
    </w:p>
    <w:p w14:paraId="55E5C8AE" w14:textId="77777777" w:rsidR="004D0DEE" w:rsidRDefault="004D0DEE">
      <w:pPr>
        <w:pStyle w:val="Standard"/>
        <w:numPr>
          <w:ilvl w:val="0"/>
          <w:numId w:val="24"/>
        </w:numPr>
        <w:spacing w:line="276" w:lineRule="auto"/>
        <w:ind w:left="1560" w:hanging="284"/>
        <w:jc w:val="both"/>
        <w:rPr>
          <w:sz w:val="22"/>
          <w:szCs w:val="20"/>
        </w:rPr>
      </w:pPr>
      <w:r w:rsidRPr="00542DC0">
        <w:rPr>
          <w:sz w:val="22"/>
          <w:szCs w:val="20"/>
        </w:rPr>
        <w:t xml:space="preserve">Warunek dotyczący </w:t>
      </w:r>
      <w:r w:rsidRPr="00542DC0">
        <w:rPr>
          <w:b/>
          <w:bCs/>
          <w:sz w:val="22"/>
          <w:szCs w:val="20"/>
        </w:rPr>
        <w:t xml:space="preserve">zdolności technicznej </w:t>
      </w:r>
      <w:r w:rsidRPr="00542DC0">
        <w:rPr>
          <w:sz w:val="22"/>
          <w:szCs w:val="20"/>
        </w:rPr>
        <w:t xml:space="preserve">zostanie spełniony, </w:t>
      </w:r>
      <w:r>
        <w:rPr>
          <w:sz w:val="22"/>
          <w:szCs w:val="20"/>
        </w:rPr>
        <w:t>jeżeli W</w:t>
      </w:r>
      <w:r w:rsidRPr="005C4519">
        <w:rPr>
          <w:sz w:val="22"/>
          <w:szCs w:val="20"/>
        </w:rPr>
        <w:t xml:space="preserve">ykonawca </w:t>
      </w:r>
      <w:r w:rsidRPr="00483F70">
        <w:rPr>
          <w:sz w:val="22"/>
          <w:szCs w:val="20"/>
        </w:rPr>
        <w:t xml:space="preserve">wykaże, iż </w:t>
      </w:r>
      <w:r w:rsidRPr="00483F70">
        <w:rPr>
          <w:b/>
          <w:bCs/>
          <w:sz w:val="22"/>
          <w:szCs w:val="20"/>
        </w:rPr>
        <w:t xml:space="preserve">dysponuje </w:t>
      </w:r>
      <w:r w:rsidRPr="00483F70">
        <w:rPr>
          <w:b/>
          <w:sz w:val="22"/>
          <w:szCs w:val="20"/>
        </w:rPr>
        <w:t>narzędziami i urządzeniami technicznymi</w:t>
      </w:r>
      <w:r w:rsidRPr="00483F70">
        <w:rPr>
          <w:sz w:val="22"/>
          <w:szCs w:val="20"/>
        </w:rPr>
        <w:t xml:space="preserve">, tj.: </w:t>
      </w:r>
    </w:p>
    <w:p w14:paraId="6B5095CC" w14:textId="77777777" w:rsidR="00B55BEA" w:rsidRPr="00483F70" w:rsidRDefault="00B55BEA" w:rsidP="00B55BEA">
      <w:pPr>
        <w:pStyle w:val="Standard"/>
        <w:spacing w:line="276" w:lineRule="auto"/>
        <w:ind w:left="1560"/>
        <w:jc w:val="both"/>
        <w:rPr>
          <w:sz w:val="22"/>
          <w:szCs w:val="20"/>
        </w:rPr>
      </w:pPr>
    </w:p>
    <w:p w14:paraId="4B7EA300" w14:textId="117D41C5" w:rsidR="00483F70" w:rsidRPr="00A64CD1" w:rsidRDefault="00A64CD1">
      <w:pPr>
        <w:pStyle w:val="Standard"/>
        <w:numPr>
          <w:ilvl w:val="0"/>
          <w:numId w:val="26"/>
        </w:numPr>
        <w:tabs>
          <w:tab w:val="left" w:pos="1985"/>
        </w:tabs>
        <w:spacing w:line="276" w:lineRule="auto"/>
        <w:ind w:left="1985" w:hanging="425"/>
        <w:jc w:val="both"/>
        <w:rPr>
          <w:b/>
          <w:bCs/>
          <w:color w:val="000000"/>
          <w:sz w:val="22"/>
          <w:szCs w:val="22"/>
        </w:rPr>
      </w:pPr>
      <w:r w:rsidRPr="00A64CD1">
        <w:rPr>
          <w:b/>
          <w:bCs/>
          <w:color w:val="000000"/>
          <w:sz w:val="22"/>
          <w:szCs w:val="22"/>
        </w:rPr>
        <w:t>Ciągnik z napędem na dwie osie wyposażony w urządzenie do posypywania (dla</w:t>
      </w:r>
      <w:r w:rsidR="00B0457D">
        <w:rPr>
          <w:b/>
          <w:bCs/>
          <w:color w:val="000000"/>
          <w:sz w:val="22"/>
          <w:szCs w:val="22"/>
        </w:rPr>
        <w:t xml:space="preserve"> części 1, 2</w:t>
      </w:r>
      <w:r w:rsidRPr="00A64CD1">
        <w:rPr>
          <w:b/>
          <w:bCs/>
          <w:color w:val="000000"/>
          <w:sz w:val="22"/>
          <w:szCs w:val="22"/>
        </w:rPr>
        <w:t xml:space="preserve"> )</w:t>
      </w:r>
    </w:p>
    <w:p w14:paraId="332FA2E3" w14:textId="77777777" w:rsidR="00A64CD1" w:rsidRDefault="00483F70" w:rsidP="0031762B">
      <w:pPr>
        <w:pStyle w:val="Standard"/>
        <w:tabs>
          <w:tab w:val="left" w:pos="1701"/>
        </w:tabs>
        <w:spacing w:line="276" w:lineRule="auto"/>
        <w:ind w:left="1560" w:hanging="284"/>
        <w:jc w:val="both"/>
        <w:rPr>
          <w:b/>
          <w:color w:val="000000"/>
          <w:sz w:val="22"/>
          <w:szCs w:val="22"/>
        </w:rPr>
      </w:pPr>
      <w:r>
        <w:rPr>
          <w:b/>
          <w:color w:val="000000"/>
          <w:sz w:val="22"/>
          <w:szCs w:val="22"/>
        </w:rPr>
        <w:tab/>
      </w:r>
    </w:p>
    <w:p w14:paraId="782A6E39" w14:textId="77777777" w:rsidR="00A64CD1" w:rsidRDefault="00483F70" w:rsidP="0031762B">
      <w:pPr>
        <w:pStyle w:val="Standard"/>
        <w:tabs>
          <w:tab w:val="left" w:pos="1701"/>
        </w:tabs>
        <w:spacing w:line="276" w:lineRule="auto"/>
        <w:ind w:left="1560" w:hanging="284"/>
        <w:jc w:val="both"/>
        <w:rPr>
          <w:b/>
          <w:color w:val="000000"/>
          <w:sz w:val="22"/>
          <w:szCs w:val="22"/>
        </w:rPr>
      </w:pPr>
      <w:r w:rsidRPr="00483F70">
        <w:rPr>
          <w:b/>
          <w:color w:val="000000"/>
          <w:sz w:val="22"/>
          <w:szCs w:val="22"/>
        </w:rPr>
        <w:t>W przypadku uszkodzenia sprzętu zamiennik sprzętowy musi być o identycznych</w:t>
      </w:r>
    </w:p>
    <w:p w14:paraId="54401B2E" w14:textId="29107A24" w:rsidR="00483F70" w:rsidRDefault="00483F70" w:rsidP="0031762B">
      <w:pPr>
        <w:pStyle w:val="Standard"/>
        <w:tabs>
          <w:tab w:val="left" w:pos="1701"/>
        </w:tabs>
        <w:spacing w:line="276" w:lineRule="auto"/>
        <w:ind w:left="1560" w:hanging="284"/>
        <w:jc w:val="both"/>
        <w:rPr>
          <w:b/>
          <w:color w:val="000000"/>
          <w:sz w:val="22"/>
          <w:szCs w:val="22"/>
        </w:rPr>
      </w:pPr>
      <w:r w:rsidRPr="00483F70">
        <w:rPr>
          <w:b/>
          <w:color w:val="000000"/>
          <w:sz w:val="22"/>
          <w:szCs w:val="22"/>
        </w:rPr>
        <w:t>parametrach (dotyczy wszystkich części).</w:t>
      </w:r>
    </w:p>
    <w:p w14:paraId="61395115" w14:textId="77777777" w:rsidR="00A64CD1" w:rsidRDefault="00A64CD1" w:rsidP="0031762B">
      <w:pPr>
        <w:pStyle w:val="Standard"/>
        <w:tabs>
          <w:tab w:val="left" w:pos="1701"/>
        </w:tabs>
        <w:spacing w:line="276" w:lineRule="auto"/>
        <w:ind w:left="1560" w:hanging="284"/>
        <w:jc w:val="both"/>
        <w:rPr>
          <w:b/>
          <w:color w:val="000000"/>
          <w:sz w:val="22"/>
          <w:szCs w:val="22"/>
        </w:rPr>
      </w:pPr>
    </w:p>
    <w:p w14:paraId="67A41199" w14:textId="0A296A12" w:rsidR="00A64CD1" w:rsidRPr="00483F70" w:rsidRDefault="00A64CD1" w:rsidP="0031762B">
      <w:pPr>
        <w:pStyle w:val="Standard"/>
        <w:tabs>
          <w:tab w:val="left" w:pos="1701"/>
        </w:tabs>
        <w:spacing w:line="276" w:lineRule="auto"/>
        <w:ind w:left="1560" w:hanging="284"/>
        <w:jc w:val="both"/>
        <w:rPr>
          <w:b/>
          <w:color w:val="000000"/>
          <w:sz w:val="22"/>
          <w:szCs w:val="22"/>
        </w:rPr>
      </w:pPr>
      <w:r>
        <w:rPr>
          <w:b/>
          <w:color w:val="000000"/>
          <w:sz w:val="22"/>
          <w:szCs w:val="22"/>
        </w:rPr>
        <w:t xml:space="preserve">W przypadku składania oferty na więcej niż jedną część zamówienia Wykonawca musi dysponować odpowiednim sprzętem dla każdej części oddzielnie. Niedopuszczalne jest dysponowaniem tym samym sprzętem w różnych częściach, rejonach – akcja zima musi być prowadzona w sposób sprawny równocześnie </w:t>
      </w:r>
      <w:r w:rsidR="000A432E">
        <w:rPr>
          <w:b/>
          <w:color w:val="000000"/>
          <w:sz w:val="22"/>
          <w:szCs w:val="22"/>
        </w:rPr>
        <w:br/>
      </w:r>
      <w:r>
        <w:rPr>
          <w:b/>
          <w:color w:val="000000"/>
          <w:sz w:val="22"/>
          <w:szCs w:val="22"/>
        </w:rPr>
        <w:t xml:space="preserve">w każdym rejonie. </w:t>
      </w:r>
    </w:p>
    <w:p w14:paraId="3A5F87EE" w14:textId="77777777" w:rsidR="004D0DEE" w:rsidRPr="00A232E6" w:rsidRDefault="004D0DEE" w:rsidP="00483F70">
      <w:pPr>
        <w:pStyle w:val="Standard"/>
        <w:tabs>
          <w:tab w:val="left" w:pos="1701"/>
        </w:tabs>
        <w:spacing w:line="276" w:lineRule="auto"/>
        <w:ind w:left="1560" w:hanging="284"/>
        <w:jc w:val="both"/>
        <w:rPr>
          <w:sz w:val="22"/>
        </w:rPr>
      </w:pPr>
      <w:r>
        <w:rPr>
          <w:sz w:val="22"/>
          <w:szCs w:val="20"/>
        </w:rPr>
        <w:t xml:space="preserve"> </w:t>
      </w:r>
      <w:r>
        <w:rPr>
          <w:sz w:val="22"/>
          <w:szCs w:val="20"/>
        </w:rPr>
        <w:tab/>
      </w:r>
    </w:p>
    <w:p w14:paraId="7DEE9597" w14:textId="4F7942B6" w:rsidR="004D0DEE" w:rsidRPr="00A232E6" w:rsidRDefault="004D0DEE" w:rsidP="00F629CD">
      <w:pPr>
        <w:numPr>
          <w:ilvl w:val="6"/>
          <w:numId w:val="8"/>
        </w:numPr>
        <w:spacing w:line="276" w:lineRule="auto"/>
        <w:ind w:left="426" w:hanging="426"/>
        <w:jc w:val="both"/>
        <w:rPr>
          <w:sz w:val="22"/>
        </w:rPr>
      </w:pPr>
      <w:r w:rsidRPr="00A232E6">
        <w:rPr>
          <w:sz w:val="22"/>
        </w:rPr>
        <w:t xml:space="preserve">W odniesieniu do warunków dotyczących wykształcenia, kwalifikacji zawodowych </w:t>
      </w:r>
      <w:r w:rsidR="000A432E">
        <w:rPr>
          <w:sz w:val="22"/>
        </w:rPr>
        <w:br/>
      </w:r>
      <w:r w:rsidRPr="00A232E6">
        <w:rPr>
          <w:sz w:val="22"/>
        </w:rPr>
        <w:t xml:space="preserve">lub doświadczenia wykonawcy wspólnie ubiegający się o udzielenie zamówienia mogą polegać </w:t>
      </w:r>
      <w:r w:rsidR="000A432E">
        <w:rPr>
          <w:sz w:val="22"/>
        </w:rPr>
        <w:br/>
      </w:r>
      <w:r w:rsidRPr="00A232E6">
        <w:rPr>
          <w:sz w:val="22"/>
        </w:rPr>
        <w:t xml:space="preserve">na zdolnościach tych z wykonawców, którzy wykonają usługi, do realizacji których te zdolności </w:t>
      </w:r>
      <w:r w:rsidR="000A432E">
        <w:rPr>
          <w:sz w:val="22"/>
        </w:rPr>
        <w:br/>
      </w:r>
      <w:r w:rsidRPr="00A232E6">
        <w:rPr>
          <w:sz w:val="22"/>
        </w:rPr>
        <w:t xml:space="preserve">są wymagane. W przypadku, o którym mowa powyżej, wykonawcy wspólnie ubiegający </w:t>
      </w:r>
      <w:r w:rsidR="000A432E">
        <w:rPr>
          <w:sz w:val="22"/>
        </w:rPr>
        <w:br/>
      </w:r>
      <w:r w:rsidRPr="00A232E6">
        <w:rPr>
          <w:sz w:val="22"/>
        </w:rPr>
        <w:t xml:space="preserve">się udzielenie zamówienia dołączają do oferty oświadczenie, z którego wynika, które usługi wykonają poszczególni wykonawcy – w zgodzie ze wzorem stanowiącym </w:t>
      </w:r>
      <w:r w:rsidRPr="00A232E6">
        <w:rPr>
          <w:b/>
          <w:sz w:val="22"/>
        </w:rPr>
        <w:t xml:space="preserve">Załącznik Nr 3 </w:t>
      </w:r>
      <w:r w:rsidR="000A432E">
        <w:rPr>
          <w:b/>
          <w:sz w:val="22"/>
        </w:rPr>
        <w:br/>
      </w:r>
      <w:r w:rsidRPr="00A232E6">
        <w:rPr>
          <w:b/>
          <w:sz w:val="22"/>
        </w:rPr>
        <w:t>do SWZ</w:t>
      </w:r>
      <w:r w:rsidRPr="00A232E6">
        <w:rPr>
          <w:sz w:val="22"/>
        </w:rPr>
        <w:t>.</w:t>
      </w:r>
    </w:p>
    <w:p w14:paraId="44EDC3C8" w14:textId="7A01262B" w:rsidR="004D0DEE" w:rsidRPr="00A232E6" w:rsidRDefault="004D0DEE" w:rsidP="00F629CD">
      <w:pPr>
        <w:numPr>
          <w:ilvl w:val="6"/>
          <w:numId w:val="8"/>
        </w:numPr>
        <w:spacing w:line="276" w:lineRule="auto"/>
        <w:ind w:left="426" w:hanging="426"/>
        <w:jc w:val="both"/>
        <w:rPr>
          <w:sz w:val="22"/>
        </w:rPr>
      </w:pPr>
      <w:r w:rsidRPr="00A232E6">
        <w:rPr>
          <w:sz w:val="22"/>
        </w:rPr>
        <w:t xml:space="preserve">Oceniając zdolność techniczną lub zawodową, Zamawiający może, na każdym etapie postępowania, uznać, że wykonawca nie posiada wymaganych zdolności, jeżeli posiadanie przez wykonawcę sprzecznych interesów, w szczególności zaangażowanie zasobów technicznych </w:t>
      </w:r>
      <w:r w:rsidR="000A432E">
        <w:rPr>
          <w:sz w:val="22"/>
        </w:rPr>
        <w:br/>
      </w:r>
      <w:r w:rsidRPr="00A232E6">
        <w:rPr>
          <w:sz w:val="22"/>
        </w:rPr>
        <w:t>lub zawodowych wykonawcy w inne przedsięwzięcie gospodarcze wykonawcy może mieć negatywny wpływ na realizację zamówienia.</w:t>
      </w:r>
    </w:p>
    <w:p w14:paraId="707CA84B" w14:textId="77777777" w:rsidR="004D0DEE" w:rsidRPr="00A232E6" w:rsidRDefault="004D0DEE" w:rsidP="00F629CD">
      <w:pPr>
        <w:numPr>
          <w:ilvl w:val="6"/>
          <w:numId w:val="8"/>
        </w:numPr>
        <w:spacing w:line="276" w:lineRule="auto"/>
        <w:ind w:left="426" w:hanging="426"/>
        <w:jc w:val="both"/>
        <w:rPr>
          <w:sz w:val="22"/>
        </w:rPr>
      </w:pPr>
      <w:r w:rsidRPr="00A232E6">
        <w:rPr>
          <w:sz w:val="22"/>
        </w:rPr>
        <w:t>Zamawiający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795140E0" w14:textId="77777777" w:rsidR="004D0DEE" w:rsidRPr="00A232E6" w:rsidRDefault="004D0DEE" w:rsidP="00F629CD">
      <w:pPr>
        <w:numPr>
          <w:ilvl w:val="6"/>
          <w:numId w:val="8"/>
        </w:numPr>
        <w:spacing w:line="276" w:lineRule="auto"/>
        <w:ind w:left="426" w:hanging="426"/>
        <w:jc w:val="both"/>
        <w:rPr>
          <w:sz w:val="22"/>
          <w:szCs w:val="22"/>
        </w:rPr>
      </w:pPr>
      <w:r w:rsidRPr="00A232E6">
        <w:rPr>
          <w:sz w:val="22"/>
        </w:rPr>
        <w:lastRenderedPageBreak/>
        <w:t xml:space="preserve">Wykonawca może w celu potwierdzenia spełniania warunków udziału w postępowaniu, w stosownych sytuacjach oraz w odniesieniu do konkretnego zamówienia, lub jego części, polegać na </w:t>
      </w:r>
      <w:r w:rsidRPr="00A232E6">
        <w:rPr>
          <w:sz w:val="22"/>
          <w:szCs w:val="22"/>
        </w:rPr>
        <w:t>zdolnościach technicznych lub zawodowych lub sytuacji finansowej lub ekonomicznej podmiotów udostępniających zasoby, niezależnie od charakteru prawnego łączących go z nimi stosunków prawnych.</w:t>
      </w:r>
    </w:p>
    <w:p w14:paraId="3D32C67D" w14:textId="19222899"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W odniesieniu do warunków dotyczących wykształcenia, kwalifikacji zawodowych </w:t>
      </w:r>
      <w:r w:rsidR="000A432E">
        <w:rPr>
          <w:sz w:val="22"/>
          <w:szCs w:val="22"/>
        </w:rPr>
        <w:br/>
      </w:r>
      <w:r w:rsidRPr="00A232E6">
        <w:rPr>
          <w:sz w:val="22"/>
          <w:szCs w:val="22"/>
        </w:rPr>
        <w:t>lub doświadczenia wykonawcy mogą polegać na zdolnościach podmiotów udostępniających zasoby, jeśli podmioty te wykonają usługi, do realizacji których te zdolności są wymagane.</w:t>
      </w:r>
    </w:p>
    <w:p w14:paraId="5FF57FA7" w14:textId="4E7C3B7D"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Wykonawca, który polega na zdolnościach lub sytuacji podmiotów udostępniających zasoby, składa, wraz z ofertą, zobowiązanie podmiotu udostępniającego zasoby do oddania </w:t>
      </w:r>
      <w:r w:rsidR="000A432E">
        <w:rPr>
          <w:sz w:val="22"/>
          <w:szCs w:val="22"/>
        </w:rPr>
        <w:br/>
      </w:r>
      <w:r w:rsidRPr="00A232E6">
        <w:rPr>
          <w:sz w:val="22"/>
          <w:szCs w:val="22"/>
        </w:rPr>
        <w:t>mu do dyspozycji niezbędnych zasobów na potrzeby realizacji danego zamówienia lub inny podmiotowy środek dowodowy potwierdzający, że wykonawca realizując zamówienie, będzie dysponował niezbędnymi zasobami tych podmiotów.</w:t>
      </w:r>
    </w:p>
    <w:p w14:paraId="682F0621" w14:textId="77777777"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Zobowiązanie podmiotu udostępniającego zasoby, o którym mowa w ust. poprzedzającym, potwierdza, że stosunek łączący wykonawcę z podmiotami udostępniającymi zasoby gwarantuje rzeczywisty dostęp do tych zasobów oraz określa w szczególności:</w:t>
      </w:r>
    </w:p>
    <w:p w14:paraId="6F0AFF5F" w14:textId="77777777" w:rsidR="004D0DEE" w:rsidRPr="00A232E6" w:rsidRDefault="004D0DEE" w:rsidP="004D0DEE">
      <w:pPr>
        <w:spacing w:line="276" w:lineRule="auto"/>
        <w:ind w:left="851" w:hanging="426"/>
        <w:jc w:val="both"/>
        <w:rPr>
          <w:sz w:val="22"/>
          <w:szCs w:val="22"/>
        </w:rPr>
      </w:pPr>
      <w:r w:rsidRPr="00A232E6">
        <w:rPr>
          <w:sz w:val="22"/>
          <w:szCs w:val="22"/>
        </w:rPr>
        <w:t xml:space="preserve">1)  </w:t>
      </w:r>
      <w:r w:rsidRPr="00A232E6">
        <w:rPr>
          <w:sz w:val="22"/>
          <w:szCs w:val="22"/>
        </w:rPr>
        <w:tab/>
        <w:t>zakres dostępnych wykonawcy zasobów podmiotu udostępniającego zasoby;</w:t>
      </w:r>
    </w:p>
    <w:p w14:paraId="13F3C21F" w14:textId="77777777" w:rsidR="004D0DEE" w:rsidRPr="00A232E6" w:rsidRDefault="004D0DEE" w:rsidP="004D0DEE">
      <w:pPr>
        <w:spacing w:line="276" w:lineRule="auto"/>
        <w:ind w:left="851" w:hanging="426"/>
        <w:jc w:val="both"/>
        <w:rPr>
          <w:sz w:val="22"/>
          <w:szCs w:val="22"/>
        </w:rPr>
      </w:pPr>
      <w:r w:rsidRPr="00A232E6">
        <w:rPr>
          <w:sz w:val="22"/>
          <w:szCs w:val="22"/>
        </w:rPr>
        <w:t xml:space="preserve">2)  </w:t>
      </w:r>
      <w:r w:rsidRPr="00A232E6">
        <w:rPr>
          <w:sz w:val="22"/>
          <w:szCs w:val="22"/>
        </w:rPr>
        <w:tab/>
        <w:t>sposób i okres udostępnienia wykonawcy i wykorzystania przez niego zasobów podmiotu udostępniającego te zasoby przy wykonywaniu zamówienia;</w:t>
      </w:r>
    </w:p>
    <w:p w14:paraId="096AD43D" w14:textId="77777777" w:rsidR="004D0DEE" w:rsidRPr="00A232E6" w:rsidRDefault="004D0DEE" w:rsidP="004D0DEE">
      <w:pPr>
        <w:spacing w:line="276" w:lineRule="auto"/>
        <w:ind w:left="851" w:hanging="426"/>
        <w:jc w:val="both"/>
        <w:rPr>
          <w:sz w:val="22"/>
          <w:szCs w:val="22"/>
        </w:rPr>
      </w:pPr>
      <w:r w:rsidRPr="00A232E6">
        <w:rPr>
          <w:sz w:val="22"/>
          <w:szCs w:val="22"/>
        </w:rPr>
        <w:t xml:space="preserve">3)   </w:t>
      </w:r>
      <w:r w:rsidRPr="00A232E6">
        <w:rPr>
          <w:sz w:val="22"/>
          <w:szCs w:val="22"/>
        </w:rPr>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25CEBBE" w14:textId="0F03164F"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Zamawiający ocenia, czy udostępniane wykonawcy przez podmioty udostępniające zasoby zdolności techniczne lub zawodowe lub ich sytuacja finansowa lub ekonomiczna, pozwalają </w:t>
      </w:r>
      <w:r w:rsidR="000A432E">
        <w:rPr>
          <w:sz w:val="22"/>
          <w:szCs w:val="22"/>
        </w:rPr>
        <w:br/>
      </w:r>
      <w:r w:rsidRPr="00A232E6">
        <w:rPr>
          <w:sz w:val="22"/>
          <w:szCs w:val="22"/>
        </w:rPr>
        <w:t>na wykazanie przez wykonawcę spełniania warunków udziału w postępowaniu, o których mowa w rozdziale IV pkt 1</w:t>
      </w:r>
      <w:r>
        <w:rPr>
          <w:sz w:val="22"/>
          <w:szCs w:val="22"/>
        </w:rPr>
        <w:t xml:space="preserve"> </w:t>
      </w:r>
      <w:proofErr w:type="spellStart"/>
      <w:r>
        <w:rPr>
          <w:sz w:val="22"/>
          <w:szCs w:val="22"/>
        </w:rPr>
        <w:t>ppkt</w:t>
      </w:r>
      <w:proofErr w:type="spellEnd"/>
      <w:r>
        <w:rPr>
          <w:sz w:val="22"/>
          <w:szCs w:val="22"/>
        </w:rPr>
        <w:t xml:space="preserve"> 2) lit. d)</w:t>
      </w:r>
      <w:r w:rsidRPr="00A232E6">
        <w:rPr>
          <w:sz w:val="22"/>
          <w:szCs w:val="22"/>
        </w:rPr>
        <w:t xml:space="preserve"> SWZ, a także bada, czy nie </w:t>
      </w:r>
      <w:r w:rsidR="00FD079B" w:rsidRPr="00A232E6">
        <w:rPr>
          <w:sz w:val="22"/>
          <w:szCs w:val="22"/>
        </w:rPr>
        <w:t>zachodzą,</w:t>
      </w:r>
      <w:r w:rsidRPr="00A232E6">
        <w:rPr>
          <w:sz w:val="22"/>
          <w:szCs w:val="22"/>
        </w:rPr>
        <w:t xml:space="preserve"> wobec tego podmiotu podstawy wykluczenia, które zostały przewidziane względem wykonawcy.</w:t>
      </w:r>
    </w:p>
    <w:p w14:paraId="21CCD215" w14:textId="77777777"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9A44559" w14:textId="3C22E461"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Jeżeli zdolności techniczne lub zawodowe, sytuacja ekonomiczna lub finansowa podmiotu udostępniającego zasoby nie potwierdzają spełniania przez wykonawcę warunków udziału w postępowaniu lub </w:t>
      </w:r>
      <w:r w:rsidR="00FD079B" w:rsidRPr="00A232E6">
        <w:rPr>
          <w:sz w:val="22"/>
          <w:szCs w:val="22"/>
        </w:rPr>
        <w:t>zachodzą,</w:t>
      </w:r>
      <w:r w:rsidRPr="00A232E6">
        <w:rPr>
          <w:sz w:val="22"/>
          <w:szCs w:val="22"/>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3E053961" w14:textId="155FD2C7"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Wykonawca nie może, po upływie terminu składania ofert, powoływać się na zdolności </w:t>
      </w:r>
      <w:r w:rsidR="000A432E">
        <w:rPr>
          <w:sz w:val="22"/>
          <w:szCs w:val="22"/>
        </w:rPr>
        <w:br/>
      </w:r>
      <w:r w:rsidRPr="00A232E6">
        <w:rPr>
          <w:sz w:val="22"/>
          <w:szCs w:val="22"/>
        </w:rPr>
        <w:t xml:space="preserve">lub sytuację podmiotów udostępniających zasoby, jeżeli na etapie składania ofert nie polegał </w:t>
      </w:r>
      <w:r w:rsidR="000A432E">
        <w:rPr>
          <w:sz w:val="22"/>
          <w:szCs w:val="22"/>
        </w:rPr>
        <w:br/>
      </w:r>
      <w:r w:rsidRPr="00A232E6">
        <w:rPr>
          <w:sz w:val="22"/>
          <w:szCs w:val="22"/>
        </w:rPr>
        <w:t>on w danym zakresie na zdolnościach lub sytuacji podmiotów udostępniających zasoby.</w:t>
      </w:r>
    </w:p>
    <w:p w14:paraId="6977141B" w14:textId="77777777"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Ocena spełniania warunków udziału w postępowaniu zostanie dokonana na podstawie oświadczeń i dokumentów złożonych przez wykonawców na zasadzie SPEŁNIA/NIE SPEŁNIA.</w:t>
      </w:r>
    </w:p>
    <w:p w14:paraId="184B2FCB" w14:textId="1825D1B8" w:rsidR="004D0DEE" w:rsidRPr="00A232E6" w:rsidRDefault="004D0DEE" w:rsidP="00F629CD">
      <w:pPr>
        <w:numPr>
          <w:ilvl w:val="6"/>
          <w:numId w:val="8"/>
        </w:numPr>
        <w:spacing w:line="276" w:lineRule="auto"/>
        <w:ind w:left="426" w:hanging="426"/>
        <w:jc w:val="both"/>
        <w:rPr>
          <w:sz w:val="22"/>
          <w:szCs w:val="22"/>
        </w:rPr>
      </w:pPr>
      <w:r w:rsidRPr="00A232E6">
        <w:rPr>
          <w:sz w:val="22"/>
          <w:szCs w:val="22"/>
        </w:rPr>
        <w:t xml:space="preserve">W przypadku, gdy złożone przez wykonawców dokumenty, oświadczenia dotyczące warunków </w:t>
      </w:r>
      <w:r w:rsidRPr="00A232E6">
        <w:rPr>
          <w:sz w:val="22"/>
        </w:rPr>
        <w:t xml:space="preserve">udziału w postępowaniu zawierają dane/informacje w innych walutach niż określono </w:t>
      </w:r>
      <w:r w:rsidR="000A432E">
        <w:rPr>
          <w:sz w:val="22"/>
        </w:rPr>
        <w:br/>
      </w:r>
      <w:r w:rsidRPr="00A232E6">
        <w:rPr>
          <w:sz w:val="22"/>
        </w:rPr>
        <w:t>to</w:t>
      </w:r>
      <w:r w:rsidRPr="00A232E6">
        <w:rPr>
          <w:sz w:val="22"/>
          <w:szCs w:val="22"/>
        </w:rPr>
        <w:t xml:space="preserve"> w niniejszej SWZ, Zamawiający, jako kurs przeliczeniowy waluty przyjmie kurs NBP z dnia wszczęcia postępowania. Jeżeli w dniu wszczęcia postępowania nie będzie opublikowany średni </w:t>
      </w:r>
      <w:r w:rsidRPr="00A232E6">
        <w:rPr>
          <w:sz w:val="22"/>
          <w:szCs w:val="22"/>
        </w:rPr>
        <w:lastRenderedPageBreak/>
        <w:t>kurs walut przez NBP, Zamawiający przyjmie kurs przeliczeniowy z ostatniej opublikowanej tabeli kursów NBP przed dniem wszczęcia postępowania o zamówieniu.</w:t>
      </w:r>
    </w:p>
    <w:p w14:paraId="17754C60" w14:textId="77777777" w:rsidR="004D0DEE" w:rsidRPr="00A232E6" w:rsidRDefault="004D0DEE" w:rsidP="004D0DEE">
      <w:pPr>
        <w:spacing w:line="276" w:lineRule="auto"/>
        <w:ind w:left="426"/>
        <w:jc w:val="both"/>
        <w:rPr>
          <w:sz w:val="22"/>
          <w:szCs w:val="22"/>
        </w:rPr>
      </w:pPr>
      <w:r w:rsidRPr="00A232E6">
        <w:rPr>
          <w:sz w:val="22"/>
          <w:szCs w:val="22"/>
        </w:rPr>
        <w:t>Kursy walut dostępne są pod następującym adresem internetowym:</w:t>
      </w:r>
    </w:p>
    <w:p w14:paraId="09FFB93F" w14:textId="77777777" w:rsidR="004D0DEE" w:rsidRPr="00A232E6" w:rsidRDefault="004D0DEE" w:rsidP="004D0DEE">
      <w:pPr>
        <w:spacing w:line="276" w:lineRule="auto"/>
        <w:ind w:left="426"/>
        <w:jc w:val="both"/>
        <w:rPr>
          <w:sz w:val="22"/>
          <w:szCs w:val="22"/>
        </w:rPr>
      </w:pPr>
      <w:r w:rsidRPr="00A232E6">
        <w:rPr>
          <w:sz w:val="22"/>
          <w:szCs w:val="22"/>
        </w:rPr>
        <w:t>http://www.nbp.pl/home.aspx?f=/kursy/kursy_archiwum.html</w:t>
      </w:r>
    </w:p>
    <w:p w14:paraId="32726C78" w14:textId="72D26820" w:rsidR="004D0DEE" w:rsidRPr="00A232E6" w:rsidRDefault="004D0DEE" w:rsidP="004D0DEE">
      <w:pPr>
        <w:spacing w:line="276" w:lineRule="auto"/>
        <w:ind w:left="426"/>
        <w:jc w:val="both"/>
        <w:rPr>
          <w:sz w:val="22"/>
          <w:szCs w:val="22"/>
        </w:rPr>
      </w:pPr>
      <w:r w:rsidRPr="00A232E6">
        <w:rPr>
          <w:sz w:val="22"/>
          <w:szCs w:val="22"/>
        </w:rPr>
        <w:t xml:space="preserve">Zamawiający będzie korzystał z Archiwum kursów średnich – tabela </w:t>
      </w:r>
      <w:r w:rsidR="00251CD7" w:rsidRPr="00A232E6">
        <w:rPr>
          <w:sz w:val="22"/>
          <w:szCs w:val="22"/>
        </w:rPr>
        <w:t>A.</w:t>
      </w:r>
    </w:p>
    <w:p w14:paraId="6AB8157A" w14:textId="77777777" w:rsidR="004D0DEE" w:rsidRPr="00A232E6" w:rsidRDefault="004D0DEE" w:rsidP="004D0DEE">
      <w:pPr>
        <w:spacing w:line="276" w:lineRule="auto"/>
        <w:ind w:left="426"/>
        <w:jc w:val="both"/>
        <w:rPr>
          <w:sz w:val="22"/>
          <w:szCs w:val="22"/>
        </w:rPr>
      </w:pPr>
      <w:r w:rsidRPr="00A232E6">
        <w:rPr>
          <w:sz w:val="22"/>
          <w:szCs w:val="22"/>
        </w:rPr>
        <w:t>http://www.nbp.pl/home.aspx?c=/ascx/archa.ascx</w:t>
      </w:r>
    </w:p>
    <w:p w14:paraId="331CDA03" w14:textId="77777777" w:rsidR="004D0DEE" w:rsidRPr="00A232E6" w:rsidRDefault="004D0DEE" w:rsidP="004D0DEE">
      <w:pPr>
        <w:spacing w:line="276" w:lineRule="auto"/>
        <w:jc w:val="both"/>
        <w:rPr>
          <w:sz w:val="22"/>
          <w:szCs w:val="22"/>
        </w:rPr>
      </w:pPr>
    </w:p>
    <w:p w14:paraId="74E4861E" w14:textId="77777777" w:rsidR="007B7170" w:rsidRPr="00BD2AC0" w:rsidRDefault="00B0282A" w:rsidP="00F629CD">
      <w:pPr>
        <w:pStyle w:val="Nagwek3"/>
        <w:numPr>
          <w:ilvl w:val="0"/>
          <w:numId w:val="10"/>
        </w:numPr>
        <w:spacing w:line="276" w:lineRule="auto"/>
        <w:ind w:left="567" w:hanging="566"/>
        <w:jc w:val="both"/>
        <w:rPr>
          <w:caps/>
          <w:sz w:val="22"/>
          <w:highlight w:val="lightGray"/>
        </w:rPr>
      </w:pPr>
      <w:r w:rsidRPr="00BD2AC0">
        <w:rPr>
          <w:caps/>
          <w:sz w:val="22"/>
          <w:highlight w:val="lightGray"/>
        </w:rPr>
        <w:t xml:space="preserve">WYKAZ OŚWIADCZEŃ </w:t>
      </w:r>
      <w:r w:rsidR="00172738" w:rsidRPr="00BD2AC0">
        <w:rPr>
          <w:caps/>
          <w:sz w:val="22"/>
          <w:highlight w:val="lightGray"/>
        </w:rPr>
        <w:t xml:space="preserve">składanych przez wykonawcę w celu </w:t>
      </w:r>
      <w:r w:rsidR="00172738" w:rsidRPr="00BD2AC0">
        <w:rPr>
          <w:caps/>
          <w:sz w:val="22"/>
          <w:highlight w:val="lightGray"/>
          <w:u w:val="single"/>
        </w:rPr>
        <w:t>wstępnego</w:t>
      </w:r>
      <w:r w:rsidRPr="00BD2AC0">
        <w:rPr>
          <w:caps/>
          <w:sz w:val="22"/>
          <w:highlight w:val="lightGray"/>
          <w:u w:val="single"/>
        </w:rPr>
        <w:t xml:space="preserve"> </w:t>
      </w:r>
      <w:r w:rsidR="00172738" w:rsidRPr="00BD2AC0">
        <w:rPr>
          <w:caps/>
          <w:sz w:val="22"/>
          <w:highlight w:val="lightGray"/>
          <w:u w:val="single"/>
        </w:rPr>
        <w:t>POTWIERDZenia</w:t>
      </w:r>
      <w:r w:rsidR="00172738" w:rsidRPr="00BD2AC0">
        <w:rPr>
          <w:caps/>
          <w:sz w:val="22"/>
          <w:highlight w:val="lightGray"/>
        </w:rPr>
        <w:t>, że nie podlega on wYKLUCZENIu oraz spełnia warunki udziału w postępowaniu</w:t>
      </w:r>
    </w:p>
    <w:p w14:paraId="7DFA35B7" w14:textId="77777777" w:rsidR="007B7170" w:rsidRPr="00FA3145" w:rsidRDefault="007B7170" w:rsidP="00FA3145">
      <w:pPr>
        <w:tabs>
          <w:tab w:val="left" w:pos="567"/>
        </w:tabs>
        <w:spacing w:line="276" w:lineRule="auto"/>
        <w:jc w:val="both"/>
        <w:rPr>
          <w:color w:val="FF0000"/>
          <w:sz w:val="22"/>
        </w:rPr>
      </w:pPr>
    </w:p>
    <w:p w14:paraId="02EBA166" w14:textId="7DEB46DF" w:rsidR="00AC6A0B" w:rsidRPr="00FA3145" w:rsidRDefault="00251CD7">
      <w:pPr>
        <w:widowControl w:val="0"/>
        <w:numPr>
          <w:ilvl w:val="0"/>
          <w:numId w:val="12"/>
        </w:numPr>
        <w:spacing w:line="276" w:lineRule="auto"/>
        <w:ind w:left="426" w:right="150" w:hanging="426"/>
        <w:jc w:val="both"/>
        <w:rPr>
          <w:rFonts w:eastAsia="Arial"/>
          <w:strike/>
          <w:sz w:val="22"/>
          <w:szCs w:val="22"/>
        </w:rPr>
      </w:pPr>
      <w:r w:rsidRPr="004E2FAB">
        <w:rPr>
          <w:sz w:val="22"/>
        </w:rPr>
        <w:t>W celu potwierdzenia, że wykonawca nie podlega wykluczeniu na podstawie przepisów, o których mowa w art. 108 ust. 1 pkt 1) – 6) ustawy</w:t>
      </w:r>
      <w:r>
        <w:rPr>
          <w:sz w:val="22"/>
        </w:rPr>
        <w:t xml:space="preserve"> </w:t>
      </w:r>
      <w:proofErr w:type="spellStart"/>
      <w:r>
        <w:rPr>
          <w:sz w:val="22"/>
        </w:rPr>
        <w:t>Pzp</w:t>
      </w:r>
      <w:proofErr w:type="spellEnd"/>
      <w:r w:rsidRPr="004E2FAB">
        <w:rPr>
          <w:sz w:val="22"/>
        </w:rPr>
        <w:t xml:space="preserve"> i wymienionych w </w:t>
      </w:r>
      <w:r>
        <w:rPr>
          <w:sz w:val="22"/>
        </w:rPr>
        <w:t xml:space="preserve">rozdziale IV pkt 1 </w:t>
      </w:r>
      <w:proofErr w:type="spellStart"/>
      <w:r>
        <w:rPr>
          <w:sz w:val="22"/>
        </w:rPr>
        <w:t>ppkt</w:t>
      </w:r>
      <w:proofErr w:type="spellEnd"/>
      <w:r>
        <w:rPr>
          <w:sz w:val="22"/>
        </w:rPr>
        <w:t xml:space="preserve"> 1) SWZ</w:t>
      </w:r>
      <w:r w:rsidRPr="004E2FAB">
        <w:rPr>
          <w:sz w:val="22"/>
        </w:rPr>
        <w:t xml:space="preserve"> oraz spełnia warunki udziału w postępowaniu, do </w:t>
      </w:r>
      <w:r w:rsidRPr="004E2FAB">
        <w:rPr>
          <w:rFonts w:eastAsia="Arial"/>
          <w:spacing w:val="-5"/>
          <w:w w:val="105"/>
          <w:sz w:val="22"/>
          <w:szCs w:val="22"/>
        </w:rPr>
        <w:t xml:space="preserve">oferty musi dołączyć aktualne </w:t>
      </w:r>
      <w:r w:rsidR="000A432E">
        <w:rPr>
          <w:rFonts w:eastAsia="Arial"/>
          <w:spacing w:val="-5"/>
          <w:w w:val="105"/>
          <w:sz w:val="22"/>
          <w:szCs w:val="22"/>
        </w:rPr>
        <w:br/>
      </w:r>
      <w:r w:rsidRPr="004E2FAB">
        <w:rPr>
          <w:rFonts w:eastAsia="Arial"/>
          <w:spacing w:val="-5"/>
          <w:w w:val="105"/>
          <w:sz w:val="22"/>
          <w:szCs w:val="22"/>
        </w:rPr>
        <w:t>na dzień składania ofert oświadczenia</w:t>
      </w:r>
      <w:r w:rsidRPr="00691B58">
        <w:rPr>
          <w:rFonts w:eastAsia="Arial"/>
          <w:spacing w:val="-5"/>
          <w:w w:val="105"/>
          <w:sz w:val="22"/>
          <w:szCs w:val="22"/>
        </w:rPr>
        <w:t xml:space="preserve"> </w:t>
      </w:r>
      <w:r w:rsidRPr="00691B58">
        <w:rPr>
          <w:sz w:val="22"/>
        </w:rPr>
        <w:t>w zakresie wskazanym przez zamawiającego w </w:t>
      </w:r>
      <w:r w:rsidRPr="00691B58">
        <w:rPr>
          <w:b/>
          <w:sz w:val="22"/>
        </w:rPr>
        <w:t>załączniku nr 2 i 3 do SWZ</w:t>
      </w:r>
      <w:r w:rsidRPr="00FA3145">
        <w:rPr>
          <w:b/>
          <w:sz w:val="22"/>
        </w:rPr>
        <w:t>.</w:t>
      </w:r>
    </w:p>
    <w:p w14:paraId="249B7988" w14:textId="460AE0B5" w:rsidR="00C150E8" w:rsidRPr="00FA3145" w:rsidRDefault="00ED2EC0">
      <w:pPr>
        <w:pStyle w:val="Akapitzlist"/>
        <w:widowControl w:val="0"/>
        <w:numPr>
          <w:ilvl w:val="0"/>
          <w:numId w:val="12"/>
        </w:numPr>
        <w:spacing w:line="276" w:lineRule="auto"/>
        <w:ind w:left="426" w:right="150" w:hanging="426"/>
        <w:jc w:val="both"/>
        <w:rPr>
          <w:rFonts w:eastAsia="Arial"/>
          <w:sz w:val="22"/>
          <w:szCs w:val="22"/>
        </w:rPr>
      </w:pPr>
      <w:r w:rsidRPr="00FA3145">
        <w:rPr>
          <w:rFonts w:eastAsia="Arial"/>
          <w:sz w:val="22"/>
          <w:szCs w:val="22"/>
        </w:rPr>
        <w:t>Oświadczeni</w:t>
      </w:r>
      <w:r w:rsidR="00F81D83" w:rsidRPr="00FA3145">
        <w:rPr>
          <w:rFonts w:eastAsia="Arial"/>
          <w:sz w:val="22"/>
          <w:szCs w:val="22"/>
        </w:rPr>
        <w:t>a</w:t>
      </w:r>
      <w:r w:rsidR="00C150E8" w:rsidRPr="00FA3145">
        <w:rPr>
          <w:rFonts w:eastAsia="Arial"/>
          <w:sz w:val="22"/>
          <w:szCs w:val="22"/>
        </w:rPr>
        <w:t>, o</w:t>
      </w:r>
      <w:r w:rsidR="00F81D83" w:rsidRPr="00FA3145">
        <w:rPr>
          <w:rFonts w:eastAsia="Arial"/>
          <w:sz w:val="22"/>
          <w:szCs w:val="22"/>
        </w:rPr>
        <w:t xml:space="preserve"> których</w:t>
      </w:r>
      <w:r w:rsidR="00C150E8" w:rsidRPr="00FA3145">
        <w:rPr>
          <w:rFonts w:eastAsia="Arial"/>
          <w:sz w:val="22"/>
          <w:szCs w:val="22"/>
        </w:rPr>
        <w:t xml:space="preserve"> mowa w ust. poprzednim należy złożyć, pod rygorem nieważności, </w:t>
      </w:r>
      <w:r w:rsidR="000A432E">
        <w:rPr>
          <w:rFonts w:eastAsia="Arial"/>
          <w:sz w:val="22"/>
          <w:szCs w:val="22"/>
        </w:rPr>
        <w:br/>
      </w:r>
      <w:r w:rsidR="00C150E8" w:rsidRPr="00FA3145">
        <w:rPr>
          <w:rFonts w:eastAsia="Arial"/>
          <w:sz w:val="22"/>
          <w:szCs w:val="22"/>
        </w:rPr>
        <w:t>w formie elektronicznej, tj. w postaci elektronicznej opatrzonej kwalifikowanym podpisem elektronicznym lub postaci elektronicznej opatrzonej podpisem zaufanym lub podpisem osobistym.</w:t>
      </w:r>
    </w:p>
    <w:p w14:paraId="7B922814" w14:textId="77777777" w:rsidR="002F2E7B" w:rsidRPr="00FA3145" w:rsidRDefault="00D821ED">
      <w:pPr>
        <w:pStyle w:val="Akapitzlist"/>
        <w:widowControl w:val="0"/>
        <w:numPr>
          <w:ilvl w:val="0"/>
          <w:numId w:val="12"/>
        </w:numPr>
        <w:spacing w:line="276" w:lineRule="auto"/>
        <w:ind w:left="426" w:right="150" w:hanging="426"/>
        <w:jc w:val="both"/>
        <w:rPr>
          <w:rFonts w:eastAsia="Arial"/>
          <w:sz w:val="22"/>
          <w:szCs w:val="22"/>
        </w:rPr>
      </w:pPr>
      <w:r w:rsidRPr="00FA3145">
        <w:rPr>
          <w:rFonts w:eastAsia="Arial"/>
          <w:sz w:val="22"/>
          <w:szCs w:val="22"/>
        </w:rPr>
        <w:t xml:space="preserve">W przypadku wspólnego ubiegania się o zamówienie przez </w:t>
      </w:r>
      <w:r w:rsidR="002974F1" w:rsidRPr="00FA3145">
        <w:rPr>
          <w:rFonts w:eastAsia="Arial"/>
          <w:sz w:val="22"/>
          <w:szCs w:val="22"/>
        </w:rPr>
        <w:t xml:space="preserve">wykonawców </w:t>
      </w:r>
      <w:r w:rsidR="007B6270" w:rsidRPr="00FA3145">
        <w:rPr>
          <w:rFonts w:eastAsia="Arial"/>
          <w:sz w:val="22"/>
          <w:szCs w:val="22"/>
        </w:rPr>
        <w:t>(konsorcjum, spółka cywilna)</w:t>
      </w:r>
      <w:r w:rsidR="0062470F" w:rsidRPr="00FA3145">
        <w:rPr>
          <w:rFonts w:eastAsia="Arial"/>
          <w:sz w:val="22"/>
          <w:szCs w:val="22"/>
        </w:rPr>
        <w:t xml:space="preserve"> </w:t>
      </w:r>
      <w:r w:rsidR="00284BAD" w:rsidRPr="00FA3145">
        <w:rPr>
          <w:rFonts w:eastAsia="Arial"/>
          <w:sz w:val="22"/>
          <w:szCs w:val="22"/>
        </w:rPr>
        <w:t>aktualne na dzień składania ofert oświadczeni</w:t>
      </w:r>
      <w:r w:rsidR="00533EAF" w:rsidRPr="00FA3145">
        <w:rPr>
          <w:rFonts w:eastAsia="Arial"/>
          <w:sz w:val="22"/>
          <w:szCs w:val="22"/>
        </w:rPr>
        <w:t>a</w:t>
      </w:r>
      <w:r w:rsidR="0065255E" w:rsidRPr="00FA3145">
        <w:rPr>
          <w:rFonts w:eastAsia="Arial"/>
          <w:sz w:val="22"/>
          <w:szCs w:val="22"/>
        </w:rPr>
        <w:t xml:space="preserve">, </w:t>
      </w:r>
      <w:r w:rsidR="002974F1" w:rsidRPr="00FA3145">
        <w:rPr>
          <w:rFonts w:eastAsia="Arial"/>
          <w:sz w:val="22"/>
          <w:szCs w:val="22"/>
        </w:rPr>
        <w:t>o </w:t>
      </w:r>
      <w:r w:rsidR="00533EAF" w:rsidRPr="00FA3145">
        <w:rPr>
          <w:rFonts w:eastAsia="Arial"/>
          <w:sz w:val="22"/>
          <w:szCs w:val="22"/>
        </w:rPr>
        <w:t>których</w:t>
      </w:r>
      <w:r w:rsidRPr="00FA3145">
        <w:rPr>
          <w:rFonts w:eastAsia="Arial"/>
          <w:sz w:val="22"/>
          <w:szCs w:val="22"/>
        </w:rPr>
        <w:t xml:space="preserve"> mowa </w:t>
      </w:r>
      <w:r w:rsidR="00FA7651" w:rsidRPr="00FA3145">
        <w:rPr>
          <w:rFonts w:eastAsia="Arial"/>
          <w:sz w:val="22"/>
          <w:szCs w:val="22"/>
        </w:rPr>
        <w:t xml:space="preserve">w </w:t>
      </w:r>
      <w:r w:rsidR="004A527F" w:rsidRPr="00FA3145">
        <w:rPr>
          <w:rFonts w:eastAsia="Arial"/>
          <w:sz w:val="22"/>
          <w:szCs w:val="22"/>
        </w:rPr>
        <w:t>ust. 1</w:t>
      </w:r>
      <w:r w:rsidR="00FA7651" w:rsidRPr="00FA3145">
        <w:rPr>
          <w:rFonts w:eastAsia="Arial"/>
          <w:sz w:val="22"/>
          <w:szCs w:val="22"/>
        </w:rPr>
        <w:t>,</w:t>
      </w:r>
      <w:r w:rsidR="004A527F" w:rsidRPr="00FA3145">
        <w:rPr>
          <w:rFonts w:eastAsia="Arial"/>
          <w:sz w:val="22"/>
          <w:szCs w:val="22"/>
        </w:rPr>
        <w:t xml:space="preserve"> </w:t>
      </w:r>
      <w:r w:rsidRPr="00FA3145">
        <w:rPr>
          <w:rFonts w:eastAsia="Arial"/>
          <w:sz w:val="22"/>
          <w:szCs w:val="22"/>
        </w:rPr>
        <w:t>składa</w:t>
      </w:r>
      <w:r w:rsidR="004D3F3A" w:rsidRPr="00FA3145">
        <w:rPr>
          <w:rFonts w:eastAsia="Arial"/>
          <w:sz w:val="22"/>
          <w:szCs w:val="22"/>
        </w:rPr>
        <w:t xml:space="preserve"> </w:t>
      </w:r>
      <w:r w:rsidRPr="00FA3145">
        <w:rPr>
          <w:rFonts w:eastAsia="Arial"/>
          <w:sz w:val="22"/>
          <w:szCs w:val="22"/>
          <w:u w:val="single"/>
        </w:rPr>
        <w:t>każdy z wykonawców</w:t>
      </w:r>
      <w:r w:rsidRPr="00FA3145">
        <w:rPr>
          <w:rFonts w:eastAsia="Arial"/>
          <w:sz w:val="22"/>
          <w:szCs w:val="22"/>
        </w:rPr>
        <w:t xml:space="preserve"> </w:t>
      </w:r>
      <w:r w:rsidR="00B16FEA" w:rsidRPr="00FA3145">
        <w:rPr>
          <w:rFonts w:eastAsia="Arial"/>
          <w:sz w:val="22"/>
          <w:szCs w:val="22"/>
        </w:rPr>
        <w:t>(każdy z członków konsorcjum, wspólnik</w:t>
      </w:r>
      <w:r w:rsidR="00C80FA9" w:rsidRPr="00FA3145">
        <w:rPr>
          <w:rFonts w:eastAsia="Arial"/>
          <w:sz w:val="22"/>
          <w:szCs w:val="22"/>
        </w:rPr>
        <w:t xml:space="preserve"> spółki cywilnej</w:t>
      </w:r>
      <w:r w:rsidR="00B16FEA" w:rsidRPr="00FA3145">
        <w:rPr>
          <w:rFonts w:eastAsia="Arial"/>
          <w:sz w:val="22"/>
          <w:szCs w:val="22"/>
        </w:rPr>
        <w:t>)</w:t>
      </w:r>
      <w:r w:rsidR="00C80FA9" w:rsidRPr="00FA3145">
        <w:rPr>
          <w:rFonts w:eastAsia="Arial"/>
          <w:sz w:val="22"/>
          <w:szCs w:val="22"/>
        </w:rPr>
        <w:t xml:space="preserve"> </w:t>
      </w:r>
      <w:r w:rsidRPr="00FA3145">
        <w:rPr>
          <w:rFonts w:eastAsia="Arial"/>
          <w:sz w:val="22"/>
          <w:szCs w:val="22"/>
          <w:u w:val="single"/>
        </w:rPr>
        <w:t>wspólnie</w:t>
      </w:r>
      <w:r w:rsidR="002974F1" w:rsidRPr="00FA3145">
        <w:rPr>
          <w:rFonts w:eastAsia="Arial"/>
          <w:sz w:val="22"/>
          <w:szCs w:val="22"/>
          <w:u w:val="single"/>
        </w:rPr>
        <w:t xml:space="preserve"> ubiegających się o </w:t>
      </w:r>
      <w:r w:rsidRPr="00FA3145">
        <w:rPr>
          <w:rFonts w:eastAsia="Arial"/>
          <w:sz w:val="22"/>
          <w:szCs w:val="22"/>
          <w:u w:val="single"/>
        </w:rPr>
        <w:t>zamówienie</w:t>
      </w:r>
      <w:r w:rsidRPr="00FA3145">
        <w:rPr>
          <w:rFonts w:eastAsia="Arial"/>
          <w:sz w:val="22"/>
          <w:szCs w:val="22"/>
        </w:rPr>
        <w:t xml:space="preserve">. </w:t>
      </w:r>
      <w:r w:rsidR="002F2E7B" w:rsidRPr="00FA3145">
        <w:rPr>
          <w:rFonts w:eastAsia="Arial"/>
          <w:sz w:val="22"/>
          <w:szCs w:val="22"/>
        </w:rPr>
        <w:t xml:space="preserve">Oświadczenia te </w:t>
      </w:r>
      <w:r w:rsidRPr="00FA3145">
        <w:rPr>
          <w:rFonts w:eastAsia="Arial"/>
          <w:sz w:val="22"/>
          <w:szCs w:val="22"/>
        </w:rPr>
        <w:t>potwierdza</w:t>
      </w:r>
      <w:r w:rsidR="002F2E7B" w:rsidRPr="00FA3145">
        <w:rPr>
          <w:rFonts w:eastAsia="Arial"/>
          <w:sz w:val="22"/>
          <w:szCs w:val="22"/>
        </w:rPr>
        <w:t>ją brak podstaw wykluczenia oraz spełnianie warunków udziału w postępowaniu w zakresie, w jakim każdy w wykonawców wykazuje spełnianie warunków udziału w postępowaniu.</w:t>
      </w:r>
    </w:p>
    <w:p w14:paraId="311877A9" w14:textId="2A5B57CC" w:rsidR="000B77DB" w:rsidRPr="00FA3145" w:rsidRDefault="00007BF6">
      <w:pPr>
        <w:pStyle w:val="Akapitzlist"/>
        <w:widowControl w:val="0"/>
        <w:numPr>
          <w:ilvl w:val="0"/>
          <w:numId w:val="12"/>
        </w:numPr>
        <w:spacing w:line="276" w:lineRule="auto"/>
        <w:ind w:left="426" w:right="150" w:hanging="426"/>
        <w:jc w:val="both"/>
        <w:rPr>
          <w:rFonts w:eastAsia="Arial"/>
          <w:sz w:val="22"/>
          <w:szCs w:val="22"/>
        </w:rPr>
      </w:pPr>
      <w:r w:rsidRPr="00FA3145">
        <w:rPr>
          <w:rFonts w:eastAsia="Arial"/>
          <w:sz w:val="22"/>
          <w:szCs w:val="22"/>
        </w:rPr>
        <w:t xml:space="preserve">Wykonawca, w przypadku polegania na zdolnościach lub sytuacji podmiotów udostępniających zasoby, przedstawia wraz z oświadczeniem, o którym mowa w ust. 1 także </w:t>
      </w:r>
      <w:r w:rsidRPr="00FA3145">
        <w:rPr>
          <w:rFonts w:eastAsia="Arial"/>
          <w:sz w:val="22"/>
          <w:szCs w:val="22"/>
          <w:u w:val="single"/>
        </w:rPr>
        <w:t>oświadczenie podmiotu udostępniającego zasoby</w:t>
      </w:r>
      <w:r w:rsidRPr="00FA3145">
        <w:rPr>
          <w:rFonts w:eastAsia="Arial"/>
          <w:sz w:val="22"/>
          <w:szCs w:val="22"/>
        </w:rPr>
        <w:t xml:space="preserve">, potwierdzające brak podstaw wykluczenia tego podmiotu oraz </w:t>
      </w:r>
      <w:r w:rsidR="001E2921" w:rsidRPr="00FA3145">
        <w:rPr>
          <w:rFonts w:eastAsia="Arial"/>
          <w:sz w:val="22"/>
          <w:szCs w:val="22"/>
        </w:rPr>
        <w:t xml:space="preserve">spełnianie warunków udziału w postępowaniu w zakresie, w jakim wykonawca powołuje </w:t>
      </w:r>
      <w:r w:rsidR="000A432E">
        <w:rPr>
          <w:rFonts w:eastAsia="Arial"/>
          <w:sz w:val="22"/>
          <w:szCs w:val="22"/>
        </w:rPr>
        <w:br/>
      </w:r>
      <w:r w:rsidR="001E2921" w:rsidRPr="00FA3145">
        <w:rPr>
          <w:rFonts w:eastAsia="Arial"/>
          <w:sz w:val="22"/>
          <w:szCs w:val="22"/>
        </w:rPr>
        <w:t>się na jego zasoby.</w:t>
      </w:r>
      <w:r w:rsidR="001A5D30" w:rsidRPr="00FA3145">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FA3145">
        <w:rPr>
          <w:rFonts w:eastAsia="Arial"/>
          <w:sz w:val="22"/>
          <w:szCs w:val="22"/>
          <w:u w:val="single"/>
        </w:rPr>
        <w:t>podmiotu udostępniającego zasoby</w:t>
      </w:r>
      <w:r w:rsidR="001A5D30" w:rsidRPr="00FA3145">
        <w:rPr>
          <w:rFonts w:eastAsia="Arial"/>
          <w:sz w:val="22"/>
          <w:szCs w:val="22"/>
        </w:rPr>
        <w:t>.</w:t>
      </w:r>
    </w:p>
    <w:p w14:paraId="12B3538E" w14:textId="77777777" w:rsidR="000B77DB" w:rsidRPr="00FA3145" w:rsidRDefault="000B77DB">
      <w:pPr>
        <w:pStyle w:val="Akapitzlist"/>
        <w:widowControl w:val="0"/>
        <w:numPr>
          <w:ilvl w:val="0"/>
          <w:numId w:val="12"/>
        </w:numPr>
        <w:spacing w:line="276" w:lineRule="auto"/>
        <w:ind w:left="426" w:right="150" w:hanging="426"/>
        <w:jc w:val="both"/>
        <w:rPr>
          <w:rFonts w:eastAsia="Arial"/>
          <w:sz w:val="22"/>
          <w:szCs w:val="22"/>
        </w:rPr>
      </w:pPr>
      <w:r w:rsidRPr="00FA3145">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w:t>
      </w:r>
      <w:r w:rsidR="000873DF">
        <w:rPr>
          <w:sz w:val="22"/>
        </w:rPr>
        <w:t xml:space="preserve"> </w:t>
      </w:r>
      <w:proofErr w:type="spellStart"/>
      <w:r w:rsidR="000873DF">
        <w:rPr>
          <w:sz w:val="22"/>
        </w:rPr>
        <w:t>Pzp</w:t>
      </w:r>
      <w:proofErr w:type="spellEnd"/>
      <w:r w:rsidRPr="00FA3145">
        <w:rPr>
          <w:sz w:val="22"/>
        </w:rPr>
        <w:t>, lub podmiotowych środków dowodowych dotyczących tego podwykonawcy.</w:t>
      </w:r>
    </w:p>
    <w:p w14:paraId="04993B2B" w14:textId="77777777" w:rsidR="00FE3D3A" w:rsidRPr="00FA3145" w:rsidRDefault="00FE3D3A" w:rsidP="00FA3145">
      <w:pPr>
        <w:pStyle w:val="Akapitzlist"/>
        <w:widowControl w:val="0"/>
        <w:tabs>
          <w:tab w:val="left" w:pos="609"/>
        </w:tabs>
        <w:spacing w:line="276" w:lineRule="auto"/>
        <w:ind w:left="0" w:right="151"/>
        <w:jc w:val="both"/>
        <w:rPr>
          <w:rFonts w:eastAsia="Arial"/>
          <w:strike/>
          <w:sz w:val="22"/>
          <w:szCs w:val="22"/>
        </w:rPr>
      </w:pPr>
    </w:p>
    <w:p w14:paraId="057F862A" w14:textId="77777777" w:rsidR="00ED522A" w:rsidRPr="00BD2AC0" w:rsidRDefault="00ED522A" w:rsidP="00F629CD">
      <w:pPr>
        <w:pStyle w:val="Nagwek3"/>
        <w:widowControl w:val="0"/>
        <w:numPr>
          <w:ilvl w:val="0"/>
          <w:numId w:val="10"/>
        </w:numPr>
        <w:spacing w:line="276" w:lineRule="auto"/>
        <w:ind w:left="567" w:right="151" w:hanging="567"/>
        <w:jc w:val="both"/>
        <w:rPr>
          <w:rFonts w:eastAsia="Arial"/>
          <w:sz w:val="22"/>
          <w:szCs w:val="22"/>
          <w:highlight w:val="lightGray"/>
        </w:rPr>
      </w:pPr>
      <w:r w:rsidRPr="00BD2AC0">
        <w:rPr>
          <w:caps/>
          <w:sz w:val="22"/>
          <w:highlight w:val="lightGray"/>
        </w:rPr>
        <w:t xml:space="preserve">WYKAZ </w:t>
      </w:r>
      <w:r w:rsidR="002C359B" w:rsidRPr="00BD2AC0">
        <w:rPr>
          <w:caps/>
          <w:sz w:val="22"/>
          <w:highlight w:val="lightGray"/>
        </w:rPr>
        <w:t xml:space="preserve">podmiotowych środków dowodowych </w:t>
      </w:r>
      <w:r w:rsidRPr="00BD2AC0">
        <w:rPr>
          <w:caps/>
          <w:sz w:val="22"/>
          <w:highlight w:val="lightGray"/>
        </w:rPr>
        <w:t xml:space="preserve">składanych przez wykonawcę </w:t>
      </w:r>
      <w:r w:rsidR="00AC4C36" w:rsidRPr="00BD2AC0">
        <w:rPr>
          <w:caps/>
          <w:sz w:val="22"/>
          <w:highlight w:val="lightGray"/>
        </w:rPr>
        <w:t xml:space="preserve">W POSTĘPOWANIU </w:t>
      </w:r>
      <w:r w:rsidR="00AC4C36" w:rsidRPr="00BD2AC0">
        <w:rPr>
          <w:caps/>
          <w:sz w:val="22"/>
          <w:highlight w:val="lightGray"/>
          <w:u w:val="single"/>
        </w:rPr>
        <w:t>NA WEZWANIE ZAMAWIAJĄCEGO</w:t>
      </w:r>
      <w:r w:rsidR="00AC4C36" w:rsidRPr="00BD2AC0">
        <w:rPr>
          <w:caps/>
          <w:sz w:val="22"/>
          <w:highlight w:val="lightGray"/>
        </w:rPr>
        <w:t xml:space="preserve"> </w:t>
      </w:r>
      <w:r w:rsidR="000C26AF" w:rsidRPr="00BD2AC0">
        <w:rPr>
          <w:rFonts w:eastAsia="Arial"/>
          <w:sz w:val="22"/>
          <w:szCs w:val="22"/>
          <w:highlight w:val="lightGray"/>
        </w:rPr>
        <w:t>W </w:t>
      </w:r>
      <w:r w:rsidR="004E5A23" w:rsidRPr="00BD2AC0">
        <w:rPr>
          <w:rFonts w:eastAsia="Arial"/>
          <w:sz w:val="22"/>
          <w:szCs w:val="22"/>
          <w:highlight w:val="lightGray"/>
        </w:rPr>
        <w:t>CELU POTWIERDZENIA BRAKU PODSTAW WYKLUCZENIA ORAZ SPEŁNIANIA WARUNKÓW UDZIAŁU W POSTĘPOWANIU</w:t>
      </w:r>
    </w:p>
    <w:p w14:paraId="084AACD0" w14:textId="77777777" w:rsidR="004E5A23" w:rsidRDefault="004E5A23" w:rsidP="00FA3145">
      <w:pPr>
        <w:pStyle w:val="Akapitzlist"/>
        <w:widowControl w:val="0"/>
        <w:tabs>
          <w:tab w:val="left" w:pos="609"/>
        </w:tabs>
        <w:spacing w:line="276" w:lineRule="auto"/>
        <w:ind w:left="207" w:right="151"/>
        <w:jc w:val="both"/>
        <w:rPr>
          <w:rFonts w:eastAsia="Arial"/>
          <w:sz w:val="22"/>
          <w:szCs w:val="22"/>
        </w:rPr>
      </w:pPr>
    </w:p>
    <w:p w14:paraId="33D459D7" w14:textId="77777777" w:rsidR="00697B4F" w:rsidRPr="00697B4F" w:rsidRDefault="00697B4F" w:rsidP="00697B4F">
      <w:pPr>
        <w:widowControl w:val="0"/>
        <w:tabs>
          <w:tab w:val="left" w:pos="609"/>
        </w:tabs>
        <w:spacing w:line="276" w:lineRule="auto"/>
        <w:ind w:right="151"/>
        <w:jc w:val="both"/>
        <w:rPr>
          <w:rFonts w:eastAsia="Arial"/>
          <w:b/>
          <w:sz w:val="22"/>
          <w:szCs w:val="22"/>
        </w:rPr>
      </w:pPr>
      <w:r>
        <w:rPr>
          <w:rFonts w:eastAsia="Arial"/>
          <w:b/>
          <w:sz w:val="22"/>
          <w:szCs w:val="22"/>
        </w:rPr>
        <w:t>Dla wszystkich części zamówienia:</w:t>
      </w:r>
    </w:p>
    <w:p w14:paraId="7487625F" w14:textId="77777777" w:rsidR="00697B4F" w:rsidRPr="00FA3145" w:rsidRDefault="00697B4F" w:rsidP="00FA3145">
      <w:pPr>
        <w:pStyle w:val="Akapitzlist"/>
        <w:widowControl w:val="0"/>
        <w:tabs>
          <w:tab w:val="left" w:pos="609"/>
        </w:tabs>
        <w:spacing w:line="276" w:lineRule="auto"/>
        <w:ind w:left="207" w:right="151"/>
        <w:jc w:val="both"/>
        <w:rPr>
          <w:rFonts w:eastAsia="Arial"/>
          <w:sz w:val="22"/>
          <w:szCs w:val="22"/>
        </w:rPr>
      </w:pPr>
    </w:p>
    <w:p w14:paraId="0CEBCFA1" w14:textId="2D252462" w:rsidR="002C399A" w:rsidRPr="00483F70" w:rsidRDefault="008D2879" w:rsidP="00A64CD1">
      <w:pPr>
        <w:widowControl w:val="0"/>
        <w:spacing w:line="276" w:lineRule="auto"/>
        <w:ind w:right="151"/>
        <w:jc w:val="both"/>
        <w:rPr>
          <w:rFonts w:eastAsia="Arial"/>
          <w:sz w:val="22"/>
          <w:szCs w:val="22"/>
        </w:rPr>
      </w:pPr>
      <w:r w:rsidRPr="008D2879">
        <w:rPr>
          <w:rFonts w:eastAsia="Arial"/>
          <w:sz w:val="22"/>
          <w:szCs w:val="22"/>
        </w:rPr>
        <w:lastRenderedPageBreak/>
        <w:t xml:space="preserve">Zgodnie </w:t>
      </w:r>
      <w:r w:rsidR="00A64CD1">
        <w:rPr>
          <w:rFonts w:eastAsia="Arial"/>
          <w:sz w:val="22"/>
          <w:szCs w:val="22"/>
        </w:rPr>
        <w:t>a art. 273 ust. 1, Zamawiający nie będzie wzywał Wykonawcy, do złożenia podmiotowych środków dowodowych, w celu potwierdzenia okoliczności, o których mowa w art. 112 ust. 2 ustawy.</w:t>
      </w:r>
    </w:p>
    <w:p w14:paraId="4D8911D4" w14:textId="77777777" w:rsidR="0031762B" w:rsidRDefault="0031762B" w:rsidP="00FA3145">
      <w:pPr>
        <w:widowControl w:val="0"/>
        <w:suppressAutoHyphens/>
        <w:spacing w:line="276" w:lineRule="auto"/>
        <w:jc w:val="both"/>
        <w:rPr>
          <w:b/>
          <w:sz w:val="22"/>
          <w:szCs w:val="22"/>
        </w:rPr>
      </w:pPr>
    </w:p>
    <w:p w14:paraId="1E7DD0A7" w14:textId="77777777" w:rsidR="006D532C" w:rsidRPr="00F61D51" w:rsidRDefault="006D532C" w:rsidP="00F629CD">
      <w:pPr>
        <w:pStyle w:val="Nagwek3"/>
        <w:numPr>
          <w:ilvl w:val="0"/>
          <w:numId w:val="10"/>
        </w:numPr>
        <w:spacing w:line="276" w:lineRule="auto"/>
        <w:ind w:left="567" w:hanging="566"/>
        <w:jc w:val="both"/>
        <w:rPr>
          <w:sz w:val="22"/>
          <w:szCs w:val="22"/>
          <w:highlight w:val="lightGray"/>
        </w:rPr>
      </w:pPr>
      <w:r w:rsidRPr="00F61D51">
        <w:rPr>
          <w:sz w:val="22"/>
          <w:szCs w:val="22"/>
          <w:highlight w:val="lightGray"/>
        </w:rPr>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w:t>
      </w:r>
      <w:r w:rsidR="00916D97" w:rsidRPr="00F61D51">
        <w:rPr>
          <w:sz w:val="22"/>
          <w:szCs w:val="22"/>
          <w:highlight w:val="lightGray"/>
        </w:rPr>
        <w:t xml:space="preserve"> WRAZ Z OFERTĄ</w:t>
      </w:r>
    </w:p>
    <w:p w14:paraId="076CB8CE" w14:textId="77777777" w:rsidR="003243FA" w:rsidRPr="00BE6853" w:rsidRDefault="003243FA" w:rsidP="003243FA">
      <w:pPr>
        <w:spacing w:line="276" w:lineRule="auto"/>
      </w:pPr>
    </w:p>
    <w:p w14:paraId="70FA6F8E" w14:textId="77777777" w:rsidR="003243FA" w:rsidRPr="00BE6853" w:rsidRDefault="003243FA">
      <w:pPr>
        <w:pStyle w:val="Akapitzlist"/>
        <w:numPr>
          <w:ilvl w:val="3"/>
          <w:numId w:val="16"/>
        </w:numPr>
        <w:spacing w:line="276" w:lineRule="auto"/>
        <w:ind w:left="426" w:hanging="426"/>
        <w:jc w:val="both"/>
        <w:rPr>
          <w:sz w:val="22"/>
        </w:rPr>
      </w:pPr>
      <w:r w:rsidRPr="00BE6853">
        <w:rPr>
          <w:sz w:val="22"/>
        </w:rPr>
        <w:t>Inne dokumenty składane przez wykonawcę wraz z ofertą:</w:t>
      </w:r>
    </w:p>
    <w:p w14:paraId="529687AE" w14:textId="1E4EED3B" w:rsidR="003243FA" w:rsidRPr="00697671" w:rsidRDefault="003243FA" w:rsidP="003243FA">
      <w:pPr>
        <w:numPr>
          <w:ilvl w:val="2"/>
          <w:numId w:val="9"/>
        </w:numPr>
        <w:tabs>
          <w:tab w:val="clear" w:pos="1168"/>
          <w:tab w:val="num" w:pos="1735"/>
        </w:tabs>
        <w:spacing w:line="276" w:lineRule="auto"/>
        <w:ind w:left="851" w:hanging="426"/>
        <w:jc w:val="both"/>
        <w:rPr>
          <w:b/>
          <w:bCs/>
          <w:sz w:val="22"/>
        </w:rPr>
      </w:pPr>
      <w:r w:rsidRPr="006E5DC9">
        <w:rPr>
          <w:sz w:val="22"/>
        </w:rPr>
        <w:t>wypełniony Formularz ofertowy</w:t>
      </w:r>
      <w:r w:rsidR="00697671">
        <w:rPr>
          <w:sz w:val="22"/>
        </w:rPr>
        <w:t xml:space="preserve"> </w:t>
      </w:r>
      <w:r w:rsidR="00697671" w:rsidRPr="00697671">
        <w:rPr>
          <w:b/>
          <w:bCs/>
          <w:sz w:val="22"/>
        </w:rPr>
        <w:t>(Załącznik nr 1 do SWZ)</w:t>
      </w:r>
      <w:r w:rsidRPr="00697671">
        <w:rPr>
          <w:b/>
          <w:bCs/>
          <w:sz w:val="22"/>
        </w:rPr>
        <w:t>;</w:t>
      </w:r>
    </w:p>
    <w:p w14:paraId="74EDBD5A" w14:textId="02812FD9" w:rsidR="003243FA" w:rsidRPr="00BE6853" w:rsidRDefault="003243FA" w:rsidP="003243FA">
      <w:pPr>
        <w:numPr>
          <w:ilvl w:val="2"/>
          <w:numId w:val="9"/>
        </w:numPr>
        <w:tabs>
          <w:tab w:val="clear" w:pos="1168"/>
          <w:tab w:val="num" w:pos="1735"/>
        </w:tabs>
        <w:spacing w:line="276" w:lineRule="auto"/>
        <w:ind w:left="851" w:hanging="426"/>
        <w:jc w:val="both"/>
        <w:rPr>
          <w:sz w:val="22"/>
          <w:szCs w:val="22"/>
        </w:rPr>
      </w:pPr>
      <w:r w:rsidRPr="00BE6853">
        <w:rPr>
          <w:sz w:val="22"/>
          <w:szCs w:val="22"/>
        </w:rPr>
        <w:t xml:space="preserve">odpis lub informacja z Krajowego Rejestru Sądowego, Centralnej Ewidencji i Informacji o Działalności Gospodarczej lub innego właściwego rejestru – w celu potwierdzenia, że osoba działająca w imieniu wykonawcy lub w imieniu podmiotu udostępniającego zasoby </w:t>
      </w:r>
      <w:r w:rsidR="000A432E">
        <w:rPr>
          <w:sz w:val="22"/>
          <w:szCs w:val="22"/>
        </w:rPr>
        <w:br/>
      </w:r>
      <w:r w:rsidRPr="00BE6853">
        <w:rPr>
          <w:sz w:val="22"/>
          <w:szCs w:val="22"/>
        </w:rPr>
        <w:t xml:space="preserve">na zasadach określonych w art. 118 ustawy, jest umocowana do jego reprezentowania. Wykonawca nie jest zobowiązany do złożenia ww. dokumentów, jeżeli Zamawiający może </w:t>
      </w:r>
      <w:r w:rsidR="000A432E">
        <w:rPr>
          <w:sz w:val="22"/>
          <w:szCs w:val="22"/>
        </w:rPr>
        <w:br/>
      </w:r>
      <w:r w:rsidRPr="00BE6853">
        <w:rPr>
          <w:sz w:val="22"/>
          <w:szCs w:val="22"/>
        </w:rPr>
        <w:t>je uzyskać za pomocą bezpłatnych i ogólnodostępnych baz danych, o ile wykonawca wskaże w Formularzu ofertowym, dane umożliwiające dostęp do tych dokumentów;</w:t>
      </w:r>
    </w:p>
    <w:p w14:paraId="5F862DFD" w14:textId="77777777" w:rsidR="003243FA" w:rsidRPr="00BE6853" w:rsidRDefault="003243FA" w:rsidP="003243FA">
      <w:pPr>
        <w:numPr>
          <w:ilvl w:val="2"/>
          <w:numId w:val="9"/>
        </w:numPr>
        <w:tabs>
          <w:tab w:val="clear" w:pos="1168"/>
          <w:tab w:val="num" w:pos="1735"/>
        </w:tabs>
        <w:spacing w:line="276" w:lineRule="auto"/>
        <w:ind w:left="851" w:hanging="426"/>
        <w:jc w:val="both"/>
        <w:rPr>
          <w:sz w:val="22"/>
          <w:szCs w:val="22"/>
        </w:rPr>
      </w:pPr>
      <w:r w:rsidRPr="00BE6853">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BE6853">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399F2C56" w14:textId="311536B4" w:rsidR="003243FA" w:rsidRPr="00BE6853" w:rsidRDefault="003243FA" w:rsidP="003243FA">
      <w:pPr>
        <w:numPr>
          <w:ilvl w:val="2"/>
          <w:numId w:val="9"/>
        </w:numPr>
        <w:tabs>
          <w:tab w:val="clear" w:pos="1168"/>
          <w:tab w:val="num" w:pos="1735"/>
        </w:tabs>
        <w:spacing w:line="276" w:lineRule="auto"/>
        <w:ind w:left="851" w:hanging="426"/>
        <w:jc w:val="both"/>
        <w:rPr>
          <w:sz w:val="22"/>
          <w:szCs w:val="22"/>
        </w:rPr>
      </w:pPr>
      <w:r w:rsidRPr="00BE6853">
        <w:rPr>
          <w:sz w:val="22"/>
          <w:szCs w:val="22"/>
        </w:rPr>
        <w:t xml:space="preserve">pełnomocnictwo w przypadku wykonawców wspólnie ubiegających się o udzielenie zamówienia (konsorcjum, spółka cywilna) – ustanawiają oni pełnomocnika </w:t>
      </w:r>
      <w:r w:rsidR="000A432E">
        <w:rPr>
          <w:sz w:val="22"/>
          <w:szCs w:val="22"/>
        </w:rPr>
        <w:br/>
      </w:r>
      <w:r w:rsidRPr="00BE6853">
        <w:rPr>
          <w:sz w:val="22"/>
          <w:szCs w:val="22"/>
        </w:rPr>
        <w:t>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2A74A886" w14:textId="77777777" w:rsidR="003243FA" w:rsidRPr="00BE6853" w:rsidRDefault="003243FA" w:rsidP="003243FA">
      <w:pPr>
        <w:numPr>
          <w:ilvl w:val="2"/>
          <w:numId w:val="9"/>
        </w:numPr>
        <w:tabs>
          <w:tab w:val="clear" w:pos="1168"/>
          <w:tab w:val="num" w:pos="1735"/>
        </w:tabs>
        <w:spacing w:line="276" w:lineRule="auto"/>
        <w:ind w:left="851" w:hanging="426"/>
        <w:jc w:val="both"/>
        <w:rPr>
          <w:b/>
          <w:sz w:val="22"/>
          <w:szCs w:val="22"/>
        </w:rPr>
      </w:pPr>
      <w:r w:rsidRPr="00BE6853">
        <w:rPr>
          <w:b/>
          <w:sz w:val="22"/>
          <w:szCs w:val="22"/>
        </w:rPr>
        <w:t xml:space="preserve">w przypadku polegania przez wykonawcę na zdolnościach lub sytuacji podmiotów udostępniających zasoby – </w:t>
      </w:r>
      <w:r w:rsidRPr="00BE6853">
        <w:rPr>
          <w:b/>
          <w:sz w:val="22"/>
        </w:rPr>
        <w:t xml:space="preserve">zobowiązanie, o którym mowa w </w:t>
      </w:r>
      <w:r>
        <w:rPr>
          <w:b/>
          <w:sz w:val="22"/>
        </w:rPr>
        <w:t>rozdziale</w:t>
      </w:r>
      <w:r w:rsidRPr="00BE6853">
        <w:rPr>
          <w:b/>
          <w:sz w:val="22"/>
        </w:rPr>
        <w:t xml:space="preserve"> IV</w:t>
      </w:r>
      <w:r>
        <w:rPr>
          <w:b/>
          <w:sz w:val="22"/>
        </w:rPr>
        <w:t xml:space="preserve"> pkt </w:t>
      </w:r>
      <w:r w:rsidRPr="00BE6853">
        <w:rPr>
          <w:b/>
          <w:sz w:val="22"/>
        </w:rPr>
        <w:t>7</w:t>
      </w:r>
      <w:r>
        <w:rPr>
          <w:b/>
          <w:sz w:val="22"/>
        </w:rPr>
        <w:t xml:space="preserve"> SWZ,</w:t>
      </w:r>
      <w:r w:rsidRPr="00BE6853">
        <w:rPr>
          <w:b/>
          <w:sz w:val="22"/>
        </w:rPr>
        <w:t xml:space="preserve"> podmiotu udostępniającego zasoby do oddania mu do dyspozycji niezbędnych zasobów na potrzeby realizacji zamówienia lub inny podmiotowy środek dowodowy potwierdzający, że wykonawca realizując zamówienie, będzie dysponował niezbędnymi zasobami tych podmiotów.</w:t>
      </w:r>
    </w:p>
    <w:p w14:paraId="5871E8E1" w14:textId="77777777" w:rsidR="003243FA" w:rsidRPr="00BE6853" w:rsidRDefault="003243FA">
      <w:pPr>
        <w:pStyle w:val="Akapitzlist"/>
        <w:numPr>
          <w:ilvl w:val="3"/>
          <w:numId w:val="16"/>
        </w:numPr>
        <w:spacing w:line="276" w:lineRule="auto"/>
        <w:ind w:left="426" w:hanging="426"/>
        <w:jc w:val="both"/>
        <w:rPr>
          <w:sz w:val="22"/>
          <w:szCs w:val="22"/>
        </w:rPr>
      </w:pPr>
      <w:r w:rsidRPr="00BE6853">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24FFF587" w14:textId="15E06AF1" w:rsidR="003243FA" w:rsidRPr="00BE6853" w:rsidRDefault="003243FA">
      <w:pPr>
        <w:pStyle w:val="Akapitzlist"/>
        <w:numPr>
          <w:ilvl w:val="3"/>
          <w:numId w:val="16"/>
        </w:numPr>
        <w:spacing w:line="276" w:lineRule="auto"/>
        <w:ind w:left="426" w:hanging="426"/>
        <w:jc w:val="both"/>
        <w:rPr>
          <w:sz w:val="22"/>
          <w:szCs w:val="22"/>
        </w:rPr>
      </w:pPr>
      <w:r w:rsidRPr="00BE6853">
        <w:rPr>
          <w:sz w:val="22"/>
          <w:szCs w:val="22"/>
        </w:rPr>
        <w:t xml:space="preserve">Dokumenty i oświadczenia sporządzone w języku obcym należy złożyć wraz z tłumaczeniem </w:t>
      </w:r>
      <w:r w:rsidR="000A432E">
        <w:rPr>
          <w:sz w:val="22"/>
          <w:szCs w:val="22"/>
        </w:rPr>
        <w:br/>
      </w:r>
      <w:r w:rsidRPr="00BE6853">
        <w:rPr>
          <w:sz w:val="22"/>
          <w:szCs w:val="22"/>
        </w:rPr>
        <w:t>na język polski.</w:t>
      </w:r>
    </w:p>
    <w:p w14:paraId="0A7B0434" w14:textId="5D7357F8" w:rsidR="003243FA" w:rsidRPr="00BE6853" w:rsidRDefault="003243FA">
      <w:pPr>
        <w:pStyle w:val="Akapitzlist"/>
        <w:numPr>
          <w:ilvl w:val="3"/>
          <w:numId w:val="16"/>
        </w:numPr>
        <w:spacing w:line="276" w:lineRule="auto"/>
        <w:ind w:left="426" w:hanging="426"/>
        <w:jc w:val="both"/>
        <w:rPr>
          <w:sz w:val="22"/>
          <w:szCs w:val="22"/>
        </w:rPr>
      </w:pPr>
      <w:r w:rsidRPr="00BE6853">
        <w:rPr>
          <w:sz w:val="22"/>
          <w:szCs w:val="22"/>
        </w:rPr>
        <w:t xml:space="preserve">W przypadku, gdy złożone przez wykonawców dokumenty, oświadczenia dotyczące warunków udziału w postępowaniu zawierają dane/informacje w innych walutach niż określono </w:t>
      </w:r>
      <w:r w:rsidR="000A432E">
        <w:rPr>
          <w:sz w:val="22"/>
          <w:szCs w:val="22"/>
        </w:rPr>
        <w:br/>
      </w:r>
      <w:r w:rsidRPr="00BE6853">
        <w:rPr>
          <w:sz w:val="22"/>
          <w:szCs w:val="22"/>
        </w:rPr>
        <w:t xml:space="preserve">to w niniejszej SWZ, Zamawiający jako kurs przeliczeniowy waluty przyjmie kurs NBP z dnia wszczęcia postępowania. Jeżeli w dniu wszczęcia postępowania nie będzie opublikowany średni </w:t>
      </w:r>
      <w:r w:rsidRPr="00BE6853">
        <w:rPr>
          <w:sz w:val="22"/>
          <w:szCs w:val="22"/>
        </w:rPr>
        <w:lastRenderedPageBreak/>
        <w:t>kurs walut przez NBP, Zamawiający przyjmie kurs przeliczeniowy z ostatniej opublikowanej tabeli kursów NBP przed dniem wszczęcia postępowania o zamówieniu.</w:t>
      </w:r>
    </w:p>
    <w:p w14:paraId="2C5CEF4C" w14:textId="77777777" w:rsidR="003243FA" w:rsidRPr="00BE6853" w:rsidRDefault="003243FA" w:rsidP="003243FA">
      <w:pPr>
        <w:spacing w:line="276" w:lineRule="auto"/>
        <w:ind w:left="426"/>
        <w:jc w:val="both"/>
        <w:rPr>
          <w:sz w:val="22"/>
          <w:szCs w:val="22"/>
        </w:rPr>
      </w:pPr>
      <w:r w:rsidRPr="00BE6853">
        <w:rPr>
          <w:sz w:val="22"/>
          <w:szCs w:val="22"/>
        </w:rPr>
        <w:t>Kursy walut dostępne są pod następującym adresem internetowym:</w:t>
      </w:r>
    </w:p>
    <w:p w14:paraId="0454F720" w14:textId="77777777" w:rsidR="003243FA" w:rsidRPr="00BE6853" w:rsidRDefault="003243FA" w:rsidP="003243FA">
      <w:pPr>
        <w:spacing w:line="276" w:lineRule="auto"/>
        <w:ind w:left="426"/>
        <w:jc w:val="both"/>
        <w:rPr>
          <w:sz w:val="22"/>
          <w:szCs w:val="22"/>
        </w:rPr>
      </w:pPr>
      <w:r w:rsidRPr="005364AE">
        <w:rPr>
          <w:sz w:val="22"/>
          <w:szCs w:val="22"/>
        </w:rPr>
        <w:t>http://www.nbp.pl/home.aspx?f=/kursy/kursy_archiwum.html</w:t>
      </w:r>
    </w:p>
    <w:p w14:paraId="4A994929" w14:textId="77777777" w:rsidR="003243FA" w:rsidRPr="00BE6853" w:rsidRDefault="003243FA" w:rsidP="003243FA">
      <w:pPr>
        <w:spacing w:line="276" w:lineRule="auto"/>
        <w:ind w:left="426"/>
        <w:jc w:val="both"/>
        <w:rPr>
          <w:sz w:val="22"/>
          <w:szCs w:val="22"/>
        </w:rPr>
      </w:pPr>
      <w:r w:rsidRPr="00BE6853">
        <w:rPr>
          <w:sz w:val="22"/>
          <w:szCs w:val="22"/>
        </w:rPr>
        <w:t>Zamawiający będzie korzystał z Archiwum kursów średnich – tabela A.</w:t>
      </w:r>
    </w:p>
    <w:p w14:paraId="75988F1F" w14:textId="77777777" w:rsidR="003243FA" w:rsidRPr="00BE6853" w:rsidRDefault="003243FA" w:rsidP="003243FA">
      <w:pPr>
        <w:spacing w:line="276" w:lineRule="auto"/>
        <w:ind w:left="426"/>
        <w:jc w:val="both"/>
        <w:rPr>
          <w:sz w:val="22"/>
          <w:szCs w:val="22"/>
        </w:rPr>
      </w:pPr>
      <w:r w:rsidRPr="005364AE">
        <w:rPr>
          <w:sz w:val="22"/>
          <w:szCs w:val="22"/>
        </w:rPr>
        <w:t>http://www.nbp.pl/home.aspx?c=/ascx/archa.ascx</w:t>
      </w:r>
      <w:r w:rsidRPr="00BE6853">
        <w:rPr>
          <w:sz w:val="22"/>
          <w:szCs w:val="22"/>
        </w:rPr>
        <w:t>.</w:t>
      </w:r>
    </w:p>
    <w:p w14:paraId="78B7814F" w14:textId="77777777" w:rsidR="003243FA" w:rsidRPr="00BE6853" w:rsidRDefault="003243FA" w:rsidP="003243FA">
      <w:pPr>
        <w:spacing w:line="276" w:lineRule="auto"/>
        <w:jc w:val="both"/>
        <w:rPr>
          <w:b/>
          <w:i/>
          <w:sz w:val="22"/>
          <w:szCs w:val="22"/>
        </w:rPr>
      </w:pPr>
    </w:p>
    <w:p w14:paraId="4142662C" w14:textId="77777777" w:rsidR="007B7170" w:rsidRPr="00F678CD" w:rsidRDefault="007B7170" w:rsidP="00F629CD">
      <w:pPr>
        <w:pStyle w:val="Nagwek3"/>
        <w:numPr>
          <w:ilvl w:val="0"/>
          <w:numId w:val="10"/>
        </w:numPr>
        <w:spacing w:line="276" w:lineRule="auto"/>
        <w:ind w:left="567" w:hanging="567"/>
        <w:jc w:val="both"/>
        <w:rPr>
          <w:caps/>
          <w:sz w:val="22"/>
          <w:highlight w:val="lightGray"/>
        </w:rPr>
      </w:pPr>
      <w:r w:rsidRPr="00F678CD">
        <w:rPr>
          <w:caps/>
          <w:sz w:val="22"/>
          <w:highlight w:val="lightGray"/>
        </w:rPr>
        <w:t>WADIUM I ZABEZPIECZENIE NALEŻYTEGO WYKONANIA UMOWY</w:t>
      </w:r>
    </w:p>
    <w:p w14:paraId="2B56824C" w14:textId="77777777" w:rsidR="008D2879" w:rsidRPr="00BE6853" w:rsidRDefault="008D2879" w:rsidP="008D2879">
      <w:pPr>
        <w:spacing w:line="276" w:lineRule="auto"/>
      </w:pPr>
    </w:p>
    <w:p w14:paraId="30D16F0F" w14:textId="77777777" w:rsidR="008D2879" w:rsidRPr="00BE6853" w:rsidRDefault="008D2879" w:rsidP="00F629CD">
      <w:pPr>
        <w:pStyle w:val="Tekstpodstawowy"/>
        <w:numPr>
          <w:ilvl w:val="0"/>
          <w:numId w:val="7"/>
        </w:numPr>
        <w:tabs>
          <w:tab w:val="clear" w:pos="142"/>
          <w:tab w:val="clear" w:pos="720"/>
          <w:tab w:val="num" w:pos="426"/>
        </w:tabs>
        <w:spacing w:line="276" w:lineRule="auto"/>
        <w:ind w:left="426" w:hanging="426"/>
        <w:rPr>
          <w:sz w:val="22"/>
          <w:szCs w:val="22"/>
        </w:rPr>
      </w:pPr>
      <w:r w:rsidRPr="00222981">
        <w:rPr>
          <w:b/>
          <w:bCs/>
          <w:sz w:val="22"/>
        </w:rPr>
        <w:t>Zamawiający nie przewiduje obowiązku wniesienia wadium</w:t>
      </w:r>
      <w:r>
        <w:rPr>
          <w:sz w:val="22"/>
        </w:rPr>
        <w:t>.</w:t>
      </w:r>
    </w:p>
    <w:p w14:paraId="6D9E56EE" w14:textId="77777777" w:rsidR="008D2879" w:rsidRDefault="008D2879" w:rsidP="00F629CD">
      <w:pPr>
        <w:pStyle w:val="Tekstpodstawowy"/>
        <w:numPr>
          <w:ilvl w:val="0"/>
          <w:numId w:val="7"/>
        </w:numPr>
        <w:tabs>
          <w:tab w:val="clear" w:pos="142"/>
          <w:tab w:val="clear" w:pos="720"/>
          <w:tab w:val="num" w:pos="426"/>
        </w:tabs>
        <w:spacing w:line="276" w:lineRule="auto"/>
        <w:ind w:left="426" w:hanging="426"/>
        <w:rPr>
          <w:sz w:val="22"/>
        </w:rPr>
      </w:pPr>
      <w:r w:rsidRPr="00201300">
        <w:rPr>
          <w:b/>
          <w:sz w:val="22"/>
        </w:rPr>
        <w:t>Zamawiający nie wymaga wniesienia</w:t>
      </w:r>
      <w:r w:rsidRPr="00BE6853">
        <w:rPr>
          <w:sz w:val="22"/>
        </w:rPr>
        <w:t xml:space="preserve"> </w:t>
      </w:r>
      <w:r w:rsidRPr="00BE6853">
        <w:rPr>
          <w:b/>
          <w:sz w:val="22"/>
        </w:rPr>
        <w:t>zabezpieczenia należytego wykonania umowy</w:t>
      </w:r>
      <w:r w:rsidRPr="00BE6853">
        <w:rPr>
          <w:sz w:val="22"/>
        </w:rPr>
        <w:t>.</w:t>
      </w:r>
    </w:p>
    <w:p w14:paraId="4BBDA86E" w14:textId="77777777" w:rsidR="00E25287" w:rsidRDefault="00E25287" w:rsidP="00E25287">
      <w:pPr>
        <w:pStyle w:val="Tekstpodstawowy"/>
        <w:tabs>
          <w:tab w:val="clear" w:pos="142"/>
        </w:tabs>
        <w:spacing w:line="276" w:lineRule="auto"/>
        <w:ind w:left="426"/>
        <w:rPr>
          <w:sz w:val="22"/>
        </w:rPr>
      </w:pPr>
    </w:p>
    <w:p w14:paraId="55FC5236" w14:textId="77777777" w:rsidR="007B7170" w:rsidRPr="001E59A0" w:rsidRDefault="007B7170" w:rsidP="00F629CD">
      <w:pPr>
        <w:pStyle w:val="Nagwek3"/>
        <w:numPr>
          <w:ilvl w:val="0"/>
          <w:numId w:val="10"/>
        </w:numPr>
        <w:spacing w:line="276" w:lineRule="auto"/>
        <w:ind w:left="567" w:hanging="567"/>
        <w:jc w:val="both"/>
        <w:rPr>
          <w:caps/>
          <w:sz w:val="22"/>
          <w:highlight w:val="lightGray"/>
        </w:rPr>
      </w:pPr>
      <w:r w:rsidRPr="001E59A0">
        <w:rPr>
          <w:caps/>
          <w:sz w:val="22"/>
          <w:highlight w:val="lightGray"/>
        </w:rPr>
        <w:t>OPIS SPOSOBU PRZYGOTOWANIA OFERT</w:t>
      </w:r>
    </w:p>
    <w:p w14:paraId="4D6C35D4" w14:textId="77777777" w:rsidR="003243FA" w:rsidRPr="00FA3145" w:rsidRDefault="003243FA" w:rsidP="003243FA">
      <w:pPr>
        <w:pStyle w:val="Nagwek3"/>
        <w:spacing w:line="276" w:lineRule="auto"/>
        <w:rPr>
          <w:caps/>
          <w:sz w:val="22"/>
        </w:rPr>
      </w:pPr>
    </w:p>
    <w:p w14:paraId="4B59F12A" w14:textId="77777777" w:rsidR="003243FA" w:rsidRPr="00FA3145" w:rsidRDefault="003243FA" w:rsidP="003243FA">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5485A85B" w14:textId="77777777" w:rsidR="003243FA" w:rsidRPr="00FA3145" w:rsidRDefault="003243FA" w:rsidP="003243FA">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26988B91" w14:textId="77777777" w:rsidR="003243FA" w:rsidRPr="00FA3145" w:rsidRDefault="003243FA" w:rsidP="003243FA">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452F11B7" w14:textId="77777777" w:rsidR="003243FA" w:rsidRPr="00FA3145" w:rsidRDefault="003243FA" w:rsidP="003243FA">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6B7F813A" w14:textId="77777777" w:rsidR="005721B7" w:rsidRDefault="003243FA" w:rsidP="005721B7">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36156624" w14:textId="53DB1D19" w:rsidR="003243FA" w:rsidRPr="00FD72B5" w:rsidRDefault="00FD72B5" w:rsidP="005721B7">
      <w:pPr>
        <w:numPr>
          <w:ilvl w:val="0"/>
          <w:numId w:val="1"/>
        </w:numPr>
        <w:tabs>
          <w:tab w:val="clear" w:pos="720"/>
        </w:tabs>
        <w:spacing w:line="276" w:lineRule="auto"/>
        <w:ind w:left="426" w:hanging="426"/>
        <w:jc w:val="both"/>
        <w:rPr>
          <w:b/>
          <w:bCs/>
          <w:sz w:val="22"/>
        </w:rPr>
      </w:pPr>
      <w:r w:rsidRPr="00FD72B5">
        <w:rPr>
          <w:b/>
          <w:bCs/>
          <w:sz w:val="22"/>
        </w:rPr>
        <w:t>Zamawiający dopuszcza możliwość złożenia oferty częściowej. Wykonawca uprawniony jest do złożenia oferty na więcej niż jedną część.</w:t>
      </w:r>
    </w:p>
    <w:p w14:paraId="6DFC384F" w14:textId="77777777" w:rsidR="003243FA" w:rsidRPr="00CD0732" w:rsidRDefault="003243FA" w:rsidP="003243FA">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0009289D" w14:textId="2D02BCAE" w:rsidR="003243FA" w:rsidRPr="00CD0732"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przygotowuje ofertę </w:t>
      </w:r>
      <w:r w:rsidR="00C02F0D">
        <w:rPr>
          <w:rFonts w:eastAsia="Calibri"/>
          <w:sz w:val="22"/>
          <w:lang w:eastAsia="en-US"/>
        </w:rPr>
        <w:t>na</w:t>
      </w:r>
      <w:r w:rsidR="00697671">
        <w:rPr>
          <w:rFonts w:eastAsia="Calibri"/>
          <w:sz w:val="22"/>
          <w:lang w:eastAsia="en-US"/>
        </w:rPr>
        <w:t xml:space="preserve"> Formularzu ofertowym stanowiącym załącznik nr 1 </w:t>
      </w:r>
      <w:r w:rsidR="000A432E">
        <w:rPr>
          <w:rFonts w:eastAsia="Calibri"/>
          <w:sz w:val="22"/>
          <w:lang w:eastAsia="en-US"/>
        </w:rPr>
        <w:br/>
      </w:r>
      <w:r w:rsidR="00697671">
        <w:rPr>
          <w:rFonts w:eastAsia="Calibri"/>
          <w:sz w:val="22"/>
          <w:lang w:eastAsia="en-US"/>
        </w:rPr>
        <w:t xml:space="preserve">do SWZ. </w:t>
      </w:r>
      <w:r w:rsidRPr="00CD0732">
        <w:rPr>
          <w:rFonts w:eastAsia="Calibri"/>
          <w:sz w:val="22"/>
          <w:lang w:eastAsia="en-US"/>
        </w:rPr>
        <w:t>”</w:t>
      </w:r>
      <w:r>
        <w:rPr>
          <w:rFonts w:eastAsia="Calibri"/>
          <w:sz w:val="22"/>
          <w:lang w:eastAsia="en-US"/>
        </w:rPr>
        <w:t>;</w:t>
      </w:r>
    </w:p>
    <w:p w14:paraId="58A0C4C1" w14:textId="5EBD001E" w:rsidR="003243FA"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t>
      </w:r>
      <w:r w:rsidR="000A432E">
        <w:rPr>
          <w:rFonts w:eastAsia="Calibri"/>
          <w:sz w:val="22"/>
          <w:lang w:eastAsia="en-US"/>
        </w:rPr>
        <w:br/>
      </w:r>
      <w:r w:rsidRPr="00CD0732">
        <w:rPr>
          <w:rFonts w:eastAsia="Calibri"/>
          <w:sz w:val="22"/>
          <w:lang w:eastAsia="en-US"/>
        </w:rPr>
        <w:t xml:space="preserve">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w:t>
      </w:r>
      <w:r w:rsidR="000A432E">
        <w:rPr>
          <w:rFonts w:eastAsia="Calibri"/>
          <w:sz w:val="22"/>
          <w:lang w:eastAsia="en-US"/>
        </w:rPr>
        <w:br/>
      </w:r>
      <w:r w:rsidRPr="00CD0732">
        <w:rPr>
          <w:rFonts w:eastAsia="Calibri"/>
          <w:sz w:val="22"/>
          <w:lang w:eastAsia="en-US"/>
        </w:rPr>
        <w:t>i „upuść”) służące do dodawania plików</w:t>
      </w:r>
      <w:r>
        <w:rPr>
          <w:rFonts w:eastAsia="Calibri"/>
          <w:sz w:val="22"/>
          <w:lang w:eastAsia="en-US"/>
        </w:rPr>
        <w:t>;</w:t>
      </w:r>
    </w:p>
    <w:p w14:paraId="2AA917C6" w14:textId="77777777" w:rsidR="003243FA"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3401E3D8" w14:textId="13BA6EC5" w:rsidR="003243FA"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Jeżeli wraz z ofertą składane są dokumenty zawierające tajemnicę przedsiębiorstwa wykonawca, w celu utrzymania w poufności tych informacji, przekazuje je w wydzielonym </w:t>
      </w:r>
      <w:r w:rsidR="000A432E">
        <w:rPr>
          <w:rFonts w:eastAsia="Calibri"/>
          <w:sz w:val="22"/>
          <w:lang w:eastAsia="en-US"/>
        </w:rPr>
        <w:br/>
      </w:r>
      <w:r w:rsidRPr="00CD0732">
        <w:rPr>
          <w:rFonts w:eastAsia="Calibri"/>
          <w:sz w:val="22"/>
          <w:lang w:eastAsia="en-US"/>
        </w:rPr>
        <w:t>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478E91F0" w14:textId="77777777" w:rsidR="003243FA" w:rsidRPr="00CD0732"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 xml:space="preserve">wariantem podpisu w typie zewnętrznym </w:t>
      </w:r>
      <w:r w:rsidRPr="00CD0732">
        <w:rPr>
          <w:rFonts w:eastAsia="Calibri"/>
          <w:b/>
          <w:bCs/>
          <w:sz w:val="22"/>
          <w:lang w:eastAsia="en-US"/>
        </w:rPr>
        <w:lastRenderedPageBreak/>
        <w:t>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43816E11" w14:textId="40FC0F12" w:rsidR="003243FA" w:rsidRPr="00CD0732" w:rsidRDefault="003243FA">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w:t>
      </w:r>
      <w:r w:rsidR="000A432E">
        <w:rPr>
          <w:rFonts w:eastAsia="Calibri"/>
          <w:sz w:val="22"/>
          <w:lang w:eastAsia="en-US"/>
        </w:rPr>
        <w:br/>
      </w:r>
      <w:r w:rsidRPr="00CD0732">
        <w:rPr>
          <w:rFonts w:eastAsia="Calibri"/>
          <w:sz w:val="22"/>
          <w:lang w:eastAsia="en-US"/>
        </w:rPr>
        <w:t xml:space="preserve">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xml:space="preserve">. </w:t>
      </w:r>
      <w:r w:rsidR="000A432E">
        <w:rPr>
          <w:rFonts w:eastAsia="Calibri"/>
          <w:sz w:val="22"/>
          <w:lang w:eastAsia="en-US"/>
        </w:rPr>
        <w:br/>
      </w:r>
      <w:r w:rsidRPr="00CD0732">
        <w:rPr>
          <w:rFonts w:eastAsia="Calibri"/>
          <w:sz w:val="22"/>
          <w:lang w:eastAsia="en-US"/>
        </w:rPr>
        <w:t xml:space="preserve">W zależności od rodzaju podpisu i jego typu (zewnętrzny, wewnętrzny) w polu „Załączniki </w:t>
      </w:r>
      <w:r w:rsidR="000A432E">
        <w:rPr>
          <w:rFonts w:eastAsia="Calibri"/>
          <w:sz w:val="22"/>
          <w:lang w:eastAsia="en-US"/>
        </w:rPr>
        <w:br/>
      </w:r>
      <w:r w:rsidRPr="00CD0732">
        <w:rPr>
          <w:rFonts w:eastAsia="Calibri"/>
          <w:sz w:val="22"/>
          <w:lang w:eastAsia="en-US"/>
        </w:rPr>
        <w:t>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57685FC3" w14:textId="5B3B083B" w:rsidR="003243FA" w:rsidRPr="00CD0732" w:rsidRDefault="003243FA">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sidR="000A432E">
        <w:rPr>
          <w:rFonts w:eastAsia="Calibri"/>
          <w:sz w:val="22"/>
          <w:lang w:eastAsia="en-US"/>
        </w:rPr>
        <w:br/>
      </w:r>
      <w:r w:rsidRPr="00CD0732">
        <w:rPr>
          <w:rFonts w:eastAsia="Calibri"/>
          <w:sz w:val="22"/>
          <w:lang w:eastAsia="en-US"/>
        </w:rPr>
        <w:t>z opatrzeniem wszystkich dokumentów zawartych w tym pliku odpowiednio kwalifikowanym podpisem elektronicznym, podpisem zaufanym lub podpisem osobistym</w:t>
      </w:r>
      <w:r>
        <w:rPr>
          <w:rFonts w:eastAsia="Calibri"/>
          <w:sz w:val="22"/>
          <w:lang w:eastAsia="en-US"/>
        </w:rPr>
        <w:t>;</w:t>
      </w:r>
    </w:p>
    <w:p w14:paraId="5A2E90A8" w14:textId="02B7AA36" w:rsidR="003243FA" w:rsidRDefault="003243FA">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 xml:space="preserve">System sprawdza, czy złożone pliki są podpisane i automatycznie je szyfruje, jednocześnie informując o tym wykonawcę. Potwierdzenie czasu przekazania i odbioru oferty znajduje </w:t>
      </w:r>
      <w:r w:rsidR="000A432E">
        <w:rPr>
          <w:rFonts w:eastAsia="Calibri"/>
          <w:sz w:val="22"/>
          <w:lang w:eastAsia="en-US"/>
        </w:rPr>
        <w:br/>
      </w:r>
      <w:r w:rsidRPr="00CD0732">
        <w:rPr>
          <w:rFonts w:eastAsia="Calibri"/>
          <w:sz w:val="22"/>
          <w:lang w:eastAsia="en-US"/>
        </w:rPr>
        <w:t>się w Elektronicznym Potwierdzeniu Przesłania (EPP) i Elektronicznym Potwierdzeniu Odebrania (EPO). EPP i EPO dostępne są dla zalogowanego Wykonawcy w zakładce „Oferty/Wnioski”</w:t>
      </w:r>
      <w:r>
        <w:rPr>
          <w:rFonts w:eastAsia="Calibri"/>
          <w:sz w:val="22"/>
          <w:lang w:eastAsia="en-US"/>
        </w:rPr>
        <w:t>;</w:t>
      </w:r>
    </w:p>
    <w:p w14:paraId="47706E8C" w14:textId="77777777" w:rsidR="003243FA" w:rsidRDefault="003243FA">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F4DD1D1" w14:textId="77777777" w:rsidR="003243FA" w:rsidRDefault="003243FA">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34375E15" w14:textId="7EA274DF" w:rsidR="00EC5BF6" w:rsidRPr="0067628A" w:rsidRDefault="003243FA" w:rsidP="003243FA">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4D714EC3" w14:textId="77777777" w:rsidR="00EC5BF6" w:rsidRDefault="00EC5BF6" w:rsidP="003243FA">
      <w:pPr>
        <w:spacing w:line="276" w:lineRule="auto"/>
        <w:jc w:val="both"/>
        <w:rPr>
          <w:sz w:val="22"/>
        </w:rPr>
      </w:pPr>
    </w:p>
    <w:p w14:paraId="1B18DC52" w14:textId="77777777" w:rsidR="007B7170" w:rsidRPr="00153608" w:rsidRDefault="00B05872" w:rsidP="00F629CD">
      <w:pPr>
        <w:pStyle w:val="Nagwek3"/>
        <w:numPr>
          <w:ilvl w:val="0"/>
          <w:numId w:val="10"/>
        </w:numPr>
        <w:spacing w:line="276" w:lineRule="auto"/>
        <w:ind w:left="567" w:hanging="567"/>
        <w:jc w:val="both"/>
        <w:rPr>
          <w:caps/>
          <w:sz w:val="22"/>
          <w:highlight w:val="lightGray"/>
        </w:rPr>
      </w:pPr>
      <w:r w:rsidRPr="00153608">
        <w:rPr>
          <w:caps/>
          <w:sz w:val="22"/>
          <w:highlight w:val="lightGray"/>
        </w:rPr>
        <w:t>INFORMACJE O SPOSOBIE POROZUMIEWANIA SIĘ ZAMAWIAJĄCEGO Z WYKONAWCAMI ORAZ PRZEKAZYWANIA OŚWIADCZEŃ LUB DOKUMENTÓW, A TAKŻE WSKAZANIE OSÓB UPRAWNIONYCH DO POROZUMIEWANIA SIĘ Z WYKONAWCAMI</w:t>
      </w:r>
    </w:p>
    <w:p w14:paraId="297F35DA" w14:textId="77777777" w:rsidR="003243FA" w:rsidRPr="006E5DC9" w:rsidRDefault="003243FA" w:rsidP="003243FA">
      <w:pPr>
        <w:rPr>
          <w:highlight w:val="lightGray"/>
        </w:rPr>
      </w:pPr>
    </w:p>
    <w:p w14:paraId="1041B747" w14:textId="77777777" w:rsidR="003243FA" w:rsidRPr="00153608" w:rsidRDefault="003243FA">
      <w:pPr>
        <w:pStyle w:val="Akapitzlist"/>
        <w:numPr>
          <w:ilvl w:val="3"/>
          <w:numId w:val="13"/>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4420D26B" w14:textId="3BF926C2" w:rsidR="003243FA" w:rsidRDefault="003243FA">
      <w:pPr>
        <w:numPr>
          <w:ilvl w:val="0"/>
          <w:numId w:val="18"/>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uniemożliwiających komunikację wykonawcy i Zamawiającego </w:t>
      </w:r>
      <w:r w:rsidR="000A432E">
        <w:rPr>
          <w:rFonts w:eastAsia="Calibri"/>
          <w:bCs/>
          <w:sz w:val="22"/>
          <w:lang w:eastAsia="en-US"/>
        </w:rPr>
        <w:br/>
      </w:r>
      <w:r w:rsidRPr="002D79AB">
        <w:rPr>
          <w:rFonts w:eastAsia="Calibri"/>
          <w:bCs/>
          <w:sz w:val="22"/>
          <w:lang w:eastAsia="en-US"/>
        </w:rPr>
        <w:t>za pośrednictwem Platformy e-Zamówienia,</w:t>
      </w:r>
      <w:r w:rsidR="00697671">
        <w:rPr>
          <w:rFonts w:eastAsia="Calibri"/>
          <w:sz w:val="22"/>
          <w:lang w:eastAsia="en-US"/>
        </w:rPr>
        <w:t xml:space="preserve"> </w:t>
      </w:r>
      <w:r w:rsidR="00B05B74">
        <w:rPr>
          <w:rFonts w:eastAsia="Calibri"/>
          <w:sz w:val="22"/>
          <w:lang w:eastAsia="en-US"/>
        </w:rPr>
        <w:t>elektronicznej skrzynki e-doręczeń: AE:PL-10691-81103-BUSTW-30</w:t>
      </w:r>
      <w:r>
        <w:rPr>
          <w:rFonts w:eastAsia="Calibri"/>
          <w:sz w:val="22"/>
          <w:szCs w:val="22"/>
          <w:lang w:eastAsia="en-US"/>
        </w:rPr>
        <w:t>;</w:t>
      </w:r>
    </w:p>
    <w:p w14:paraId="3A35327B" w14:textId="77777777" w:rsidR="003243FA" w:rsidRPr="00FA3145" w:rsidRDefault="003243FA">
      <w:pPr>
        <w:numPr>
          <w:ilvl w:val="0"/>
          <w:numId w:val="18"/>
        </w:numPr>
        <w:spacing w:line="276" w:lineRule="auto"/>
        <w:ind w:left="851" w:hanging="426"/>
        <w:jc w:val="both"/>
        <w:rPr>
          <w:rFonts w:eastAsia="Calibri"/>
          <w:sz w:val="22"/>
          <w:lang w:eastAsia="en-US"/>
        </w:rPr>
      </w:pPr>
      <w:r w:rsidRPr="00FA3145">
        <w:rPr>
          <w:rFonts w:eastAsia="Calibri"/>
          <w:sz w:val="22"/>
          <w:lang w:eastAsia="en-US"/>
        </w:rPr>
        <w:t>Zamawiający wyznacza następujące osoby do kontaktu z Wykonawcami:</w:t>
      </w:r>
    </w:p>
    <w:p w14:paraId="25DE69D5" w14:textId="05132F68" w:rsidR="003243FA" w:rsidRPr="006E5DC9" w:rsidRDefault="003243FA">
      <w:pPr>
        <w:pStyle w:val="Tekstpodstawowy"/>
        <w:numPr>
          <w:ilvl w:val="1"/>
          <w:numId w:val="18"/>
        </w:numPr>
        <w:spacing w:line="276" w:lineRule="auto"/>
        <w:ind w:left="1276" w:hanging="425"/>
        <w:rPr>
          <w:bCs/>
          <w:sz w:val="22"/>
        </w:rPr>
      </w:pPr>
      <w:r w:rsidRPr="006E5DC9">
        <w:rPr>
          <w:bCs/>
          <w:sz w:val="22"/>
        </w:rPr>
        <w:t xml:space="preserve">W sprawach merytorycznych i opisu przedmiotu zamówienia – </w:t>
      </w:r>
      <w:r w:rsidR="00697671">
        <w:rPr>
          <w:bCs/>
          <w:sz w:val="22"/>
        </w:rPr>
        <w:t xml:space="preserve">Pani Dorota Zając </w:t>
      </w:r>
      <w:r w:rsidR="00697671">
        <w:rPr>
          <w:bCs/>
          <w:sz w:val="22"/>
        </w:rPr>
        <w:br/>
        <w:t>tel. 33 8638 023.</w:t>
      </w:r>
    </w:p>
    <w:p w14:paraId="608EDF5A" w14:textId="7E362FC2" w:rsidR="003243FA" w:rsidRPr="00FA3145" w:rsidRDefault="003243FA">
      <w:pPr>
        <w:pStyle w:val="Tekstpodstawowy"/>
        <w:numPr>
          <w:ilvl w:val="1"/>
          <w:numId w:val="18"/>
        </w:numPr>
        <w:tabs>
          <w:tab w:val="clear" w:pos="142"/>
        </w:tabs>
        <w:spacing w:line="276" w:lineRule="auto"/>
        <w:ind w:left="1276" w:hanging="425"/>
        <w:rPr>
          <w:bCs/>
          <w:sz w:val="22"/>
        </w:rPr>
      </w:pPr>
      <w:r w:rsidRPr="006E5DC9">
        <w:rPr>
          <w:bCs/>
          <w:sz w:val="22"/>
        </w:rPr>
        <w:t>W sprawach proceduralnych – P</w:t>
      </w:r>
      <w:r w:rsidR="00697671">
        <w:rPr>
          <w:bCs/>
          <w:sz w:val="22"/>
        </w:rPr>
        <w:t>ani Kinga Sałamun</w:t>
      </w:r>
      <w:r w:rsidRPr="006E5DC9">
        <w:rPr>
          <w:bCs/>
          <w:sz w:val="22"/>
        </w:rPr>
        <w:t xml:space="preserve">, tel. </w:t>
      </w:r>
      <w:r w:rsidR="00697671">
        <w:rPr>
          <w:bCs/>
          <w:sz w:val="22"/>
        </w:rPr>
        <w:t>33 8638 0</w:t>
      </w:r>
      <w:r w:rsidR="00B209A0">
        <w:rPr>
          <w:bCs/>
          <w:sz w:val="22"/>
        </w:rPr>
        <w:t>10 wew. 29</w:t>
      </w:r>
      <w:r>
        <w:rPr>
          <w:bCs/>
          <w:sz w:val="22"/>
        </w:rPr>
        <w:t>;</w:t>
      </w:r>
    </w:p>
    <w:p w14:paraId="641B6AC4" w14:textId="77777777" w:rsidR="003243FA" w:rsidRPr="00D1622F" w:rsidRDefault="003243FA">
      <w:pPr>
        <w:numPr>
          <w:ilvl w:val="0"/>
          <w:numId w:val="18"/>
        </w:numPr>
        <w:spacing w:line="276" w:lineRule="auto"/>
        <w:ind w:left="851" w:hanging="426"/>
        <w:jc w:val="both"/>
        <w:rPr>
          <w:rFonts w:eastAsia="Calibri"/>
          <w:sz w:val="22"/>
          <w:lang w:eastAsia="en-US"/>
        </w:rPr>
      </w:pPr>
      <w:r w:rsidRPr="00D1622F">
        <w:rPr>
          <w:rFonts w:eastAsia="Calibri"/>
          <w:sz w:val="22"/>
          <w:lang w:eastAsia="en-US"/>
        </w:rPr>
        <w:t>Korzystanie z Platformy e-Zamówienia jest bezpłatne;</w:t>
      </w:r>
    </w:p>
    <w:p w14:paraId="1F84061C" w14:textId="77777777" w:rsidR="00045369" w:rsidRDefault="003243FA" w:rsidP="00045369">
      <w:pPr>
        <w:numPr>
          <w:ilvl w:val="0"/>
          <w:numId w:val="18"/>
        </w:numPr>
        <w:spacing w:line="276" w:lineRule="auto"/>
        <w:ind w:left="851" w:hanging="426"/>
        <w:jc w:val="both"/>
        <w:rPr>
          <w:rFonts w:eastAsia="Calibri"/>
          <w:sz w:val="22"/>
          <w:lang w:eastAsia="en-US"/>
        </w:rPr>
      </w:pPr>
      <w:r w:rsidRPr="00D1622F">
        <w:rPr>
          <w:rFonts w:eastAsia="Calibri"/>
          <w:sz w:val="22"/>
          <w:lang w:eastAsia="en-US"/>
        </w:rPr>
        <w:lastRenderedPageBreak/>
        <w:t xml:space="preserve">Adres strony </w:t>
      </w:r>
      <w:r w:rsidRPr="00F42090">
        <w:rPr>
          <w:rFonts w:eastAsia="Calibri"/>
          <w:sz w:val="22"/>
          <w:lang w:eastAsia="en-US"/>
        </w:rPr>
        <w:t xml:space="preserve">internetowej prowadzonego postępowania (link prowadzący bezpośrednio </w:t>
      </w:r>
      <w:r w:rsidR="000A432E">
        <w:rPr>
          <w:rFonts w:eastAsia="Calibri"/>
          <w:sz w:val="22"/>
          <w:lang w:eastAsia="en-US"/>
        </w:rPr>
        <w:br/>
      </w:r>
      <w:r w:rsidRPr="00F42090">
        <w:rPr>
          <w:rFonts w:eastAsia="Calibri"/>
          <w:sz w:val="22"/>
          <w:lang w:eastAsia="en-US"/>
        </w:rPr>
        <w:t xml:space="preserve">do widoku postępowania na Platformie e-Zamówienia): </w:t>
      </w:r>
      <w:hyperlink r:id="rId9" w:history="1">
        <w:r w:rsidR="00045369" w:rsidRPr="00045369">
          <w:rPr>
            <w:rStyle w:val="Hipercze"/>
            <w:color w:val="auto"/>
            <w:sz w:val="22"/>
            <w:szCs w:val="22"/>
            <w:u w:val="none"/>
            <w:shd w:val="clear" w:color="auto" w:fill="FFFFFF"/>
          </w:rPr>
          <w:t>https://ezamowienia.gov.pl/mp-client/search/list/ocds-148610-a2299dac-d613-4431-a803-31001d3e7550</w:t>
        </w:r>
      </w:hyperlink>
      <w:r w:rsidR="00045369">
        <w:rPr>
          <w:rFonts w:eastAsia="Calibri"/>
          <w:sz w:val="22"/>
          <w:lang w:eastAsia="en-US"/>
        </w:rPr>
        <w:t xml:space="preserve"> </w:t>
      </w:r>
      <w:r w:rsidRPr="00F42090">
        <w:rPr>
          <w:rFonts w:eastAsia="Calibri"/>
          <w:sz w:val="22"/>
          <w:lang w:eastAsia="en-US"/>
        </w:rPr>
        <w:t>Postępowanie można wyszukać również ze strony głównej Platformy e-Zamówienia (przycisk „Przeglądaj postępowania/konkursy”);</w:t>
      </w:r>
    </w:p>
    <w:p w14:paraId="06E6AF13" w14:textId="1D8DDA68" w:rsidR="009E5853" w:rsidRPr="00045369" w:rsidRDefault="003243FA" w:rsidP="00045369">
      <w:pPr>
        <w:numPr>
          <w:ilvl w:val="0"/>
          <w:numId w:val="18"/>
        </w:numPr>
        <w:spacing w:line="276" w:lineRule="auto"/>
        <w:ind w:left="851" w:hanging="426"/>
        <w:jc w:val="both"/>
        <w:rPr>
          <w:rFonts w:eastAsia="Calibri"/>
          <w:b/>
          <w:sz w:val="22"/>
          <w:szCs w:val="22"/>
          <w:lang w:eastAsia="en-US"/>
        </w:rPr>
      </w:pPr>
      <w:r w:rsidRPr="00045369">
        <w:rPr>
          <w:rFonts w:eastAsia="Calibri"/>
          <w:b/>
          <w:sz w:val="22"/>
          <w:szCs w:val="22"/>
          <w:lang w:eastAsia="en-US"/>
        </w:rPr>
        <w:t xml:space="preserve">Identyfikator (ID) postępowania na Platformie e-Zamówienia: </w:t>
      </w:r>
      <w:r w:rsidR="00045369" w:rsidRPr="00045369">
        <w:rPr>
          <w:b/>
          <w:sz w:val="22"/>
          <w:szCs w:val="22"/>
        </w:rPr>
        <w:t>ocds-148610-a2299dac-d613-4431-a803-31001d3e7550</w:t>
      </w:r>
    </w:p>
    <w:p w14:paraId="572411E9" w14:textId="379E3318" w:rsidR="003243FA" w:rsidRPr="009E5853" w:rsidRDefault="003243FA" w:rsidP="0040091F">
      <w:pPr>
        <w:pStyle w:val="Akapitzlist"/>
        <w:numPr>
          <w:ilvl w:val="0"/>
          <w:numId w:val="18"/>
        </w:numPr>
        <w:spacing w:line="276" w:lineRule="auto"/>
        <w:ind w:left="851" w:hanging="425"/>
        <w:jc w:val="both"/>
        <w:rPr>
          <w:rFonts w:eastAsia="Calibri"/>
          <w:sz w:val="22"/>
          <w:lang w:eastAsia="en-US"/>
        </w:rPr>
      </w:pPr>
      <w:r w:rsidRPr="009E5853">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1DD0056B" w14:textId="77777777" w:rsidR="003243FA" w:rsidRPr="00AB0C50" w:rsidRDefault="003243FA">
      <w:pPr>
        <w:numPr>
          <w:ilvl w:val="0"/>
          <w:numId w:val="18"/>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506C9151" w14:textId="77777777" w:rsidR="003243FA" w:rsidRPr="00FA3145" w:rsidRDefault="003243FA">
      <w:pPr>
        <w:pStyle w:val="Akapitzlist"/>
        <w:numPr>
          <w:ilvl w:val="3"/>
          <w:numId w:val="13"/>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700FBA26" w14:textId="523A2A0C" w:rsidR="003243FA" w:rsidRPr="00AB0C50" w:rsidRDefault="003243FA">
      <w:pPr>
        <w:pStyle w:val="Akapitzlist"/>
        <w:numPr>
          <w:ilvl w:val="1"/>
          <w:numId w:val="17"/>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xml:space="preserve">, odbywa się drogą elektroniczną za pośrednictwem formularzy do komunikacji dostępnych w zakładce „Formularze” („Formularze do komunikacji”). </w:t>
      </w:r>
      <w:r w:rsidR="000A432E">
        <w:rPr>
          <w:rFonts w:eastAsia="Calibri"/>
          <w:sz w:val="22"/>
          <w:lang w:eastAsia="en-US"/>
        </w:rPr>
        <w:br/>
      </w:r>
      <w:r w:rsidRPr="00AB0C50">
        <w:rPr>
          <w:rFonts w:eastAsia="Calibri"/>
          <w:sz w:val="22"/>
          <w:lang w:eastAsia="en-US"/>
        </w:rPr>
        <w:t xml:space="preserve">Za pośrednictwem „Formularzy do komunikacji” odbywa się w szczególności przekazywanie wezwań i zawiadomień, zadawanie pytań i udzielanie odpowiedzi. Formularze </w:t>
      </w:r>
      <w:r w:rsidR="000A432E">
        <w:rPr>
          <w:rFonts w:eastAsia="Calibri"/>
          <w:sz w:val="22"/>
          <w:lang w:eastAsia="en-US"/>
        </w:rPr>
        <w:br/>
      </w:r>
      <w:r w:rsidRPr="00AB0C50">
        <w:rPr>
          <w:rFonts w:eastAsia="Calibri"/>
          <w:sz w:val="22"/>
          <w:lang w:eastAsia="en-US"/>
        </w:rPr>
        <w:t>do komunikacji umożliwiają również dołączenie załącznika do przesyłanej wiadomości (przycisk „dodaj załącznik”)</w:t>
      </w:r>
      <w:r>
        <w:rPr>
          <w:rFonts w:eastAsia="Calibri"/>
          <w:sz w:val="22"/>
          <w:lang w:eastAsia="en-US"/>
        </w:rPr>
        <w:t>;</w:t>
      </w:r>
    </w:p>
    <w:p w14:paraId="266528F6" w14:textId="74640AED"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w:t>
      </w:r>
      <w:r w:rsidR="000A432E">
        <w:rPr>
          <w:rFonts w:eastAsia="Calibri"/>
          <w:bCs/>
          <w:sz w:val="22"/>
          <w:szCs w:val="22"/>
          <w:lang w:eastAsia="en-US"/>
        </w:rPr>
        <w:br/>
      </w:r>
      <w:r w:rsidRPr="00AB0C50">
        <w:rPr>
          <w:rFonts w:eastAsia="Calibri"/>
          <w:bCs/>
          <w:sz w:val="22"/>
          <w:szCs w:val="22"/>
          <w:lang w:eastAsia="en-US"/>
        </w:rPr>
        <w:t xml:space="preserve">lub </w:t>
      </w:r>
      <w:r w:rsidRPr="00AB0C50">
        <w:rPr>
          <w:rFonts w:eastAsia="Calibri"/>
          <w:b/>
          <w:sz w:val="22"/>
          <w:szCs w:val="22"/>
          <w:lang w:eastAsia="en-US"/>
        </w:rPr>
        <w:t>wewnętrznym</w:t>
      </w:r>
      <w:r w:rsidRPr="00AB0C50">
        <w:rPr>
          <w:rFonts w:eastAsia="Calibri"/>
          <w:bCs/>
          <w:sz w:val="22"/>
          <w:szCs w:val="22"/>
          <w:lang w:eastAsia="en-US"/>
        </w:rPr>
        <w:t xml:space="preserve">. W zależności od rodzaju podpisu i jego typu (zewnętrzny, wewnętrzny) dodaje się do przesyłanej wiadomości uprzednio podpisane dokumenty wraz </w:t>
      </w:r>
      <w:r w:rsidR="000A432E">
        <w:rPr>
          <w:rFonts w:eastAsia="Calibri"/>
          <w:bCs/>
          <w:sz w:val="22"/>
          <w:szCs w:val="22"/>
          <w:lang w:eastAsia="en-US"/>
        </w:rPr>
        <w:br/>
      </w:r>
      <w:r w:rsidRPr="00AB0C50">
        <w:rPr>
          <w:rFonts w:eastAsia="Calibri"/>
          <w:bCs/>
          <w:sz w:val="22"/>
          <w:szCs w:val="22"/>
          <w:lang w:eastAsia="en-US"/>
        </w:rPr>
        <w:t>z wygenerowanym plikiem podpisu (typ zewnętrzny) lub dokument z wszytym podpisem (typ wewnętrzny)</w:t>
      </w:r>
      <w:r>
        <w:rPr>
          <w:rFonts w:eastAsia="Calibri"/>
          <w:bCs/>
          <w:sz w:val="22"/>
          <w:szCs w:val="22"/>
          <w:lang w:eastAsia="en-US"/>
        </w:rPr>
        <w:t>;</w:t>
      </w:r>
    </w:p>
    <w:p w14:paraId="11E1213D" w14:textId="63244AF5"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 xml:space="preserve">oraz zalogowania </w:t>
      </w:r>
      <w:r w:rsidR="000A432E">
        <w:rPr>
          <w:rFonts w:eastAsia="Calibri"/>
          <w:bCs/>
          <w:sz w:val="22"/>
          <w:szCs w:val="22"/>
          <w:lang w:eastAsia="en-US"/>
        </w:rPr>
        <w:br/>
      </w:r>
      <w:r w:rsidRPr="00AB0C50">
        <w:rPr>
          <w:rFonts w:eastAsia="Calibri"/>
          <w:bCs/>
          <w:sz w:val="22"/>
          <w:szCs w:val="22"/>
          <w:lang w:eastAsia="en-US"/>
        </w:rPr>
        <w:t xml:space="preserve">się na Platformie e-Zamówienia. Do korzystania z „Formularzy do komunikacji” służących do zadawania pytań dotyczących treści dokumentów zamówienia wystarczające </w:t>
      </w:r>
      <w:r w:rsidR="000A432E">
        <w:rPr>
          <w:rFonts w:eastAsia="Calibri"/>
          <w:bCs/>
          <w:sz w:val="22"/>
          <w:szCs w:val="22"/>
          <w:lang w:eastAsia="en-US"/>
        </w:rPr>
        <w:br/>
      </w:r>
      <w:r w:rsidRPr="00AB0C50">
        <w:rPr>
          <w:rFonts w:eastAsia="Calibri"/>
          <w:bCs/>
          <w:sz w:val="22"/>
          <w:szCs w:val="22"/>
          <w:lang w:eastAsia="en-US"/>
        </w:rPr>
        <w:t>jest posiadanie tzw. konta uproszczonego na Platformie e-Zamówienia</w:t>
      </w:r>
      <w:r>
        <w:rPr>
          <w:rFonts w:eastAsia="Calibri"/>
          <w:bCs/>
          <w:sz w:val="22"/>
          <w:szCs w:val="22"/>
          <w:lang w:eastAsia="en-US"/>
        </w:rPr>
        <w:t>;</w:t>
      </w:r>
    </w:p>
    <w:p w14:paraId="04C4D9A9" w14:textId="025C7F0F"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Wszystkie wysłane i odebrane w postępowaniu przez wykonawcę wiadomości widoczne </w:t>
      </w:r>
      <w:r w:rsidR="000A432E">
        <w:rPr>
          <w:rFonts w:eastAsia="Calibri"/>
          <w:bCs/>
          <w:sz w:val="22"/>
          <w:szCs w:val="22"/>
          <w:lang w:eastAsia="en-US"/>
        </w:rPr>
        <w:br/>
      </w:r>
      <w:r w:rsidRPr="00AB0C50">
        <w:rPr>
          <w:rFonts w:eastAsia="Calibri"/>
          <w:bCs/>
          <w:sz w:val="22"/>
          <w:szCs w:val="22"/>
          <w:lang w:eastAsia="en-US"/>
        </w:rPr>
        <w:t>są po zalogowaniu w podglądzie postępowania w zakładce „Komunikacja”</w:t>
      </w:r>
      <w:r>
        <w:rPr>
          <w:rFonts w:eastAsia="Calibri"/>
          <w:bCs/>
          <w:sz w:val="22"/>
          <w:szCs w:val="22"/>
          <w:lang w:eastAsia="en-US"/>
        </w:rPr>
        <w:t>;</w:t>
      </w:r>
    </w:p>
    <w:p w14:paraId="0EDEDA3A" w14:textId="77777777"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16668E88" w14:textId="77777777"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7776B85E" w14:textId="0F319CA7" w:rsidR="003243FA" w:rsidRDefault="003243FA">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lastRenderedPageBreak/>
        <w:t xml:space="preserve">W przypadku problemów technicznych i awarii związanych z funkcjonowaniem Platformy </w:t>
      </w:r>
      <w:r w:rsidR="000A432E">
        <w:rPr>
          <w:rFonts w:eastAsia="Calibri"/>
          <w:bCs/>
          <w:sz w:val="22"/>
          <w:szCs w:val="22"/>
          <w:lang w:eastAsia="en-US"/>
        </w:rPr>
        <w:br/>
      </w:r>
      <w:r w:rsidRPr="00CD0732">
        <w:rPr>
          <w:rFonts w:eastAsia="Calibri"/>
          <w:bCs/>
          <w:sz w:val="22"/>
          <w:szCs w:val="22"/>
          <w:lang w:eastAsia="en-US"/>
        </w:rPr>
        <w:t xml:space="preserve">e-Zamówienia użytkownicy mogą skorzystać ze wsparcia technicznego dostępnego pod numerem telefonu (32) 77 88 999 lub drogą elektroniczną poprzez formularz udostępniony </w:t>
      </w:r>
      <w:r w:rsidR="000A432E">
        <w:rPr>
          <w:rFonts w:eastAsia="Calibri"/>
          <w:bCs/>
          <w:sz w:val="22"/>
          <w:szCs w:val="22"/>
          <w:lang w:eastAsia="en-US"/>
        </w:rPr>
        <w:br/>
      </w:r>
      <w:r w:rsidRPr="00CD0732">
        <w:rPr>
          <w:rFonts w:eastAsia="Calibri"/>
          <w:bCs/>
          <w:sz w:val="22"/>
          <w:szCs w:val="22"/>
          <w:lang w:eastAsia="en-US"/>
        </w:rPr>
        <w:t>na stronie internetowej https://ezamowienia.gov.pl w zakładce „Zgłoś problem”</w:t>
      </w:r>
      <w:r>
        <w:rPr>
          <w:rFonts w:eastAsia="Calibri"/>
          <w:bCs/>
          <w:sz w:val="22"/>
          <w:szCs w:val="22"/>
          <w:lang w:eastAsia="en-US"/>
        </w:rPr>
        <w:t>;</w:t>
      </w:r>
    </w:p>
    <w:p w14:paraId="208BDA7F" w14:textId="0B74D796" w:rsidR="003243FA" w:rsidRPr="00AB0C50" w:rsidRDefault="003243FA">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w:t>
      </w:r>
      <w:r w:rsidR="000A432E">
        <w:rPr>
          <w:rFonts w:eastAsia="Calibri"/>
          <w:bCs/>
          <w:sz w:val="22"/>
          <w:szCs w:val="22"/>
          <w:lang w:eastAsia="en-US"/>
        </w:rPr>
        <w:br/>
      </w:r>
      <w:r w:rsidRPr="00CD0732">
        <w:rPr>
          <w:rFonts w:eastAsia="Calibri"/>
          <w:bCs/>
          <w:sz w:val="22"/>
          <w:szCs w:val="22"/>
          <w:lang w:eastAsia="en-US"/>
        </w:rPr>
        <w:t xml:space="preserve">i Zamawiającego za pośrednictwem Platformy e-Zamówienia, </w:t>
      </w:r>
      <w:r w:rsidRPr="002D79AB">
        <w:rPr>
          <w:rFonts w:eastAsia="Calibri"/>
          <w:bCs/>
          <w:sz w:val="22"/>
          <w:szCs w:val="22"/>
          <w:lang w:eastAsia="en-US"/>
        </w:rPr>
        <w:t>Zamawiający dopuszcza komunikację za pomocą</w:t>
      </w:r>
      <w:r w:rsidR="00170BD2">
        <w:rPr>
          <w:rFonts w:eastAsia="Calibri"/>
          <w:bCs/>
          <w:sz w:val="22"/>
          <w:szCs w:val="22"/>
          <w:lang w:eastAsia="en-US"/>
        </w:rPr>
        <w:t xml:space="preserve"> elekt</w:t>
      </w:r>
      <w:r w:rsidR="002A56D7">
        <w:rPr>
          <w:rFonts w:eastAsia="Calibri"/>
          <w:bCs/>
          <w:sz w:val="22"/>
          <w:szCs w:val="22"/>
          <w:lang w:eastAsia="en-US"/>
        </w:rPr>
        <w:t>r</w:t>
      </w:r>
      <w:r w:rsidR="00170BD2">
        <w:rPr>
          <w:rFonts w:eastAsia="Calibri"/>
          <w:bCs/>
          <w:sz w:val="22"/>
          <w:szCs w:val="22"/>
          <w:lang w:eastAsia="en-US"/>
        </w:rPr>
        <w:t xml:space="preserve">onicznej skrzynki e-doręczeń :  AL.: PL-10691-81103-BUSTW-30 </w:t>
      </w:r>
      <w:r w:rsidRPr="00CD0732">
        <w:rPr>
          <w:rFonts w:eastAsia="Calibri"/>
          <w:bCs/>
          <w:sz w:val="22"/>
          <w:szCs w:val="22"/>
          <w:lang w:eastAsia="en-US"/>
        </w:rPr>
        <w:t>(</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bookmarkStart w:id="2" w:name="_GoBack"/>
      <w:bookmarkEnd w:id="2"/>
    </w:p>
    <w:p w14:paraId="304A06CA" w14:textId="02DE927D" w:rsidR="003243FA" w:rsidRPr="00AB0C50" w:rsidRDefault="003243FA">
      <w:pPr>
        <w:pStyle w:val="Akapitzlist"/>
        <w:numPr>
          <w:ilvl w:val="1"/>
          <w:numId w:val="17"/>
        </w:numPr>
        <w:spacing w:line="276" w:lineRule="auto"/>
        <w:ind w:left="851" w:hanging="426"/>
        <w:jc w:val="both"/>
        <w:rPr>
          <w:rFonts w:eastAsia="Calibri"/>
          <w:i/>
          <w:strike/>
          <w:sz w:val="22"/>
          <w:lang w:eastAsia="en-US"/>
        </w:rPr>
      </w:pPr>
      <w:r w:rsidRPr="00AB0C50">
        <w:rPr>
          <w:rFonts w:eastAsia="Calibri"/>
          <w:bCs/>
          <w:sz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t>
      </w:r>
      <w:r w:rsidR="000A432E">
        <w:rPr>
          <w:rFonts w:eastAsia="Calibri"/>
          <w:bCs/>
          <w:sz w:val="22"/>
          <w:lang w:eastAsia="en-US"/>
        </w:rPr>
        <w:br/>
      </w:r>
      <w:r w:rsidRPr="00AB0C50">
        <w:rPr>
          <w:rFonts w:eastAsia="Calibri"/>
          <w:bCs/>
          <w:sz w:val="22"/>
          <w:lang w:eastAsia="en-US"/>
        </w:rPr>
        <w:t>w sprawie wymagań dla dokumentów elektronicznych</w:t>
      </w:r>
      <w:r>
        <w:rPr>
          <w:rFonts w:eastAsia="Calibri"/>
          <w:bCs/>
          <w:sz w:val="22"/>
          <w:lang w:eastAsia="en-US"/>
        </w:rPr>
        <w:t>;</w:t>
      </w:r>
    </w:p>
    <w:p w14:paraId="22F34641" w14:textId="77777777" w:rsidR="003243FA" w:rsidRDefault="003243FA">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69DB0167" w14:textId="77777777" w:rsidR="003243FA" w:rsidRDefault="003243FA">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11D1CBCD" w14:textId="2FA67D3C" w:rsidR="003243FA" w:rsidRDefault="003243FA">
      <w:pPr>
        <w:pStyle w:val="Akapitzlist"/>
        <w:numPr>
          <w:ilvl w:val="1"/>
          <w:numId w:val="28"/>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t>
      </w:r>
      <w:r w:rsidR="000A432E">
        <w:rPr>
          <w:rFonts w:eastAsia="Calibri"/>
          <w:iCs/>
          <w:sz w:val="22"/>
          <w:lang w:eastAsia="en-US"/>
        </w:rPr>
        <w:br/>
      </w:r>
      <w:r w:rsidRPr="00AB0C50">
        <w:rPr>
          <w:rFonts w:eastAsia="Calibri"/>
          <w:iCs/>
          <w:sz w:val="22"/>
          <w:lang w:eastAsia="en-US"/>
        </w:rPr>
        <w:t xml:space="preserve">w sprawie Krajowych Ram Interoperacyjności (i przekazuje się jako załącznik), lub </w:t>
      </w:r>
    </w:p>
    <w:p w14:paraId="388422DB" w14:textId="211F26A4" w:rsidR="003243FA" w:rsidRDefault="003243FA">
      <w:pPr>
        <w:pStyle w:val="Akapitzlist"/>
        <w:numPr>
          <w:ilvl w:val="1"/>
          <w:numId w:val="28"/>
        </w:numPr>
        <w:spacing w:line="276" w:lineRule="auto"/>
        <w:ind w:left="1276" w:hanging="425"/>
        <w:jc w:val="both"/>
        <w:rPr>
          <w:rFonts w:eastAsia="Calibri"/>
          <w:iCs/>
          <w:sz w:val="22"/>
          <w:lang w:eastAsia="en-US"/>
        </w:rPr>
      </w:pPr>
      <w:r w:rsidRPr="00AB0C50">
        <w:rPr>
          <w:rFonts w:eastAsia="Calibri"/>
          <w:iCs/>
          <w:sz w:val="22"/>
          <w:lang w:eastAsia="en-US"/>
        </w:rPr>
        <w:t xml:space="preserve">jako tekst wpisany bezpośrednio do wiadomości przekazywanej przy użyciu środków komunikacji elektronicznej (np. w treści wiadomości e-mail lub w treści „Formularza </w:t>
      </w:r>
      <w:r w:rsidR="000A432E">
        <w:rPr>
          <w:rFonts w:eastAsia="Calibri"/>
          <w:iCs/>
          <w:sz w:val="22"/>
          <w:lang w:eastAsia="en-US"/>
        </w:rPr>
        <w:br/>
      </w:r>
      <w:r w:rsidRPr="00AB0C50">
        <w:rPr>
          <w:rFonts w:eastAsia="Calibri"/>
          <w:iCs/>
          <w:sz w:val="22"/>
          <w:lang w:eastAsia="en-US"/>
        </w:rPr>
        <w:t>do komunikacji”)</w:t>
      </w:r>
      <w:r>
        <w:rPr>
          <w:rFonts w:eastAsia="Calibri"/>
          <w:iCs/>
          <w:sz w:val="22"/>
          <w:lang w:eastAsia="en-US"/>
        </w:rPr>
        <w:t>;</w:t>
      </w:r>
    </w:p>
    <w:p w14:paraId="403A0BEB" w14:textId="4247BF86" w:rsidR="003243FA" w:rsidRPr="00AB0C50" w:rsidRDefault="003243FA">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w:t>
      </w:r>
      <w:r w:rsidR="00D96CD4">
        <w:rPr>
          <w:rFonts w:eastAsia="Calibri"/>
          <w:iCs/>
          <w:sz w:val="22"/>
          <w:lang w:eastAsia="en-US"/>
        </w:rPr>
        <w:t>6</w:t>
      </w:r>
      <w:r w:rsidRPr="00AB0C50">
        <w:rPr>
          <w:rFonts w:eastAsia="Calibri"/>
          <w:iCs/>
          <w:sz w:val="22"/>
          <w:lang w:eastAsia="en-US"/>
        </w:rPr>
        <w:t xml:space="preserve"> r. poz. </w:t>
      </w:r>
      <w:r w:rsidR="00D96CD4">
        <w:rPr>
          <w:rFonts w:eastAsia="Calibri"/>
          <w:iCs/>
          <w:sz w:val="22"/>
          <w:lang w:eastAsia="en-US"/>
        </w:rPr>
        <w:t>85</w:t>
      </w:r>
      <w:r w:rsidRPr="00AB0C50">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0DE8007B" w14:textId="77777777" w:rsidR="003243FA" w:rsidRPr="00FA3145" w:rsidRDefault="003243FA" w:rsidP="003243FA">
      <w:pPr>
        <w:spacing w:line="276" w:lineRule="auto"/>
        <w:jc w:val="both"/>
        <w:rPr>
          <w:i/>
          <w:sz w:val="22"/>
        </w:rPr>
      </w:pPr>
    </w:p>
    <w:p w14:paraId="66A17E5B" w14:textId="77777777" w:rsidR="007B7170" w:rsidRPr="00FB3E31" w:rsidRDefault="007B7170"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OPIS SPOSOBU OBLICZENIA CENY</w:t>
      </w:r>
    </w:p>
    <w:p w14:paraId="5C794A2A" w14:textId="77777777" w:rsidR="00697B4F" w:rsidRDefault="00697B4F" w:rsidP="00697B4F">
      <w:pPr>
        <w:spacing w:line="276" w:lineRule="auto"/>
        <w:jc w:val="both"/>
        <w:rPr>
          <w:b/>
          <w:i/>
          <w:sz w:val="22"/>
        </w:rPr>
      </w:pPr>
    </w:p>
    <w:p w14:paraId="341F16AF" w14:textId="77777777" w:rsidR="00697B4F" w:rsidRPr="00201300" w:rsidRDefault="00697B4F" w:rsidP="00697B4F">
      <w:pPr>
        <w:spacing w:line="276" w:lineRule="auto"/>
        <w:jc w:val="both"/>
        <w:rPr>
          <w:b/>
          <w:sz w:val="22"/>
        </w:rPr>
      </w:pPr>
      <w:r>
        <w:rPr>
          <w:b/>
          <w:sz w:val="22"/>
        </w:rPr>
        <w:t>Dla wszystkich części zamówienia:</w:t>
      </w:r>
    </w:p>
    <w:p w14:paraId="735131AD" w14:textId="77777777" w:rsidR="003243FA" w:rsidRPr="00BE6853" w:rsidRDefault="003243FA" w:rsidP="003243FA">
      <w:pPr>
        <w:spacing w:line="276" w:lineRule="auto"/>
        <w:jc w:val="both"/>
        <w:rPr>
          <w:b/>
          <w:i/>
          <w:sz w:val="22"/>
        </w:rPr>
      </w:pPr>
    </w:p>
    <w:p w14:paraId="0CEBBE19" w14:textId="77777777" w:rsidR="003243FA" w:rsidRPr="00A72583" w:rsidRDefault="003243FA">
      <w:pPr>
        <w:numPr>
          <w:ilvl w:val="0"/>
          <w:numId w:val="11"/>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4AE88F7C" w14:textId="77777777" w:rsidR="003243FA" w:rsidRPr="00A72583" w:rsidRDefault="003243FA">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 xml:space="preserve">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w:t>
      </w:r>
      <w:r w:rsidRPr="00A72583">
        <w:rPr>
          <w:color w:val="000000" w:themeColor="text1"/>
          <w:sz w:val="22"/>
        </w:rPr>
        <w:lastRenderedPageBreak/>
        <w:t>które Zamawiający, zgodnie z obowiązującymi przepisami, zobowiązany byłby naliczyć i odprowadzić (wszelkie koszty pracownika i pracodawcy).</w:t>
      </w:r>
    </w:p>
    <w:p w14:paraId="56D5700C" w14:textId="431A22C4" w:rsidR="003243FA" w:rsidRDefault="003243FA">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w:t>
      </w:r>
      <w:r w:rsidR="000A432E">
        <w:rPr>
          <w:color w:val="000000" w:themeColor="text1"/>
          <w:sz w:val="22"/>
        </w:rPr>
        <w:br/>
      </w:r>
      <w:r>
        <w:rPr>
          <w:color w:val="000000" w:themeColor="text1"/>
          <w:sz w:val="22"/>
        </w:rPr>
        <w:t xml:space="preserve">za prawidłową cenę podaną </w:t>
      </w:r>
      <w:r w:rsidRPr="00D0513E">
        <w:rPr>
          <w:color w:val="000000" w:themeColor="text1"/>
          <w:sz w:val="22"/>
        </w:rPr>
        <w:t>liczbowo.</w:t>
      </w:r>
    </w:p>
    <w:p w14:paraId="10DEA9DD" w14:textId="5CB49417" w:rsidR="00A14EFB" w:rsidRPr="00D0513E" w:rsidRDefault="00A14EFB">
      <w:pPr>
        <w:numPr>
          <w:ilvl w:val="0"/>
          <w:numId w:val="11"/>
        </w:numPr>
        <w:tabs>
          <w:tab w:val="clear" w:pos="720"/>
          <w:tab w:val="num" w:pos="426"/>
        </w:tabs>
        <w:spacing w:line="276" w:lineRule="auto"/>
        <w:ind w:left="426" w:hanging="426"/>
        <w:jc w:val="both"/>
        <w:rPr>
          <w:color w:val="000000" w:themeColor="text1"/>
          <w:sz w:val="22"/>
        </w:rPr>
      </w:pPr>
      <w:r>
        <w:rPr>
          <w:color w:val="000000" w:themeColor="text1"/>
          <w:sz w:val="22"/>
        </w:rPr>
        <w:t xml:space="preserve">Cena oferty jest obliczona w oparciu o ryczałtowane wynagrodzenie jednostkowe wskazane </w:t>
      </w:r>
      <w:r w:rsidR="000A432E">
        <w:rPr>
          <w:color w:val="000000" w:themeColor="text1"/>
          <w:sz w:val="22"/>
        </w:rPr>
        <w:br/>
      </w:r>
      <w:r>
        <w:rPr>
          <w:color w:val="000000" w:themeColor="text1"/>
          <w:sz w:val="22"/>
        </w:rPr>
        <w:t>w ofercie przez Wykonawcę</w:t>
      </w:r>
      <w:r w:rsidR="005C42B4">
        <w:rPr>
          <w:color w:val="000000" w:themeColor="text1"/>
          <w:sz w:val="22"/>
        </w:rPr>
        <w:t>.</w:t>
      </w:r>
    </w:p>
    <w:p w14:paraId="7E41B35A" w14:textId="77777777" w:rsidR="003243FA" w:rsidRPr="00D0513E" w:rsidRDefault="003243FA">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398A8ED6" w14:textId="77777777" w:rsidR="003243FA" w:rsidRPr="00D0513E" w:rsidRDefault="003243FA">
      <w:pPr>
        <w:numPr>
          <w:ilvl w:val="0"/>
          <w:numId w:val="11"/>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13968D6C" w14:textId="16A21CDC" w:rsidR="003243FA" w:rsidRPr="00A72583" w:rsidRDefault="003243FA">
      <w:pPr>
        <w:numPr>
          <w:ilvl w:val="0"/>
          <w:numId w:val="11"/>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Pr="00A72583">
        <w:rPr>
          <w:sz w:val="22"/>
        </w:rPr>
        <w:t>t.j</w:t>
      </w:r>
      <w:proofErr w:type="spellEnd"/>
      <w:r w:rsidRPr="00A72583">
        <w:rPr>
          <w:sz w:val="22"/>
        </w:rPr>
        <w:t>. Dz. U. z 202</w:t>
      </w:r>
      <w:r w:rsidR="00286172">
        <w:rPr>
          <w:sz w:val="22"/>
        </w:rPr>
        <w:t>5</w:t>
      </w:r>
      <w:r w:rsidRPr="00A72583">
        <w:rPr>
          <w:sz w:val="22"/>
        </w:rPr>
        <w:t xml:space="preserve"> r. poz. </w:t>
      </w:r>
      <w:r w:rsidR="00286172">
        <w:rPr>
          <w:sz w:val="22"/>
        </w:rPr>
        <w:t xml:space="preserve">755 z </w:t>
      </w:r>
      <w:proofErr w:type="spellStart"/>
      <w:r w:rsidR="00286172">
        <w:rPr>
          <w:sz w:val="22"/>
        </w:rPr>
        <w:t>późn</w:t>
      </w:r>
      <w:proofErr w:type="spellEnd"/>
      <w:r w:rsidR="00286172">
        <w:rPr>
          <w:sz w:val="22"/>
        </w:rPr>
        <w:t>. zm.</w:t>
      </w:r>
      <w:r w:rsidRPr="00A72583">
        <w:rPr>
          <w:sz w:val="22"/>
        </w:rPr>
        <w:t xml:space="preserve">) dla celów zastosowania kryterium ceny lub kosztu zamawiający doliczy do przedstawionej w tej ofercie ceny kwotę podatku od towarów i usług, którą miałby obowiązek rozliczyć. Wykonawca, składając taką ofertę, w Formularzu Oferty </w:t>
      </w:r>
      <w:r w:rsidR="000A432E">
        <w:rPr>
          <w:sz w:val="22"/>
        </w:rPr>
        <w:br/>
      </w:r>
      <w:r w:rsidRPr="00A72583">
        <w:rPr>
          <w:sz w:val="22"/>
        </w:rPr>
        <w:t>ma obowiązek:</w:t>
      </w:r>
    </w:p>
    <w:p w14:paraId="11BC2E5F" w14:textId="77777777" w:rsidR="003243FA" w:rsidRPr="00A72583" w:rsidRDefault="003243FA">
      <w:pPr>
        <w:pStyle w:val="Akapitzlist"/>
        <w:numPr>
          <w:ilvl w:val="3"/>
          <w:numId w:val="17"/>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7B4BA695" w14:textId="77777777" w:rsidR="003243FA" w:rsidRPr="00A72583" w:rsidRDefault="003243FA">
      <w:pPr>
        <w:pStyle w:val="Akapitzlist"/>
        <w:numPr>
          <w:ilvl w:val="3"/>
          <w:numId w:val="17"/>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2042AB8D" w14:textId="77777777" w:rsidR="003243FA" w:rsidRPr="00A72583" w:rsidRDefault="003243FA">
      <w:pPr>
        <w:pStyle w:val="Akapitzlist"/>
        <w:numPr>
          <w:ilvl w:val="3"/>
          <w:numId w:val="17"/>
        </w:numPr>
        <w:spacing w:line="276" w:lineRule="auto"/>
        <w:ind w:left="851" w:hanging="426"/>
        <w:jc w:val="both"/>
        <w:rPr>
          <w:sz w:val="22"/>
        </w:rPr>
      </w:pPr>
      <w:r w:rsidRPr="00A72583">
        <w:rPr>
          <w:sz w:val="22"/>
        </w:rPr>
        <w:t>wskazania wartości towaru lub usługi objętego obowiązkiem podatkowym Zamawiającego, bez kwoty podatku,</w:t>
      </w:r>
    </w:p>
    <w:p w14:paraId="38BBF8CB" w14:textId="77777777" w:rsidR="003243FA" w:rsidRPr="00A72583" w:rsidRDefault="003243FA">
      <w:pPr>
        <w:pStyle w:val="Akapitzlist"/>
        <w:numPr>
          <w:ilvl w:val="3"/>
          <w:numId w:val="17"/>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1E4462E8" w14:textId="77777777" w:rsidR="003243FA" w:rsidRDefault="003243FA" w:rsidP="003243FA">
      <w:pPr>
        <w:spacing w:line="276" w:lineRule="auto"/>
        <w:jc w:val="both"/>
        <w:rPr>
          <w:sz w:val="22"/>
        </w:rPr>
      </w:pPr>
    </w:p>
    <w:p w14:paraId="702FF665" w14:textId="45E813EC" w:rsidR="007B7170" w:rsidRPr="00FB3E31" w:rsidRDefault="007B7170"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 xml:space="preserve">SKŁADANIA </w:t>
      </w:r>
      <w:r w:rsidR="002A5C24" w:rsidRPr="00FB3E31">
        <w:rPr>
          <w:caps/>
          <w:sz w:val="22"/>
          <w:highlight w:val="lightGray"/>
        </w:rPr>
        <w:t xml:space="preserve">i otwarcia </w:t>
      </w:r>
      <w:r w:rsidRPr="00FB3E31">
        <w:rPr>
          <w:caps/>
          <w:sz w:val="22"/>
          <w:highlight w:val="lightGray"/>
        </w:rPr>
        <w:t>OFERT</w:t>
      </w:r>
    </w:p>
    <w:p w14:paraId="7EF58BC6" w14:textId="77777777" w:rsidR="003243FA" w:rsidRPr="00FA3145" w:rsidRDefault="003243FA" w:rsidP="003243FA">
      <w:pPr>
        <w:pStyle w:val="Nagwek3"/>
        <w:spacing w:line="276" w:lineRule="auto"/>
        <w:rPr>
          <w:caps/>
          <w:sz w:val="22"/>
        </w:rPr>
      </w:pPr>
    </w:p>
    <w:p w14:paraId="2D0023DE" w14:textId="0CBB7F0B" w:rsidR="003243FA" w:rsidRPr="00FA3145" w:rsidRDefault="003243FA" w:rsidP="003243FA">
      <w:pPr>
        <w:spacing w:line="276" w:lineRule="auto"/>
        <w:jc w:val="both"/>
        <w:rPr>
          <w:sz w:val="22"/>
        </w:rPr>
      </w:pPr>
      <w:r w:rsidRPr="00FA3145">
        <w:rPr>
          <w:sz w:val="22"/>
        </w:rPr>
        <w:t xml:space="preserve">Oferty należy składać w terminie do dnia </w:t>
      </w:r>
      <w:r w:rsidR="00B0457D">
        <w:rPr>
          <w:b/>
          <w:sz w:val="22"/>
        </w:rPr>
        <w:t>0</w:t>
      </w:r>
      <w:r w:rsidR="00045369">
        <w:rPr>
          <w:b/>
          <w:sz w:val="22"/>
        </w:rPr>
        <w:t>6</w:t>
      </w:r>
      <w:r w:rsidR="00B0457D">
        <w:rPr>
          <w:b/>
          <w:sz w:val="22"/>
        </w:rPr>
        <w:t>.11</w:t>
      </w:r>
      <w:r w:rsidR="009D7A2C" w:rsidRPr="00665DC9">
        <w:rPr>
          <w:b/>
          <w:sz w:val="22"/>
        </w:rPr>
        <w:t>.202</w:t>
      </w:r>
      <w:r w:rsidR="00C93785">
        <w:rPr>
          <w:b/>
          <w:sz w:val="22"/>
        </w:rPr>
        <w:t>6</w:t>
      </w:r>
      <w:r w:rsidR="0001517F" w:rsidRPr="00665DC9">
        <w:rPr>
          <w:b/>
          <w:sz w:val="22"/>
        </w:rPr>
        <w:t xml:space="preserve"> r. </w:t>
      </w:r>
      <w:r w:rsidRPr="00665DC9">
        <w:rPr>
          <w:b/>
          <w:sz w:val="22"/>
        </w:rPr>
        <w:t xml:space="preserve">do godz. 09:00 </w:t>
      </w:r>
      <w:r w:rsidR="00B96173">
        <w:rPr>
          <w:bCs/>
          <w:sz w:val="22"/>
        </w:rPr>
        <w:t>na formularzu ofertowym stanowiącym załącznik nr 1 do SWZ.</w:t>
      </w:r>
    </w:p>
    <w:p w14:paraId="796CB5B7" w14:textId="77777777" w:rsidR="003243FA" w:rsidRPr="00FA3145" w:rsidRDefault="003243FA" w:rsidP="003243FA">
      <w:pPr>
        <w:pStyle w:val="Tekstpodstawowy"/>
        <w:tabs>
          <w:tab w:val="clear" w:pos="142"/>
        </w:tabs>
        <w:spacing w:line="276" w:lineRule="auto"/>
        <w:rPr>
          <w:sz w:val="22"/>
        </w:rPr>
      </w:pPr>
    </w:p>
    <w:p w14:paraId="0E0E9BFA" w14:textId="77777777" w:rsidR="007B7170" w:rsidRPr="00FB3E31" w:rsidRDefault="007B7170"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TERMIN ZWIĄZANIA OFERTĄ</w:t>
      </w:r>
    </w:p>
    <w:p w14:paraId="1AF94AD5" w14:textId="77777777" w:rsidR="003243FA" w:rsidRPr="00FA3145" w:rsidRDefault="003243FA" w:rsidP="003243FA">
      <w:pPr>
        <w:pStyle w:val="Tekstpodstawowy"/>
        <w:spacing w:line="276" w:lineRule="auto"/>
        <w:rPr>
          <w:b/>
          <w:sz w:val="22"/>
        </w:rPr>
      </w:pPr>
    </w:p>
    <w:p w14:paraId="68B88EA4" w14:textId="546E87B1" w:rsidR="003243FA" w:rsidRPr="00FA3145" w:rsidRDefault="003243FA" w:rsidP="003243FA">
      <w:pPr>
        <w:spacing w:line="276" w:lineRule="auto"/>
        <w:jc w:val="both"/>
        <w:rPr>
          <w:b/>
          <w:sz w:val="22"/>
        </w:rPr>
      </w:pPr>
      <w:r w:rsidRPr="00FA3145">
        <w:rPr>
          <w:sz w:val="22"/>
        </w:rPr>
        <w:t xml:space="preserve">Wykonawcy pozostają związani złożoną przez siebie ofertą </w:t>
      </w:r>
      <w:r w:rsidRPr="00886056">
        <w:rPr>
          <w:sz w:val="22"/>
        </w:rPr>
        <w:t>od dnia upływu terminu składania ofert</w:t>
      </w:r>
      <w:r>
        <w:rPr>
          <w:sz w:val="22"/>
        </w:rPr>
        <w:t xml:space="preserve"> </w:t>
      </w:r>
      <w:r w:rsidR="000A432E">
        <w:rPr>
          <w:sz w:val="22"/>
        </w:rPr>
        <w:br/>
      </w:r>
      <w:r w:rsidRPr="00FA3145">
        <w:rPr>
          <w:sz w:val="22"/>
        </w:rPr>
        <w:t xml:space="preserve">do </w:t>
      </w:r>
      <w:r w:rsidRPr="0014589D">
        <w:rPr>
          <w:sz w:val="22"/>
        </w:rPr>
        <w:t xml:space="preserve">dnia </w:t>
      </w:r>
      <w:r w:rsidR="00B0457D">
        <w:rPr>
          <w:b/>
          <w:sz w:val="22"/>
        </w:rPr>
        <w:t>0</w:t>
      </w:r>
      <w:r w:rsidR="008F3AC6">
        <w:rPr>
          <w:b/>
          <w:sz w:val="22"/>
        </w:rPr>
        <w:t>4</w:t>
      </w:r>
      <w:r w:rsidR="00B0457D">
        <w:rPr>
          <w:b/>
          <w:sz w:val="22"/>
        </w:rPr>
        <w:t>.12</w:t>
      </w:r>
      <w:r w:rsidR="008D4915" w:rsidRPr="00665DC9">
        <w:rPr>
          <w:b/>
          <w:sz w:val="22"/>
        </w:rPr>
        <w:t>.202</w:t>
      </w:r>
      <w:r w:rsidR="00C93785">
        <w:rPr>
          <w:b/>
          <w:sz w:val="22"/>
        </w:rPr>
        <w:t>6</w:t>
      </w:r>
      <w:r w:rsidRPr="00665DC9">
        <w:rPr>
          <w:b/>
          <w:sz w:val="22"/>
        </w:rPr>
        <w:t xml:space="preserve"> r.</w:t>
      </w:r>
      <w:r w:rsidRPr="00665DC9">
        <w:rPr>
          <w:sz w:val="22"/>
        </w:rPr>
        <w:t xml:space="preserve">, </w:t>
      </w:r>
      <w:r w:rsidRPr="00886056">
        <w:rPr>
          <w:sz w:val="22"/>
        </w:rPr>
        <w:t>przy czym pierwszym dniem terminu związania ofertą jest dzień, w którym upływa termin składania ofert</w:t>
      </w:r>
      <w:r>
        <w:rPr>
          <w:sz w:val="22"/>
        </w:rPr>
        <w:t>.</w:t>
      </w:r>
    </w:p>
    <w:p w14:paraId="0B450B70" w14:textId="77777777" w:rsidR="003243FA" w:rsidRPr="00FA3145" w:rsidRDefault="003243FA" w:rsidP="003243FA">
      <w:pPr>
        <w:spacing w:line="276" w:lineRule="auto"/>
      </w:pPr>
    </w:p>
    <w:p w14:paraId="708F5B69" w14:textId="77777777" w:rsidR="007B7170" w:rsidRPr="00FB3E31" w:rsidRDefault="007B7170"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TRYB OTWARCIA OFERT</w:t>
      </w:r>
    </w:p>
    <w:p w14:paraId="4DED210C" w14:textId="77777777" w:rsidR="003243FA" w:rsidRPr="00FA3145" w:rsidRDefault="003243FA" w:rsidP="003243FA">
      <w:pPr>
        <w:spacing w:line="276" w:lineRule="auto"/>
        <w:rPr>
          <w:sz w:val="22"/>
        </w:rPr>
      </w:pPr>
    </w:p>
    <w:p w14:paraId="1D19A2C0" w14:textId="40539F4C" w:rsidR="003243FA" w:rsidRPr="00FA3145" w:rsidRDefault="003243FA" w:rsidP="003243FA">
      <w:pPr>
        <w:numPr>
          <w:ilvl w:val="0"/>
          <w:numId w:val="2"/>
        </w:numPr>
        <w:tabs>
          <w:tab w:val="clear" w:pos="720"/>
          <w:tab w:val="num" w:pos="426"/>
        </w:tabs>
        <w:spacing w:line="276" w:lineRule="auto"/>
        <w:ind w:left="426" w:hanging="426"/>
        <w:jc w:val="both"/>
        <w:rPr>
          <w:sz w:val="22"/>
        </w:rPr>
      </w:pPr>
      <w:r w:rsidRPr="00FA3145">
        <w:rPr>
          <w:sz w:val="22"/>
        </w:rPr>
        <w:t xml:space="preserve">Otwarcie ofert nastąpi w dniu </w:t>
      </w:r>
      <w:r w:rsidR="00B0457D">
        <w:rPr>
          <w:b/>
          <w:sz w:val="22"/>
        </w:rPr>
        <w:t>0</w:t>
      </w:r>
      <w:r w:rsidR="00045369">
        <w:rPr>
          <w:b/>
          <w:sz w:val="22"/>
        </w:rPr>
        <w:t>6</w:t>
      </w:r>
      <w:r w:rsidR="00B0457D">
        <w:rPr>
          <w:b/>
          <w:sz w:val="22"/>
        </w:rPr>
        <w:t>.11</w:t>
      </w:r>
      <w:r w:rsidR="008D4915" w:rsidRPr="00665DC9">
        <w:rPr>
          <w:b/>
          <w:sz w:val="22"/>
        </w:rPr>
        <w:t>.202</w:t>
      </w:r>
      <w:r w:rsidR="00C93785">
        <w:rPr>
          <w:b/>
          <w:sz w:val="22"/>
        </w:rPr>
        <w:t>6</w:t>
      </w:r>
      <w:r w:rsidR="0001517F" w:rsidRPr="00665DC9">
        <w:rPr>
          <w:b/>
          <w:sz w:val="22"/>
        </w:rPr>
        <w:t>r.</w:t>
      </w:r>
      <w:r w:rsidRPr="00665DC9">
        <w:rPr>
          <w:b/>
          <w:sz w:val="22"/>
        </w:rPr>
        <w:t xml:space="preserve"> o godz. 1</w:t>
      </w:r>
      <w:r w:rsidR="0014589D" w:rsidRPr="00665DC9">
        <w:rPr>
          <w:b/>
          <w:sz w:val="22"/>
        </w:rPr>
        <w:t>0</w:t>
      </w:r>
      <w:r w:rsidRPr="00665DC9">
        <w:rPr>
          <w:b/>
          <w:sz w:val="22"/>
        </w:rPr>
        <w:t>.00</w:t>
      </w:r>
      <w:r w:rsidRPr="00665DC9">
        <w:rPr>
          <w:sz w:val="22"/>
        </w:rPr>
        <w:t xml:space="preserve">, </w:t>
      </w:r>
      <w:r w:rsidRPr="00FA3145">
        <w:rPr>
          <w:sz w:val="22"/>
        </w:rPr>
        <w:t xml:space="preserve">poprzez </w:t>
      </w:r>
      <w:r w:rsidRPr="002715DC">
        <w:rPr>
          <w:sz w:val="22"/>
        </w:rPr>
        <w:t xml:space="preserve">użycie mechanizmu </w:t>
      </w:r>
      <w:r w:rsidR="000A432E">
        <w:rPr>
          <w:sz w:val="22"/>
        </w:rPr>
        <w:br/>
      </w:r>
      <w:r w:rsidRPr="002715DC">
        <w:rPr>
          <w:sz w:val="22"/>
        </w:rPr>
        <w:t xml:space="preserve">do odszyfrowania ofert dostępnego </w:t>
      </w:r>
      <w:r>
        <w:rPr>
          <w:sz w:val="22"/>
        </w:rPr>
        <w:t>P</w:t>
      </w:r>
      <w:r w:rsidRPr="002715DC">
        <w:rPr>
          <w:sz w:val="22"/>
        </w:rPr>
        <w:t>latformie e</w:t>
      </w:r>
      <w:r>
        <w:rPr>
          <w:sz w:val="22"/>
        </w:rPr>
        <w:t>-Z</w:t>
      </w:r>
      <w:r w:rsidRPr="002715DC">
        <w:rPr>
          <w:sz w:val="22"/>
        </w:rPr>
        <w:t>amówienia</w:t>
      </w:r>
      <w:r w:rsidRPr="00FA3145">
        <w:rPr>
          <w:sz w:val="22"/>
        </w:rPr>
        <w:t>.</w:t>
      </w:r>
    </w:p>
    <w:p w14:paraId="7B856DF9" w14:textId="77777777" w:rsidR="003243FA" w:rsidRPr="00FA3145" w:rsidRDefault="003243FA" w:rsidP="003243FA">
      <w:pPr>
        <w:numPr>
          <w:ilvl w:val="0"/>
          <w:numId w:val="2"/>
        </w:numPr>
        <w:tabs>
          <w:tab w:val="clear" w:pos="720"/>
          <w:tab w:val="num" w:pos="426"/>
        </w:tabs>
        <w:spacing w:line="276" w:lineRule="auto"/>
        <w:ind w:left="426" w:hanging="426"/>
        <w:jc w:val="both"/>
        <w:rPr>
          <w:sz w:val="22"/>
        </w:rPr>
      </w:pPr>
      <w:r w:rsidRPr="00FA3145">
        <w:rPr>
          <w:sz w:val="22"/>
        </w:rPr>
        <w:t>Zamawiający najpóźniej przed otwarciem ofert udostępni na stronie internetowej prowadzonego postępowania informację o kwocie jaką zamierza przeznaczyć na sfinansowanie zamówienia,</w:t>
      </w:r>
    </w:p>
    <w:p w14:paraId="48D8DB93" w14:textId="77777777" w:rsidR="003243FA" w:rsidRPr="00FA3145" w:rsidRDefault="003243FA" w:rsidP="003243FA">
      <w:pPr>
        <w:numPr>
          <w:ilvl w:val="0"/>
          <w:numId w:val="2"/>
        </w:numPr>
        <w:tabs>
          <w:tab w:val="clear" w:pos="720"/>
          <w:tab w:val="num" w:pos="426"/>
        </w:tabs>
        <w:spacing w:line="276" w:lineRule="auto"/>
        <w:ind w:left="426" w:hanging="426"/>
        <w:jc w:val="both"/>
        <w:rPr>
          <w:sz w:val="22"/>
          <w:szCs w:val="22"/>
        </w:rPr>
      </w:pPr>
      <w:r w:rsidRPr="00FA3145">
        <w:rPr>
          <w:sz w:val="22"/>
          <w:szCs w:val="22"/>
        </w:rPr>
        <w:t>Niezwłocznie po otwarciu ofert Zamawiający udostępni na stronie internetowej prowadzonego postępowania informacje o:</w:t>
      </w:r>
    </w:p>
    <w:p w14:paraId="426C6274" w14:textId="77777777" w:rsidR="003243FA" w:rsidRPr="00FA3145" w:rsidRDefault="003243FA">
      <w:pPr>
        <w:pStyle w:val="Akapitzlist"/>
        <w:numPr>
          <w:ilvl w:val="0"/>
          <w:numId w:val="19"/>
        </w:numPr>
        <w:tabs>
          <w:tab w:val="num" w:pos="851"/>
        </w:tabs>
        <w:spacing w:line="276" w:lineRule="auto"/>
        <w:ind w:left="851" w:hanging="426"/>
        <w:jc w:val="both"/>
        <w:rPr>
          <w:sz w:val="22"/>
          <w:szCs w:val="22"/>
        </w:rPr>
      </w:pPr>
      <w:r w:rsidRPr="00FA3145">
        <w:rPr>
          <w:sz w:val="22"/>
          <w:szCs w:val="22"/>
        </w:rPr>
        <w:t>nazwach albo imionach i nazwiskach oraz siedzibach lub miejscach prowadzonej działalności gospodarczej albo miejscach zamieszkania wykonawców, których oferty zostały otwarte,</w:t>
      </w:r>
    </w:p>
    <w:p w14:paraId="5309E3FE" w14:textId="77777777" w:rsidR="003243FA" w:rsidRDefault="003243FA">
      <w:pPr>
        <w:pStyle w:val="Akapitzlist"/>
        <w:numPr>
          <w:ilvl w:val="0"/>
          <w:numId w:val="19"/>
        </w:numPr>
        <w:tabs>
          <w:tab w:val="num" w:pos="851"/>
        </w:tabs>
        <w:spacing w:line="276" w:lineRule="auto"/>
        <w:ind w:left="851" w:hanging="426"/>
        <w:jc w:val="both"/>
        <w:rPr>
          <w:sz w:val="22"/>
          <w:szCs w:val="22"/>
        </w:rPr>
      </w:pPr>
      <w:r w:rsidRPr="00FA3145">
        <w:rPr>
          <w:sz w:val="22"/>
          <w:szCs w:val="22"/>
        </w:rPr>
        <w:lastRenderedPageBreak/>
        <w:t>cenach lub kosztach zawartych w ofertach.</w:t>
      </w:r>
    </w:p>
    <w:p w14:paraId="3D7C57AC" w14:textId="77777777" w:rsidR="003243FA" w:rsidRPr="00FA3145" w:rsidRDefault="003243FA" w:rsidP="003243FA">
      <w:pPr>
        <w:pStyle w:val="Akapitzlist"/>
        <w:spacing w:line="276" w:lineRule="auto"/>
        <w:ind w:left="851"/>
        <w:jc w:val="both"/>
        <w:rPr>
          <w:sz w:val="22"/>
          <w:szCs w:val="22"/>
        </w:rPr>
      </w:pPr>
    </w:p>
    <w:p w14:paraId="55ED3E93" w14:textId="77777777" w:rsidR="007B7170" w:rsidRPr="00FB3E31" w:rsidRDefault="007B7170"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INFORMACJE DOTYCZĄCE OCENY OFERT - KRYTERIA OCENY OFERT</w:t>
      </w:r>
    </w:p>
    <w:p w14:paraId="0986667F" w14:textId="77777777" w:rsidR="00FB3E31" w:rsidRDefault="00FB3E31" w:rsidP="00FB3E31">
      <w:pPr>
        <w:pStyle w:val="1"/>
        <w:spacing w:line="276" w:lineRule="auto"/>
        <w:ind w:left="0" w:firstLine="0"/>
        <w:rPr>
          <w:rFonts w:ascii="Times New Roman" w:hAnsi="Times New Roman" w:cs="Times New Roman"/>
          <w:b/>
          <w:bCs/>
          <w:color w:val="auto"/>
          <w:sz w:val="22"/>
          <w:szCs w:val="20"/>
        </w:rPr>
      </w:pPr>
    </w:p>
    <w:p w14:paraId="0416C87E" w14:textId="77777777" w:rsidR="00697B4F" w:rsidRDefault="00697B4F" w:rsidP="00FB3E31">
      <w:pPr>
        <w:pStyle w:val="1"/>
        <w:spacing w:line="276" w:lineRule="auto"/>
        <w:ind w:left="0" w:firstLine="0"/>
        <w:rPr>
          <w:rFonts w:ascii="Times New Roman" w:hAnsi="Times New Roman" w:cs="Times New Roman"/>
          <w:b/>
          <w:bCs/>
          <w:color w:val="auto"/>
          <w:sz w:val="22"/>
          <w:szCs w:val="20"/>
        </w:rPr>
      </w:pPr>
      <w:r>
        <w:rPr>
          <w:rFonts w:ascii="Times New Roman" w:hAnsi="Times New Roman" w:cs="Times New Roman"/>
          <w:b/>
          <w:bCs/>
          <w:color w:val="auto"/>
          <w:sz w:val="22"/>
          <w:szCs w:val="20"/>
        </w:rPr>
        <w:t>Dla wszystkich części zamówienia.</w:t>
      </w:r>
    </w:p>
    <w:p w14:paraId="79163FA5" w14:textId="77777777" w:rsidR="00697B4F" w:rsidRDefault="00697B4F" w:rsidP="00FB3E31">
      <w:pPr>
        <w:pStyle w:val="1"/>
        <w:spacing w:line="276" w:lineRule="auto"/>
        <w:ind w:left="0" w:firstLine="0"/>
        <w:rPr>
          <w:rFonts w:ascii="Times New Roman" w:hAnsi="Times New Roman" w:cs="Times New Roman"/>
          <w:b/>
          <w:bCs/>
          <w:color w:val="auto"/>
          <w:sz w:val="22"/>
          <w:szCs w:val="20"/>
        </w:rPr>
      </w:pPr>
    </w:p>
    <w:p w14:paraId="65948DC8" w14:textId="77777777" w:rsidR="00FB3E31" w:rsidRPr="00FB3E31" w:rsidRDefault="00FB3E31" w:rsidP="00FB3E31">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0F1020C7" w14:textId="77777777" w:rsidR="00FB3E31" w:rsidRPr="00FB3E31" w:rsidRDefault="00FB3E31">
      <w:pPr>
        <w:numPr>
          <w:ilvl w:val="0"/>
          <w:numId w:val="21"/>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78C63414" w14:textId="77777777" w:rsidR="00FB3E31" w:rsidRPr="00FB3E31" w:rsidRDefault="00FB3E31">
      <w:pPr>
        <w:numPr>
          <w:ilvl w:val="0"/>
          <w:numId w:val="20"/>
        </w:numPr>
        <w:tabs>
          <w:tab w:val="left" w:pos="851"/>
        </w:tabs>
        <w:suppressAutoHyphens/>
        <w:spacing w:line="276" w:lineRule="auto"/>
        <w:ind w:left="851" w:hanging="426"/>
        <w:jc w:val="both"/>
        <w:rPr>
          <w:sz w:val="22"/>
          <w:szCs w:val="22"/>
        </w:rPr>
      </w:pPr>
      <w:r w:rsidRPr="00FB3E31">
        <w:rPr>
          <w:b/>
          <w:sz w:val="22"/>
          <w:szCs w:val="22"/>
        </w:rPr>
        <w:t>Najniższa Cena (C): waga kryterium – 60</w:t>
      </w:r>
      <w:r>
        <w:rPr>
          <w:b/>
          <w:sz w:val="22"/>
          <w:szCs w:val="22"/>
        </w:rPr>
        <w:t>,00</w:t>
      </w:r>
      <w:r w:rsidRPr="00FB3E31">
        <w:rPr>
          <w:b/>
          <w:sz w:val="22"/>
          <w:szCs w:val="22"/>
        </w:rPr>
        <w:t xml:space="preserve"> </w:t>
      </w:r>
      <w:r w:rsidR="00697B4F">
        <w:rPr>
          <w:b/>
          <w:sz w:val="22"/>
          <w:szCs w:val="22"/>
        </w:rPr>
        <w:t>%</w:t>
      </w:r>
      <w:r w:rsidR="00697B4F">
        <w:rPr>
          <w:sz w:val="22"/>
          <w:szCs w:val="22"/>
        </w:rPr>
        <w:t>;</w:t>
      </w:r>
    </w:p>
    <w:p w14:paraId="66C8CF89" w14:textId="2E895B38" w:rsidR="00FB3E31" w:rsidRPr="00FB3E31" w:rsidRDefault="00697B4F">
      <w:pPr>
        <w:numPr>
          <w:ilvl w:val="0"/>
          <w:numId w:val="20"/>
        </w:numPr>
        <w:tabs>
          <w:tab w:val="left" w:pos="851"/>
        </w:tabs>
        <w:suppressAutoHyphens/>
        <w:spacing w:line="276" w:lineRule="auto"/>
        <w:ind w:left="851" w:hanging="426"/>
        <w:jc w:val="both"/>
        <w:rPr>
          <w:sz w:val="22"/>
          <w:szCs w:val="22"/>
        </w:rPr>
      </w:pPr>
      <w:r w:rsidRPr="00697B4F">
        <w:rPr>
          <w:b/>
          <w:sz w:val="22"/>
          <w:szCs w:val="22"/>
        </w:rPr>
        <w:t xml:space="preserve">Czas </w:t>
      </w:r>
      <w:r w:rsidR="00B96173">
        <w:rPr>
          <w:b/>
          <w:sz w:val="22"/>
          <w:szCs w:val="22"/>
        </w:rPr>
        <w:t xml:space="preserve">reakcji od momentu wezwania do odśnieżania </w:t>
      </w:r>
      <w:r w:rsidRPr="00697B4F">
        <w:rPr>
          <w:b/>
          <w:sz w:val="22"/>
          <w:szCs w:val="22"/>
        </w:rPr>
        <w:t>(P)</w:t>
      </w:r>
      <w:r>
        <w:rPr>
          <w:b/>
          <w:sz w:val="22"/>
          <w:szCs w:val="22"/>
        </w:rPr>
        <w:t xml:space="preserve">: </w:t>
      </w:r>
      <w:r w:rsidRPr="00697B4F">
        <w:rPr>
          <w:b/>
          <w:sz w:val="22"/>
          <w:szCs w:val="22"/>
        </w:rPr>
        <w:t xml:space="preserve">waga kryterium – </w:t>
      </w:r>
      <w:r>
        <w:rPr>
          <w:b/>
          <w:sz w:val="22"/>
          <w:szCs w:val="22"/>
        </w:rPr>
        <w:t>4</w:t>
      </w:r>
      <w:r w:rsidRPr="00697B4F">
        <w:rPr>
          <w:b/>
          <w:sz w:val="22"/>
          <w:szCs w:val="22"/>
        </w:rPr>
        <w:t>0</w:t>
      </w:r>
      <w:r w:rsidR="009E2621">
        <w:rPr>
          <w:b/>
          <w:sz w:val="22"/>
          <w:szCs w:val="22"/>
        </w:rPr>
        <w:t>,00</w:t>
      </w:r>
      <w:r>
        <w:rPr>
          <w:b/>
          <w:sz w:val="22"/>
          <w:szCs w:val="22"/>
        </w:rPr>
        <w:t xml:space="preserve"> </w:t>
      </w:r>
      <w:r w:rsidRPr="00697B4F">
        <w:rPr>
          <w:b/>
          <w:sz w:val="22"/>
          <w:szCs w:val="22"/>
        </w:rPr>
        <w:t>%</w:t>
      </w:r>
      <w:r>
        <w:rPr>
          <w:sz w:val="22"/>
          <w:szCs w:val="22"/>
        </w:rPr>
        <w:t>.</w:t>
      </w:r>
    </w:p>
    <w:p w14:paraId="40CEA6BE" w14:textId="77777777" w:rsidR="00FB3E31" w:rsidRPr="00FB3E31" w:rsidRDefault="00FB3E31">
      <w:pPr>
        <w:numPr>
          <w:ilvl w:val="0"/>
          <w:numId w:val="21"/>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52DF970C" w14:textId="77777777" w:rsidR="00697B4F" w:rsidRPr="00697B4F" w:rsidRDefault="00FB3E31" w:rsidP="00697B4F">
      <w:pPr>
        <w:spacing w:line="276" w:lineRule="auto"/>
        <w:ind w:left="426" w:hanging="426"/>
        <w:jc w:val="both"/>
        <w:rPr>
          <w:sz w:val="22"/>
          <w:szCs w:val="22"/>
        </w:rPr>
      </w:pPr>
      <w:r w:rsidRPr="00FB3E31">
        <w:rPr>
          <w:sz w:val="22"/>
          <w:szCs w:val="22"/>
        </w:rPr>
        <w:tab/>
      </w:r>
      <w:r w:rsidR="00697B4F" w:rsidRPr="00697B4F">
        <w:rPr>
          <w:sz w:val="22"/>
          <w:szCs w:val="22"/>
        </w:rPr>
        <w:t>Porównywaną ceną będzie cena jednostkowa brutto.</w:t>
      </w:r>
    </w:p>
    <w:p w14:paraId="66B280E6" w14:textId="77777777" w:rsidR="00697B4F" w:rsidRPr="00697B4F" w:rsidRDefault="00697B4F" w:rsidP="00697B4F">
      <w:pPr>
        <w:spacing w:line="276" w:lineRule="auto"/>
        <w:ind w:left="426" w:hanging="426"/>
        <w:jc w:val="both"/>
        <w:rPr>
          <w:sz w:val="22"/>
          <w:szCs w:val="22"/>
        </w:rPr>
      </w:pPr>
      <w:r w:rsidRPr="00697B4F">
        <w:rPr>
          <w:sz w:val="22"/>
          <w:szCs w:val="22"/>
        </w:rPr>
        <w:tab/>
        <w:t>W przypadku kryterium Najniższa Cena oferta otrzyma zaokrągloną do dwóch miejsc po przecinku ilość punktów wynikającą z działania:</w:t>
      </w:r>
    </w:p>
    <w:p w14:paraId="6907D3B7" w14:textId="77777777" w:rsidR="00697B4F" w:rsidRPr="00697B4F" w:rsidRDefault="00697B4F" w:rsidP="00697B4F">
      <w:pPr>
        <w:tabs>
          <w:tab w:val="left" w:pos="1276"/>
        </w:tabs>
        <w:spacing w:line="276" w:lineRule="auto"/>
        <w:ind w:left="1276" w:hanging="425"/>
        <w:jc w:val="both"/>
        <w:rPr>
          <w:sz w:val="22"/>
          <w:szCs w:val="22"/>
        </w:rPr>
      </w:pPr>
    </w:p>
    <w:p w14:paraId="6C51FD5A" w14:textId="77777777" w:rsidR="00697B4F" w:rsidRPr="00697B4F" w:rsidRDefault="00697B4F" w:rsidP="00697B4F">
      <w:pPr>
        <w:tabs>
          <w:tab w:val="left" w:pos="1276"/>
        </w:tabs>
        <w:suppressAutoHyphens/>
        <w:overflowPunct w:val="0"/>
        <w:autoSpaceDE w:val="0"/>
        <w:spacing w:line="276" w:lineRule="auto"/>
        <w:ind w:left="1276" w:hanging="425"/>
        <w:jc w:val="center"/>
        <w:textAlignment w:val="baseline"/>
        <w:rPr>
          <w:sz w:val="22"/>
          <w:szCs w:val="22"/>
          <w:lang w:eastAsia="ar-SA"/>
        </w:rPr>
      </w:pPr>
      <w:r w:rsidRPr="00697B4F">
        <w:rPr>
          <w:sz w:val="22"/>
          <w:szCs w:val="22"/>
          <w:lang w:eastAsia="ar-SA"/>
        </w:rPr>
        <w:t xml:space="preserve">Pi (C) =  </w:t>
      </w:r>
      <w:r w:rsidR="00F87CA5">
        <w:rPr>
          <w:sz w:val="22"/>
          <w:szCs w:val="22"/>
          <w:lang w:eastAsia="ar-SA"/>
        </w:rPr>
        <w:pict w14:anchorId="4526D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pt;height:30.65pt" filled="t">
            <v:fill color2="black"/>
            <v:imagedata r:id="rId10" o:title=""/>
          </v:shape>
        </w:pict>
      </w:r>
      <w:r w:rsidRPr="00697B4F">
        <w:rPr>
          <w:sz w:val="22"/>
          <w:szCs w:val="22"/>
          <w:lang w:eastAsia="ar-SA"/>
        </w:rPr>
        <w:t xml:space="preserve">  • Max  (C)</w:t>
      </w:r>
    </w:p>
    <w:p w14:paraId="207158CA" w14:textId="77777777" w:rsidR="00697B4F" w:rsidRPr="00697B4F" w:rsidRDefault="00697B4F" w:rsidP="00697B4F">
      <w:pPr>
        <w:tabs>
          <w:tab w:val="left" w:pos="1276"/>
        </w:tabs>
        <w:spacing w:line="276" w:lineRule="auto"/>
        <w:ind w:left="426"/>
        <w:jc w:val="both"/>
        <w:rPr>
          <w:sz w:val="22"/>
          <w:szCs w:val="22"/>
        </w:rPr>
      </w:pPr>
      <w:r w:rsidRPr="00697B4F">
        <w:rPr>
          <w:sz w:val="22"/>
          <w:szCs w:val="22"/>
        </w:rPr>
        <w:t>gdzie:</w:t>
      </w:r>
    </w:p>
    <w:tbl>
      <w:tblPr>
        <w:tblW w:w="8646" w:type="dxa"/>
        <w:tblInd w:w="496" w:type="dxa"/>
        <w:tblLayout w:type="fixed"/>
        <w:tblCellMar>
          <w:left w:w="70" w:type="dxa"/>
          <w:right w:w="70" w:type="dxa"/>
        </w:tblCellMar>
        <w:tblLook w:val="0000" w:firstRow="0" w:lastRow="0" w:firstColumn="0" w:lastColumn="0" w:noHBand="0" w:noVBand="0"/>
      </w:tblPr>
      <w:tblGrid>
        <w:gridCol w:w="1417"/>
        <w:gridCol w:w="7229"/>
      </w:tblGrid>
      <w:tr w:rsidR="00697B4F" w:rsidRPr="00697B4F" w14:paraId="1367159C" w14:textId="77777777" w:rsidTr="00697B4F">
        <w:tc>
          <w:tcPr>
            <w:tcW w:w="1417" w:type="dxa"/>
            <w:tcBorders>
              <w:top w:val="single" w:sz="4" w:space="0" w:color="000000"/>
              <w:left w:val="single" w:sz="4" w:space="0" w:color="000000"/>
              <w:bottom w:val="single" w:sz="4" w:space="0" w:color="000000"/>
            </w:tcBorders>
          </w:tcPr>
          <w:p w14:paraId="3767F0DC" w14:textId="77777777" w:rsidR="00697B4F" w:rsidRPr="00697B4F" w:rsidRDefault="00697B4F" w:rsidP="00697B4F">
            <w:pPr>
              <w:suppressAutoHyphens/>
              <w:overflowPunct w:val="0"/>
              <w:autoSpaceDE w:val="0"/>
              <w:snapToGrid w:val="0"/>
              <w:spacing w:line="276" w:lineRule="auto"/>
              <w:ind w:left="436"/>
              <w:jc w:val="both"/>
              <w:textAlignment w:val="baseline"/>
              <w:rPr>
                <w:sz w:val="22"/>
                <w:szCs w:val="22"/>
                <w:lang w:eastAsia="ar-SA"/>
              </w:rPr>
            </w:pPr>
            <w:r w:rsidRPr="00697B4F">
              <w:rPr>
                <w:sz w:val="22"/>
                <w:szCs w:val="22"/>
                <w:lang w:eastAsia="ar-SA"/>
              </w:rPr>
              <w:t>Pi(C)</w:t>
            </w:r>
          </w:p>
        </w:tc>
        <w:tc>
          <w:tcPr>
            <w:tcW w:w="7229" w:type="dxa"/>
            <w:tcBorders>
              <w:top w:val="single" w:sz="4" w:space="0" w:color="000000"/>
              <w:left w:val="single" w:sz="4" w:space="0" w:color="000000"/>
              <w:bottom w:val="single" w:sz="4" w:space="0" w:color="000000"/>
              <w:right w:val="single" w:sz="4" w:space="0" w:color="000000"/>
            </w:tcBorders>
          </w:tcPr>
          <w:p w14:paraId="298FF998" w14:textId="77777777" w:rsidR="00697B4F" w:rsidRPr="00697B4F" w:rsidRDefault="00697B4F" w:rsidP="00697B4F">
            <w:pPr>
              <w:tabs>
                <w:tab w:val="left" w:pos="72"/>
              </w:tabs>
              <w:suppressAutoHyphens/>
              <w:overflowPunct w:val="0"/>
              <w:autoSpaceDE w:val="0"/>
              <w:snapToGrid w:val="0"/>
              <w:spacing w:line="276" w:lineRule="auto"/>
              <w:ind w:left="72"/>
              <w:jc w:val="both"/>
              <w:textAlignment w:val="baseline"/>
              <w:rPr>
                <w:sz w:val="22"/>
                <w:szCs w:val="22"/>
                <w:lang w:eastAsia="ar-SA"/>
              </w:rPr>
            </w:pPr>
            <w:r w:rsidRPr="00697B4F">
              <w:rPr>
                <w:sz w:val="22"/>
                <w:szCs w:val="22"/>
                <w:lang w:eastAsia="ar-SA"/>
              </w:rPr>
              <w:t>ilość punktów, jakie otrzyma oferta "i" za kryterium "Najniższa Cena";</w:t>
            </w:r>
          </w:p>
        </w:tc>
      </w:tr>
      <w:tr w:rsidR="00697B4F" w:rsidRPr="00697B4F" w14:paraId="0EFF80C1" w14:textId="77777777" w:rsidTr="00697B4F">
        <w:tc>
          <w:tcPr>
            <w:tcW w:w="1417" w:type="dxa"/>
            <w:tcBorders>
              <w:top w:val="single" w:sz="4" w:space="0" w:color="000000"/>
              <w:left w:val="single" w:sz="4" w:space="0" w:color="000000"/>
              <w:bottom w:val="single" w:sz="4" w:space="0" w:color="000000"/>
            </w:tcBorders>
          </w:tcPr>
          <w:p w14:paraId="74B4CFE5" w14:textId="77777777" w:rsidR="00697B4F" w:rsidRPr="00697B4F" w:rsidRDefault="00697B4F" w:rsidP="00697B4F">
            <w:pPr>
              <w:suppressAutoHyphens/>
              <w:overflowPunct w:val="0"/>
              <w:autoSpaceDE w:val="0"/>
              <w:snapToGrid w:val="0"/>
              <w:spacing w:line="276" w:lineRule="auto"/>
              <w:ind w:left="436"/>
              <w:jc w:val="both"/>
              <w:textAlignment w:val="baseline"/>
              <w:rPr>
                <w:sz w:val="22"/>
                <w:szCs w:val="22"/>
                <w:lang w:eastAsia="ar-SA"/>
              </w:rPr>
            </w:pPr>
            <w:proofErr w:type="spellStart"/>
            <w:r w:rsidRPr="00697B4F">
              <w:rPr>
                <w:sz w:val="22"/>
                <w:szCs w:val="22"/>
                <w:lang w:eastAsia="ar-SA"/>
              </w:rPr>
              <w:t>Cmin</w:t>
            </w:r>
            <w:proofErr w:type="spellEnd"/>
          </w:p>
        </w:tc>
        <w:tc>
          <w:tcPr>
            <w:tcW w:w="7229" w:type="dxa"/>
            <w:tcBorders>
              <w:top w:val="single" w:sz="4" w:space="0" w:color="000000"/>
              <w:left w:val="single" w:sz="4" w:space="0" w:color="000000"/>
              <w:bottom w:val="single" w:sz="4" w:space="0" w:color="000000"/>
              <w:right w:val="single" w:sz="4" w:space="0" w:color="000000"/>
            </w:tcBorders>
          </w:tcPr>
          <w:p w14:paraId="5798764E" w14:textId="77777777" w:rsidR="00697B4F" w:rsidRPr="00697B4F" w:rsidRDefault="00697B4F" w:rsidP="00697B4F">
            <w:pPr>
              <w:tabs>
                <w:tab w:val="left" w:pos="72"/>
              </w:tabs>
              <w:suppressAutoHyphens/>
              <w:overflowPunct w:val="0"/>
              <w:autoSpaceDE w:val="0"/>
              <w:snapToGrid w:val="0"/>
              <w:spacing w:line="276" w:lineRule="auto"/>
              <w:ind w:left="72"/>
              <w:jc w:val="both"/>
              <w:textAlignment w:val="baseline"/>
              <w:rPr>
                <w:sz w:val="22"/>
                <w:szCs w:val="22"/>
                <w:lang w:eastAsia="ar-SA"/>
              </w:rPr>
            </w:pPr>
            <w:r w:rsidRPr="00697B4F">
              <w:rPr>
                <w:sz w:val="22"/>
                <w:szCs w:val="22"/>
                <w:lang w:eastAsia="ar-SA"/>
              </w:rPr>
              <w:t>najniższa cena spośród wszystkich ważnych i nieodrzuconych ofert;</w:t>
            </w:r>
          </w:p>
        </w:tc>
      </w:tr>
      <w:tr w:rsidR="00697B4F" w:rsidRPr="00697B4F" w14:paraId="5D6B2F0F" w14:textId="77777777" w:rsidTr="00697B4F">
        <w:tc>
          <w:tcPr>
            <w:tcW w:w="1417" w:type="dxa"/>
            <w:tcBorders>
              <w:top w:val="single" w:sz="4" w:space="0" w:color="000000"/>
              <w:left w:val="single" w:sz="4" w:space="0" w:color="000000"/>
              <w:bottom w:val="single" w:sz="4" w:space="0" w:color="000000"/>
            </w:tcBorders>
          </w:tcPr>
          <w:p w14:paraId="7AFB2D99" w14:textId="77777777" w:rsidR="00697B4F" w:rsidRPr="00697B4F" w:rsidRDefault="00697B4F" w:rsidP="00697B4F">
            <w:pPr>
              <w:suppressAutoHyphens/>
              <w:overflowPunct w:val="0"/>
              <w:autoSpaceDE w:val="0"/>
              <w:snapToGrid w:val="0"/>
              <w:spacing w:line="276" w:lineRule="auto"/>
              <w:ind w:left="436"/>
              <w:jc w:val="both"/>
              <w:textAlignment w:val="baseline"/>
              <w:rPr>
                <w:sz w:val="22"/>
                <w:szCs w:val="22"/>
                <w:lang w:eastAsia="ar-SA"/>
              </w:rPr>
            </w:pPr>
            <w:r w:rsidRPr="00697B4F">
              <w:rPr>
                <w:sz w:val="22"/>
                <w:szCs w:val="22"/>
                <w:lang w:eastAsia="ar-SA"/>
              </w:rPr>
              <w:t>Ci</w:t>
            </w:r>
          </w:p>
        </w:tc>
        <w:tc>
          <w:tcPr>
            <w:tcW w:w="7229" w:type="dxa"/>
            <w:tcBorders>
              <w:top w:val="single" w:sz="4" w:space="0" w:color="000000"/>
              <w:left w:val="single" w:sz="4" w:space="0" w:color="000000"/>
              <w:bottom w:val="single" w:sz="4" w:space="0" w:color="000000"/>
              <w:right w:val="single" w:sz="4" w:space="0" w:color="000000"/>
            </w:tcBorders>
          </w:tcPr>
          <w:p w14:paraId="11113D59" w14:textId="77777777" w:rsidR="00697B4F" w:rsidRPr="00697B4F" w:rsidRDefault="00697B4F" w:rsidP="00697B4F">
            <w:pPr>
              <w:tabs>
                <w:tab w:val="left" w:pos="72"/>
              </w:tabs>
              <w:suppressAutoHyphens/>
              <w:overflowPunct w:val="0"/>
              <w:autoSpaceDE w:val="0"/>
              <w:snapToGrid w:val="0"/>
              <w:spacing w:line="276" w:lineRule="auto"/>
              <w:ind w:left="72"/>
              <w:jc w:val="both"/>
              <w:textAlignment w:val="baseline"/>
              <w:rPr>
                <w:sz w:val="22"/>
                <w:szCs w:val="22"/>
                <w:lang w:eastAsia="ar-SA"/>
              </w:rPr>
            </w:pPr>
            <w:r w:rsidRPr="00697B4F">
              <w:rPr>
                <w:sz w:val="22"/>
                <w:szCs w:val="22"/>
                <w:lang w:eastAsia="ar-SA"/>
              </w:rPr>
              <w:t>cena oferty "i";</w:t>
            </w:r>
          </w:p>
        </w:tc>
      </w:tr>
      <w:tr w:rsidR="00697B4F" w:rsidRPr="00697B4F" w14:paraId="58AC4794" w14:textId="77777777" w:rsidTr="00697B4F">
        <w:tc>
          <w:tcPr>
            <w:tcW w:w="1417" w:type="dxa"/>
            <w:tcBorders>
              <w:top w:val="single" w:sz="4" w:space="0" w:color="000000"/>
              <w:left w:val="single" w:sz="4" w:space="0" w:color="000000"/>
              <w:bottom w:val="single" w:sz="4" w:space="0" w:color="000000"/>
            </w:tcBorders>
          </w:tcPr>
          <w:p w14:paraId="73F94756" w14:textId="77777777" w:rsidR="00697B4F" w:rsidRPr="00697B4F" w:rsidRDefault="00697B4F" w:rsidP="00697B4F">
            <w:pPr>
              <w:suppressAutoHyphens/>
              <w:overflowPunct w:val="0"/>
              <w:autoSpaceDE w:val="0"/>
              <w:snapToGrid w:val="0"/>
              <w:spacing w:line="276" w:lineRule="auto"/>
              <w:ind w:left="436"/>
              <w:jc w:val="both"/>
              <w:textAlignment w:val="baseline"/>
              <w:rPr>
                <w:sz w:val="22"/>
                <w:szCs w:val="22"/>
                <w:lang w:eastAsia="ar-SA"/>
              </w:rPr>
            </w:pPr>
            <w:r w:rsidRPr="00697B4F">
              <w:rPr>
                <w:sz w:val="22"/>
                <w:szCs w:val="22"/>
                <w:lang w:eastAsia="ar-SA"/>
              </w:rPr>
              <w:t>Max (C)</w:t>
            </w:r>
          </w:p>
        </w:tc>
        <w:tc>
          <w:tcPr>
            <w:tcW w:w="7229" w:type="dxa"/>
            <w:tcBorders>
              <w:top w:val="single" w:sz="4" w:space="0" w:color="000000"/>
              <w:left w:val="single" w:sz="4" w:space="0" w:color="000000"/>
              <w:bottom w:val="single" w:sz="4" w:space="0" w:color="000000"/>
              <w:right w:val="single" w:sz="4" w:space="0" w:color="000000"/>
            </w:tcBorders>
          </w:tcPr>
          <w:p w14:paraId="3D3295DE" w14:textId="77777777" w:rsidR="00697B4F" w:rsidRPr="00697B4F" w:rsidRDefault="00697B4F" w:rsidP="00697B4F">
            <w:pPr>
              <w:tabs>
                <w:tab w:val="left" w:pos="72"/>
              </w:tabs>
              <w:suppressAutoHyphens/>
              <w:overflowPunct w:val="0"/>
              <w:autoSpaceDE w:val="0"/>
              <w:snapToGrid w:val="0"/>
              <w:spacing w:line="276" w:lineRule="auto"/>
              <w:ind w:left="72"/>
              <w:jc w:val="both"/>
              <w:textAlignment w:val="baseline"/>
              <w:rPr>
                <w:sz w:val="22"/>
                <w:szCs w:val="22"/>
                <w:lang w:eastAsia="ar-SA"/>
              </w:rPr>
            </w:pPr>
            <w:r w:rsidRPr="00697B4F">
              <w:rPr>
                <w:sz w:val="22"/>
                <w:szCs w:val="22"/>
                <w:lang w:eastAsia="ar-SA"/>
              </w:rPr>
              <w:t>maksymalna ilość punktów, jakie może otrzymać oferta za kryterium "Najniższa Cena".</w:t>
            </w:r>
          </w:p>
        </w:tc>
      </w:tr>
    </w:tbl>
    <w:p w14:paraId="6442E21D" w14:textId="77777777" w:rsidR="00697B4F" w:rsidRPr="00697B4F" w:rsidRDefault="00697B4F" w:rsidP="00697B4F">
      <w:pPr>
        <w:tabs>
          <w:tab w:val="left" w:pos="1276"/>
        </w:tabs>
        <w:spacing w:line="276" w:lineRule="auto"/>
        <w:ind w:left="1276" w:hanging="425"/>
        <w:rPr>
          <w:bCs/>
          <w:iCs/>
          <w:sz w:val="22"/>
          <w:szCs w:val="22"/>
        </w:rPr>
      </w:pPr>
    </w:p>
    <w:p w14:paraId="74E95B35" w14:textId="558177B0" w:rsidR="00FB3E31" w:rsidRDefault="00FB3E31" w:rsidP="00EC4436">
      <w:pPr>
        <w:spacing w:line="276" w:lineRule="auto"/>
        <w:ind w:left="426" w:hanging="6"/>
        <w:jc w:val="both"/>
        <w:rPr>
          <w:sz w:val="22"/>
          <w:szCs w:val="22"/>
        </w:rPr>
      </w:pPr>
      <w:r w:rsidRPr="00FB3E31">
        <w:rPr>
          <w:sz w:val="22"/>
          <w:szCs w:val="22"/>
        </w:rPr>
        <w:t xml:space="preserve">Zasady oceny kryterium </w:t>
      </w:r>
      <w:r w:rsidR="00502F24" w:rsidRPr="00502F24">
        <w:rPr>
          <w:sz w:val="22"/>
          <w:szCs w:val="22"/>
        </w:rPr>
        <w:t xml:space="preserve">Czas </w:t>
      </w:r>
      <w:r w:rsidR="00B96173">
        <w:rPr>
          <w:sz w:val="22"/>
          <w:szCs w:val="22"/>
        </w:rPr>
        <w:t xml:space="preserve">reakcji od momentu wezwania do odśnieżania </w:t>
      </w:r>
      <w:r w:rsidR="00697B4F" w:rsidRPr="00697B4F">
        <w:rPr>
          <w:sz w:val="22"/>
          <w:szCs w:val="22"/>
        </w:rPr>
        <w:t>(P)</w:t>
      </w:r>
      <w:r w:rsidRPr="00FB3E31">
        <w:rPr>
          <w:sz w:val="22"/>
          <w:szCs w:val="22"/>
        </w:rPr>
        <w:t>.</w:t>
      </w:r>
    </w:p>
    <w:p w14:paraId="375CF6F1" w14:textId="42958ED8" w:rsidR="00697B4F" w:rsidRPr="00697B4F" w:rsidRDefault="00697B4F" w:rsidP="00697B4F">
      <w:pPr>
        <w:suppressAutoHyphens/>
        <w:spacing w:line="276" w:lineRule="auto"/>
        <w:ind w:left="420"/>
        <w:jc w:val="both"/>
        <w:rPr>
          <w:sz w:val="22"/>
          <w:szCs w:val="22"/>
          <w:lang w:eastAsia="zh-CN"/>
        </w:rPr>
      </w:pPr>
      <w:r w:rsidRPr="00697B4F">
        <w:rPr>
          <w:sz w:val="22"/>
          <w:szCs w:val="22"/>
          <w:lang w:eastAsia="zh-CN"/>
        </w:rPr>
        <w:t>W przypadku kryterium „</w:t>
      </w:r>
      <w:r w:rsidR="00502F24" w:rsidRPr="00502F24">
        <w:rPr>
          <w:sz w:val="22"/>
          <w:szCs w:val="22"/>
          <w:lang w:eastAsia="zh-CN"/>
        </w:rPr>
        <w:t xml:space="preserve">Czas </w:t>
      </w:r>
      <w:r w:rsidR="00B96173">
        <w:rPr>
          <w:sz w:val="22"/>
          <w:szCs w:val="22"/>
          <w:lang w:eastAsia="zh-CN"/>
        </w:rPr>
        <w:t xml:space="preserve">reakcji od momentu wezwania do odśnieżania </w:t>
      </w:r>
      <w:r w:rsidRPr="00697B4F">
        <w:rPr>
          <w:sz w:val="22"/>
          <w:szCs w:val="22"/>
          <w:lang w:eastAsia="zh-CN"/>
        </w:rPr>
        <w:t xml:space="preserve">”, Wykonawca zobowiązany jest wskazać w składanej ofercie czas w jakim zobowiązuje się </w:t>
      </w:r>
      <w:r w:rsidR="00B96173">
        <w:rPr>
          <w:sz w:val="22"/>
          <w:szCs w:val="22"/>
          <w:lang w:eastAsia="zh-CN"/>
        </w:rPr>
        <w:t xml:space="preserve">przystąpić </w:t>
      </w:r>
      <w:r w:rsidR="000A432E">
        <w:rPr>
          <w:sz w:val="22"/>
          <w:szCs w:val="22"/>
          <w:lang w:eastAsia="zh-CN"/>
        </w:rPr>
        <w:br/>
      </w:r>
      <w:r w:rsidR="00B96173">
        <w:rPr>
          <w:sz w:val="22"/>
          <w:szCs w:val="22"/>
          <w:lang w:eastAsia="zh-CN"/>
        </w:rPr>
        <w:t xml:space="preserve">od momentu wezwania do wykonywania usługi. </w:t>
      </w:r>
    </w:p>
    <w:p w14:paraId="047A4A9B" w14:textId="77777777" w:rsidR="00697B4F" w:rsidRPr="00697B4F" w:rsidRDefault="00697B4F" w:rsidP="00697B4F">
      <w:pPr>
        <w:suppressAutoHyphens/>
        <w:spacing w:line="276" w:lineRule="auto"/>
        <w:ind w:left="420"/>
        <w:jc w:val="both"/>
        <w:rPr>
          <w:b/>
          <w:sz w:val="22"/>
          <w:szCs w:val="22"/>
          <w:lang w:eastAsia="zh-CN"/>
        </w:rPr>
      </w:pPr>
    </w:p>
    <w:p w14:paraId="628CC19F" w14:textId="77777777" w:rsidR="00697B4F" w:rsidRPr="00697B4F" w:rsidRDefault="00697B4F" w:rsidP="00697B4F">
      <w:pPr>
        <w:suppressAutoHyphens/>
        <w:spacing w:line="276" w:lineRule="auto"/>
        <w:ind w:left="420"/>
        <w:jc w:val="both"/>
        <w:rPr>
          <w:b/>
          <w:sz w:val="22"/>
          <w:szCs w:val="22"/>
          <w:lang w:eastAsia="zh-CN"/>
        </w:rPr>
      </w:pPr>
      <w:r w:rsidRPr="00697B4F">
        <w:rPr>
          <w:b/>
          <w:sz w:val="22"/>
          <w:szCs w:val="22"/>
          <w:lang w:eastAsia="zh-CN"/>
        </w:rPr>
        <w:t>Zamawiający przyzna punkty oceniając następująco:</w:t>
      </w:r>
    </w:p>
    <w:p w14:paraId="32D524A3" w14:textId="52BB76D8" w:rsidR="0087060A" w:rsidRDefault="00697B4F">
      <w:pPr>
        <w:widowControl w:val="0"/>
        <w:numPr>
          <w:ilvl w:val="0"/>
          <w:numId w:val="25"/>
        </w:numPr>
        <w:suppressAutoHyphens/>
        <w:autoSpaceDE w:val="0"/>
        <w:autoSpaceDN w:val="0"/>
        <w:spacing w:line="276" w:lineRule="auto"/>
        <w:ind w:left="851" w:hanging="425"/>
        <w:jc w:val="both"/>
        <w:rPr>
          <w:b/>
          <w:sz w:val="22"/>
          <w:szCs w:val="22"/>
          <w:lang w:eastAsia="zh-CN"/>
        </w:rPr>
      </w:pPr>
      <w:bookmarkStart w:id="3" w:name="_Hlk148088177"/>
      <w:r w:rsidRPr="00697B4F">
        <w:rPr>
          <w:b/>
          <w:sz w:val="22"/>
          <w:szCs w:val="22"/>
          <w:lang w:eastAsia="zh-CN"/>
        </w:rPr>
        <w:t xml:space="preserve">za zaoferowanie czasu </w:t>
      </w:r>
      <w:r w:rsidR="0087060A">
        <w:rPr>
          <w:b/>
          <w:sz w:val="22"/>
          <w:szCs w:val="22"/>
          <w:lang w:eastAsia="zh-CN"/>
        </w:rPr>
        <w:t xml:space="preserve">przystąpienia do odśnieżania </w:t>
      </w:r>
      <w:r w:rsidRPr="00697B4F">
        <w:rPr>
          <w:b/>
          <w:sz w:val="22"/>
          <w:szCs w:val="22"/>
          <w:lang w:eastAsia="zh-CN"/>
        </w:rPr>
        <w:t xml:space="preserve"> </w:t>
      </w:r>
      <w:r w:rsidR="0014589D">
        <w:rPr>
          <w:b/>
          <w:sz w:val="22"/>
          <w:szCs w:val="22"/>
          <w:lang w:eastAsia="zh-CN"/>
        </w:rPr>
        <w:t>60</w:t>
      </w:r>
      <w:r w:rsidR="0087060A">
        <w:rPr>
          <w:b/>
          <w:sz w:val="22"/>
          <w:szCs w:val="22"/>
          <w:lang w:eastAsia="zh-CN"/>
        </w:rPr>
        <w:t xml:space="preserve"> minut</w:t>
      </w:r>
      <w:r w:rsidRPr="00697B4F">
        <w:rPr>
          <w:b/>
          <w:sz w:val="22"/>
          <w:szCs w:val="22"/>
          <w:lang w:eastAsia="zh-CN"/>
        </w:rPr>
        <w:t xml:space="preserve"> – 0 pkt,</w:t>
      </w:r>
      <w:bookmarkEnd w:id="3"/>
    </w:p>
    <w:p w14:paraId="47ED3D6D" w14:textId="39103627" w:rsidR="0087060A" w:rsidRDefault="0087060A">
      <w:pPr>
        <w:widowControl w:val="0"/>
        <w:numPr>
          <w:ilvl w:val="0"/>
          <w:numId w:val="25"/>
        </w:numPr>
        <w:suppressAutoHyphens/>
        <w:autoSpaceDE w:val="0"/>
        <w:autoSpaceDN w:val="0"/>
        <w:spacing w:line="276" w:lineRule="auto"/>
        <w:ind w:left="851" w:hanging="425"/>
        <w:jc w:val="both"/>
        <w:rPr>
          <w:b/>
          <w:sz w:val="22"/>
          <w:szCs w:val="22"/>
          <w:lang w:eastAsia="zh-CN"/>
        </w:rPr>
      </w:pPr>
      <w:r w:rsidRPr="0087060A">
        <w:rPr>
          <w:b/>
          <w:sz w:val="22"/>
          <w:szCs w:val="22"/>
          <w:lang w:eastAsia="zh-CN"/>
        </w:rPr>
        <w:t xml:space="preserve">za zaoferowanie czasu przystąpienia do odśnieżania  </w:t>
      </w:r>
      <w:r>
        <w:rPr>
          <w:b/>
          <w:sz w:val="22"/>
          <w:szCs w:val="22"/>
          <w:lang w:eastAsia="zh-CN"/>
        </w:rPr>
        <w:t>45</w:t>
      </w:r>
      <w:r w:rsidRPr="0087060A">
        <w:rPr>
          <w:b/>
          <w:sz w:val="22"/>
          <w:szCs w:val="22"/>
          <w:lang w:eastAsia="zh-CN"/>
        </w:rPr>
        <w:t xml:space="preserve"> minut – </w:t>
      </w:r>
      <w:r>
        <w:rPr>
          <w:b/>
          <w:sz w:val="22"/>
          <w:szCs w:val="22"/>
          <w:lang w:eastAsia="zh-CN"/>
        </w:rPr>
        <w:t>20</w:t>
      </w:r>
      <w:r w:rsidRPr="0087060A">
        <w:rPr>
          <w:b/>
          <w:sz w:val="22"/>
          <w:szCs w:val="22"/>
          <w:lang w:eastAsia="zh-CN"/>
        </w:rPr>
        <w:t xml:space="preserve"> pkt,</w:t>
      </w:r>
    </w:p>
    <w:p w14:paraId="47BBD3E8" w14:textId="3E985DCC" w:rsidR="0087060A" w:rsidRPr="0087060A" w:rsidRDefault="0087060A">
      <w:pPr>
        <w:widowControl w:val="0"/>
        <w:numPr>
          <w:ilvl w:val="0"/>
          <w:numId w:val="25"/>
        </w:numPr>
        <w:suppressAutoHyphens/>
        <w:autoSpaceDE w:val="0"/>
        <w:autoSpaceDN w:val="0"/>
        <w:spacing w:line="276" w:lineRule="auto"/>
        <w:ind w:left="851" w:hanging="425"/>
        <w:jc w:val="both"/>
        <w:rPr>
          <w:b/>
          <w:sz w:val="22"/>
          <w:szCs w:val="22"/>
          <w:lang w:eastAsia="zh-CN"/>
        </w:rPr>
      </w:pPr>
      <w:r w:rsidRPr="0087060A">
        <w:rPr>
          <w:b/>
          <w:sz w:val="22"/>
          <w:szCs w:val="22"/>
          <w:lang w:eastAsia="zh-CN"/>
        </w:rPr>
        <w:t xml:space="preserve">za zaoferowanie czasu przystąpienia do odśnieżania  </w:t>
      </w:r>
      <w:r w:rsidR="0014589D">
        <w:rPr>
          <w:b/>
          <w:sz w:val="22"/>
          <w:szCs w:val="22"/>
          <w:lang w:eastAsia="zh-CN"/>
        </w:rPr>
        <w:t>30</w:t>
      </w:r>
      <w:r w:rsidRPr="0087060A">
        <w:rPr>
          <w:b/>
          <w:sz w:val="22"/>
          <w:szCs w:val="22"/>
          <w:lang w:eastAsia="zh-CN"/>
        </w:rPr>
        <w:t xml:space="preserve"> minut – </w:t>
      </w:r>
      <w:r>
        <w:rPr>
          <w:b/>
          <w:sz w:val="22"/>
          <w:szCs w:val="22"/>
          <w:lang w:eastAsia="zh-CN"/>
        </w:rPr>
        <w:t>40</w:t>
      </w:r>
      <w:r w:rsidRPr="0087060A">
        <w:rPr>
          <w:b/>
          <w:sz w:val="22"/>
          <w:szCs w:val="22"/>
          <w:lang w:eastAsia="zh-CN"/>
        </w:rPr>
        <w:t xml:space="preserve"> pkt,</w:t>
      </w:r>
    </w:p>
    <w:p w14:paraId="272168BD" w14:textId="77777777" w:rsidR="0087060A" w:rsidRPr="0087060A" w:rsidRDefault="0087060A" w:rsidP="0087060A">
      <w:pPr>
        <w:widowControl w:val="0"/>
        <w:suppressAutoHyphens/>
        <w:autoSpaceDE w:val="0"/>
        <w:autoSpaceDN w:val="0"/>
        <w:spacing w:line="276" w:lineRule="auto"/>
        <w:ind w:left="851"/>
        <w:jc w:val="both"/>
        <w:rPr>
          <w:b/>
          <w:sz w:val="22"/>
          <w:szCs w:val="22"/>
          <w:lang w:eastAsia="zh-CN"/>
        </w:rPr>
      </w:pPr>
    </w:p>
    <w:p w14:paraId="56D8F4A7" w14:textId="77777777" w:rsidR="0087060A" w:rsidRPr="00697B4F" w:rsidRDefault="0087060A" w:rsidP="0087060A">
      <w:pPr>
        <w:widowControl w:val="0"/>
        <w:suppressAutoHyphens/>
        <w:autoSpaceDE w:val="0"/>
        <w:autoSpaceDN w:val="0"/>
        <w:spacing w:line="276" w:lineRule="auto"/>
        <w:ind w:left="851"/>
        <w:jc w:val="both"/>
        <w:rPr>
          <w:b/>
          <w:sz w:val="22"/>
          <w:szCs w:val="22"/>
          <w:lang w:eastAsia="zh-CN"/>
        </w:rPr>
      </w:pPr>
    </w:p>
    <w:p w14:paraId="4D6AD086" w14:textId="4C7A68DB" w:rsidR="00EA1EA3" w:rsidRDefault="00297E31" w:rsidP="00697B4F">
      <w:pPr>
        <w:suppressAutoHyphens/>
        <w:spacing w:line="276" w:lineRule="auto"/>
        <w:ind w:left="420"/>
        <w:jc w:val="both"/>
        <w:rPr>
          <w:bCs/>
          <w:sz w:val="22"/>
          <w:szCs w:val="22"/>
          <w:lang w:eastAsia="zh-CN"/>
        </w:rPr>
      </w:pPr>
      <w:r w:rsidRPr="00297E31">
        <w:rPr>
          <w:bCs/>
          <w:sz w:val="22"/>
          <w:szCs w:val="22"/>
          <w:lang w:eastAsia="zh-CN"/>
        </w:rPr>
        <w:t xml:space="preserve">Jeżeli Wykonawca określi czas reakcji  Wykonawcy większy niż 60 minut </w:t>
      </w:r>
      <w:r>
        <w:rPr>
          <w:bCs/>
          <w:sz w:val="22"/>
          <w:szCs w:val="22"/>
          <w:lang w:eastAsia="zh-CN"/>
        </w:rPr>
        <w:t xml:space="preserve">oferta zostanie odrzucona, jako niezgodna z SWZ art. 226 ust 1 pkt 5 </w:t>
      </w:r>
      <w:proofErr w:type="spellStart"/>
      <w:r>
        <w:rPr>
          <w:bCs/>
          <w:sz w:val="22"/>
          <w:szCs w:val="22"/>
          <w:lang w:eastAsia="zh-CN"/>
        </w:rPr>
        <w:t>Pzp</w:t>
      </w:r>
      <w:proofErr w:type="spellEnd"/>
      <w:r>
        <w:rPr>
          <w:bCs/>
          <w:sz w:val="22"/>
          <w:szCs w:val="22"/>
          <w:lang w:eastAsia="zh-CN"/>
        </w:rPr>
        <w:t>.</w:t>
      </w:r>
    </w:p>
    <w:p w14:paraId="439471C3" w14:textId="18BE9F57" w:rsidR="00297E31" w:rsidRDefault="00297E31" w:rsidP="00697B4F">
      <w:pPr>
        <w:suppressAutoHyphens/>
        <w:spacing w:line="276" w:lineRule="auto"/>
        <w:ind w:left="420"/>
        <w:jc w:val="both"/>
        <w:rPr>
          <w:bCs/>
          <w:sz w:val="22"/>
          <w:szCs w:val="22"/>
          <w:lang w:eastAsia="zh-CN"/>
        </w:rPr>
      </w:pPr>
      <w:r>
        <w:rPr>
          <w:bCs/>
          <w:sz w:val="22"/>
          <w:szCs w:val="22"/>
          <w:lang w:eastAsia="zh-CN"/>
        </w:rPr>
        <w:t xml:space="preserve">W przypadku gdy, Wykonawca zaoferuje czas reakcji Wykonawcy krótszy niż 30 minut, Zamawiający do obliczenia punktacji w tym kryterium przyjmie czas reakcji Wykonawcy 30 minut. W przypadku niewypełnienia przez Wykonawcę w formularzu ofertowym pola określającego czas reakcji Wykonawcy, Zamawiający przyjmuje do oceny oferty czas reakcji Wykonawcy wynoszący 60 minut. </w:t>
      </w:r>
    </w:p>
    <w:p w14:paraId="3AC3C554" w14:textId="77777777" w:rsidR="00297E31" w:rsidRPr="00297E31" w:rsidRDefault="00297E31" w:rsidP="00697B4F">
      <w:pPr>
        <w:suppressAutoHyphens/>
        <w:spacing w:line="276" w:lineRule="auto"/>
        <w:ind w:left="420"/>
        <w:jc w:val="both"/>
        <w:rPr>
          <w:bCs/>
          <w:sz w:val="22"/>
          <w:szCs w:val="22"/>
          <w:lang w:eastAsia="zh-CN"/>
        </w:rPr>
      </w:pPr>
    </w:p>
    <w:p w14:paraId="0E89956E" w14:textId="77777777" w:rsidR="00FB3E31" w:rsidRPr="00FB3E31" w:rsidRDefault="00FB3E31" w:rsidP="00FB3E31">
      <w:pPr>
        <w:spacing w:line="276" w:lineRule="auto"/>
        <w:ind w:left="426" w:hanging="426"/>
        <w:jc w:val="both"/>
        <w:rPr>
          <w:sz w:val="22"/>
          <w:szCs w:val="22"/>
        </w:rPr>
      </w:pPr>
      <w:r w:rsidRPr="00FB3E31">
        <w:rPr>
          <w:sz w:val="22"/>
          <w:szCs w:val="22"/>
        </w:rPr>
        <w:t>5.</w:t>
      </w:r>
      <w:r w:rsidRPr="00FB3E31">
        <w:rPr>
          <w:sz w:val="22"/>
          <w:szCs w:val="22"/>
        </w:rPr>
        <w:tab/>
        <w:t>Ostateczna ocena punktowa Oferty.</w:t>
      </w:r>
    </w:p>
    <w:p w14:paraId="4F36621F" w14:textId="77777777" w:rsidR="00FB3E31" w:rsidRPr="00FB3E31" w:rsidRDefault="00FB3E31" w:rsidP="00FB3E31">
      <w:pPr>
        <w:overflowPunct w:val="0"/>
        <w:spacing w:line="276" w:lineRule="auto"/>
        <w:ind w:left="426"/>
        <w:jc w:val="both"/>
        <w:textAlignment w:val="baseline"/>
        <w:rPr>
          <w:sz w:val="22"/>
          <w:szCs w:val="22"/>
        </w:rPr>
      </w:pPr>
      <w:r w:rsidRPr="00FB3E31">
        <w:rPr>
          <w:sz w:val="22"/>
          <w:szCs w:val="22"/>
          <w:lang w:eastAsia="ar-SA"/>
        </w:rPr>
        <w:lastRenderedPageBreak/>
        <w:t>Ocena punktowa Oferty "i" będzie zaokrągloną do dwóch miejsc po przecinku liczbą wynikającą ze zsumowania ilości punktów, jakie otrzyma ta Oferta za poszczególne kryteria:</w:t>
      </w:r>
    </w:p>
    <w:p w14:paraId="745F0BD6" w14:textId="77777777" w:rsidR="00FB3E31" w:rsidRPr="00FB3E31" w:rsidRDefault="00FB3E31" w:rsidP="00FB3E31">
      <w:pPr>
        <w:overflowPunct w:val="0"/>
        <w:spacing w:line="276" w:lineRule="auto"/>
        <w:ind w:left="360"/>
        <w:jc w:val="both"/>
        <w:textAlignment w:val="baseline"/>
        <w:rPr>
          <w:sz w:val="22"/>
          <w:szCs w:val="22"/>
          <w:lang w:eastAsia="ar-SA"/>
        </w:rPr>
      </w:pPr>
    </w:p>
    <w:p w14:paraId="7D560301" w14:textId="77777777" w:rsidR="00FB3E31" w:rsidRPr="00FB3E31" w:rsidRDefault="00FB3E31" w:rsidP="00FB3E31">
      <w:pPr>
        <w:tabs>
          <w:tab w:val="left" w:pos="1965"/>
        </w:tabs>
        <w:spacing w:line="276" w:lineRule="auto"/>
        <w:jc w:val="center"/>
        <w:rPr>
          <w:sz w:val="22"/>
          <w:szCs w:val="22"/>
        </w:rPr>
      </w:pPr>
      <w:r w:rsidRPr="00FB3E31">
        <w:rPr>
          <w:sz w:val="22"/>
          <w:szCs w:val="22"/>
        </w:rPr>
        <w:t>Pi = Σ Pi (X)</w:t>
      </w:r>
    </w:p>
    <w:p w14:paraId="67BE3DB7" w14:textId="77777777" w:rsidR="00FB3E31" w:rsidRPr="00FB3E31" w:rsidRDefault="00FB3E31" w:rsidP="00FB3E31">
      <w:pPr>
        <w:overflowPunct w:val="0"/>
        <w:spacing w:line="276" w:lineRule="auto"/>
        <w:ind w:left="540"/>
        <w:jc w:val="both"/>
        <w:textAlignment w:val="baseline"/>
        <w:rPr>
          <w:sz w:val="22"/>
          <w:szCs w:val="22"/>
        </w:rPr>
      </w:pPr>
      <w:r w:rsidRPr="00FB3E31">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FB3E31" w:rsidRPr="00FB3E31" w14:paraId="7C5FC1BA" w14:textId="77777777" w:rsidTr="00FB3E31">
        <w:tc>
          <w:tcPr>
            <w:tcW w:w="1080" w:type="dxa"/>
            <w:tcBorders>
              <w:top w:val="single" w:sz="4" w:space="0" w:color="000000"/>
              <w:left w:val="single" w:sz="4" w:space="0" w:color="000000"/>
              <w:bottom w:val="single" w:sz="4" w:space="0" w:color="000000"/>
            </w:tcBorders>
          </w:tcPr>
          <w:p w14:paraId="0852752B"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tcPr>
          <w:p w14:paraId="5E65A45F"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ocena punktowa Oferty "i";</w:t>
            </w:r>
          </w:p>
        </w:tc>
      </w:tr>
      <w:tr w:rsidR="00FB3E31" w:rsidRPr="00FB3E31" w14:paraId="26575E5E" w14:textId="77777777" w:rsidTr="00FB3E31">
        <w:tc>
          <w:tcPr>
            <w:tcW w:w="1080" w:type="dxa"/>
            <w:tcBorders>
              <w:top w:val="single" w:sz="4" w:space="0" w:color="000000"/>
              <w:left w:val="single" w:sz="4" w:space="0" w:color="000000"/>
              <w:bottom w:val="single" w:sz="4" w:space="0" w:color="000000"/>
            </w:tcBorders>
          </w:tcPr>
          <w:p w14:paraId="0097E806"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tcPr>
          <w:p w14:paraId="5EACCD93"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suma ilości punktów jakie otrzyma Oferta "i" za poszczególne kryteria.</w:t>
            </w:r>
          </w:p>
        </w:tc>
      </w:tr>
    </w:tbl>
    <w:p w14:paraId="00CBF28D" w14:textId="77777777" w:rsidR="00FB3E31" w:rsidRPr="00FB3E31" w:rsidRDefault="00FB3E31" w:rsidP="00FB3E31">
      <w:pPr>
        <w:spacing w:line="276" w:lineRule="auto"/>
        <w:jc w:val="both"/>
        <w:rPr>
          <w:sz w:val="22"/>
          <w:szCs w:val="22"/>
        </w:rPr>
      </w:pPr>
    </w:p>
    <w:p w14:paraId="2B24B9C1"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6. </w:t>
      </w:r>
      <w:r w:rsidRPr="00FB3E31">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3AF6F33D"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7. </w:t>
      </w:r>
      <w:r w:rsidRPr="00FB3E31">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2EDE2D23"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8. </w:t>
      </w:r>
      <w:r w:rsidRPr="00FB3E31">
        <w:rPr>
          <w:sz w:val="22"/>
          <w:szCs w:val="22"/>
        </w:rPr>
        <w:tab/>
        <w:t>Jeżeli oferty otrzymały taką samą ocenę w kryterium o najwyższej wadze, zamawiający wybiera ofertę z najniższą ceną.</w:t>
      </w:r>
    </w:p>
    <w:p w14:paraId="1C765BE7"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9. </w:t>
      </w:r>
      <w:r w:rsidRPr="00FB3E31">
        <w:rPr>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03B06BA3" w14:textId="77777777" w:rsidR="00FB3E31" w:rsidRDefault="00FB3E31" w:rsidP="00FB3E31">
      <w:pPr>
        <w:tabs>
          <w:tab w:val="left" w:pos="426"/>
        </w:tabs>
        <w:spacing w:line="276" w:lineRule="auto"/>
        <w:ind w:left="426" w:hanging="426"/>
        <w:jc w:val="both"/>
        <w:rPr>
          <w:sz w:val="22"/>
          <w:szCs w:val="22"/>
        </w:rPr>
      </w:pPr>
    </w:p>
    <w:p w14:paraId="221E00F7" w14:textId="77777777" w:rsidR="00456CB2" w:rsidRPr="00FB3E31" w:rsidRDefault="00456CB2"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WYBÓR WYKONAWCY, TRYB OGŁOSZENIA WYNIKÓW Postępowania</w:t>
      </w:r>
    </w:p>
    <w:p w14:paraId="7417D8C5" w14:textId="77777777" w:rsidR="00456CB2" w:rsidRPr="00FA3145" w:rsidRDefault="00456CB2" w:rsidP="00FA3145">
      <w:pPr>
        <w:spacing w:line="276" w:lineRule="auto"/>
        <w:rPr>
          <w:i/>
        </w:rPr>
      </w:pPr>
    </w:p>
    <w:p w14:paraId="51E403FD" w14:textId="77777777" w:rsidR="00456CB2" w:rsidRPr="00FA3145" w:rsidRDefault="00456CB2" w:rsidP="00F629CD">
      <w:pPr>
        <w:numPr>
          <w:ilvl w:val="0"/>
          <w:numId w:val="3"/>
        </w:numPr>
        <w:tabs>
          <w:tab w:val="clear" w:pos="720"/>
          <w:tab w:val="num" w:pos="426"/>
        </w:tabs>
        <w:spacing w:line="276" w:lineRule="auto"/>
        <w:ind w:left="426" w:hanging="426"/>
        <w:jc w:val="both"/>
        <w:rPr>
          <w:sz w:val="22"/>
        </w:rPr>
      </w:pPr>
      <w:r w:rsidRPr="00FA3145">
        <w:rPr>
          <w:sz w:val="22"/>
        </w:rPr>
        <w:t>Zamawiający nie przewiduje wyboru najkorzystniejszej oferty z zastosowaniem aukcji elektronicznej.</w:t>
      </w:r>
    </w:p>
    <w:p w14:paraId="3379D5A8" w14:textId="77777777" w:rsidR="00BF1786" w:rsidRPr="00FA3145" w:rsidRDefault="002D2ED9" w:rsidP="00F629CD">
      <w:pPr>
        <w:numPr>
          <w:ilvl w:val="0"/>
          <w:numId w:val="3"/>
        </w:numPr>
        <w:tabs>
          <w:tab w:val="clear" w:pos="720"/>
          <w:tab w:val="num" w:pos="426"/>
        </w:tabs>
        <w:spacing w:line="276" w:lineRule="auto"/>
        <w:ind w:left="426" w:hanging="426"/>
        <w:jc w:val="both"/>
        <w:rPr>
          <w:sz w:val="22"/>
        </w:rPr>
      </w:pPr>
      <w:r w:rsidRPr="00FA3145">
        <w:rPr>
          <w:sz w:val="22"/>
        </w:rPr>
        <w:t>N</w:t>
      </w:r>
      <w:r w:rsidR="00BF1786" w:rsidRPr="00FA3145">
        <w:rPr>
          <w:sz w:val="22"/>
        </w:rPr>
        <w:t xml:space="preserve">iezwłocznie </w:t>
      </w:r>
      <w:r w:rsidRPr="00FA3145">
        <w:rPr>
          <w:sz w:val="22"/>
        </w:rPr>
        <w:t>po wyborze najkorzystniejszej oferty, Zamawiający poinformuje równocześnie wykonawców, którzy złożyli oferty,</w:t>
      </w:r>
      <w:r w:rsidR="00BF1786" w:rsidRPr="00FA3145">
        <w:rPr>
          <w:sz w:val="22"/>
        </w:rPr>
        <w:t xml:space="preserve"> o:</w:t>
      </w:r>
    </w:p>
    <w:p w14:paraId="64065237" w14:textId="77777777" w:rsidR="00170097" w:rsidRPr="00FA3145" w:rsidRDefault="00BF1786" w:rsidP="00F629CD">
      <w:pPr>
        <w:numPr>
          <w:ilvl w:val="1"/>
          <w:numId w:val="3"/>
        </w:numPr>
        <w:tabs>
          <w:tab w:val="clear" w:pos="1440"/>
          <w:tab w:val="num" w:pos="851"/>
        </w:tabs>
        <w:spacing w:line="276" w:lineRule="auto"/>
        <w:ind w:left="851" w:hanging="426"/>
        <w:jc w:val="both"/>
        <w:rPr>
          <w:sz w:val="22"/>
        </w:rPr>
      </w:pPr>
      <w:r w:rsidRPr="00FA3145">
        <w:rPr>
          <w:sz w:val="22"/>
        </w:rPr>
        <w:t>wyborze najkorzystniejszej oferty, podając nazwę albo imię i nazwisko, siedzibę albo miejsce zamieszkania</w:t>
      </w:r>
      <w:r w:rsidR="00170097" w:rsidRPr="00FA3145">
        <w:rPr>
          <w:sz w:val="22"/>
        </w:rPr>
        <w:t>, jeżeli jest miejscem wykonywania działalności wykonawcy, którego oferta została wybrana, oraz nazwy albo imiona i nazwiska, siedziby albo miejsca zamieszkania</w:t>
      </w:r>
      <w:r w:rsidRPr="00FA3145">
        <w:rPr>
          <w:sz w:val="22"/>
        </w:rPr>
        <w:t xml:space="preserve">, jeżeli </w:t>
      </w:r>
      <w:r w:rsidR="00170097" w:rsidRPr="00FA3145">
        <w:rPr>
          <w:sz w:val="22"/>
        </w:rPr>
        <w:t>są miejscami</w:t>
      </w:r>
      <w:r w:rsidRPr="00FA3145">
        <w:rPr>
          <w:sz w:val="22"/>
        </w:rPr>
        <w:t xml:space="preserve"> wy</w:t>
      </w:r>
      <w:r w:rsidR="00170097" w:rsidRPr="00FA3145">
        <w:rPr>
          <w:sz w:val="22"/>
        </w:rPr>
        <w:t>konywania działalności wykonawców, którzy złożyli oferty, a także punktację przyznaną ofertom w każdym kryterium oceny ofert i łączną punktację</w:t>
      </w:r>
      <w:r w:rsidR="0003676D" w:rsidRPr="00FA3145">
        <w:rPr>
          <w:sz w:val="22"/>
        </w:rPr>
        <w:t>,</w:t>
      </w:r>
    </w:p>
    <w:p w14:paraId="618CED0F" w14:textId="77777777" w:rsidR="00BF1786" w:rsidRPr="00FA3145" w:rsidRDefault="0003676D" w:rsidP="00F629CD">
      <w:pPr>
        <w:numPr>
          <w:ilvl w:val="1"/>
          <w:numId w:val="3"/>
        </w:numPr>
        <w:tabs>
          <w:tab w:val="clear" w:pos="1440"/>
          <w:tab w:val="num" w:pos="851"/>
        </w:tabs>
        <w:spacing w:line="276" w:lineRule="auto"/>
        <w:ind w:left="851" w:hanging="426"/>
        <w:jc w:val="both"/>
        <w:rPr>
          <w:sz w:val="22"/>
        </w:rPr>
      </w:pPr>
      <w:r w:rsidRPr="00FA3145">
        <w:rPr>
          <w:sz w:val="22"/>
        </w:rPr>
        <w:t>wykonawcach, których oferty zostały odrzucone</w:t>
      </w:r>
      <w:r w:rsidR="00BF1786" w:rsidRPr="00FA3145">
        <w:rPr>
          <w:sz w:val="22"/>
        </w:rPr>
        <w:t>,</w:t>
      </w:r>
    </w:p>
    <w:p w14:paraId="766F338F" w14:textId="77777777" w:rsidR="0003676D" w:rsidRPr="00FA3145" w:rsidRDefault="00FB3E31" w:rsidP="00FB3E31">
      <w:pPr>
        <w:tabs>
          <w:tab w:val="num" w:pos="426"/>
        </w:tabs>
        <w:spacing w:line="276" w:lineRule="auto"/>
        <w:ind w:left="426" w:hanging="426"/>
        <w:jc w:val="both"/>
        <w:rPr>
          <w:sz w:val="22"/>
        </w:rPr>
      </w:pPr>
      <w:r>
        <w:rPr>
          <w:sz w:val="22"/>
        </w:rPr>
        <w:tab/>
        <w:t xml:space="preserve">– </w:t>
      </w:r>
      <w:r w:rsidR="0003676D" w:rsidRPr="00FA3145">
        <w:rPr>
          <w:sz w:val="22"/>
        </w:rPr>
        <w:t>podając uzasadnienie faktyczne i prawne.</w:t>
      </w:r>
    </w:p>
    <w:p w14:paraId="2319F05C" w14:textId="7E95D2E0" w:rsidR="00BF1786" w:rsidRPr="00FA3145" w:rsidRDefault="00BF1786" w:rsidP="00F629CD">
      <w:pPr>
        <w:numPr>
          <w:ilvl w:val="0"/>
          <w:numId w:val="3"/>
        </w:numPr>
        <w:tabs>
          <w:tab w:val="clear" w:pos="720"/>
          <w:tab w:val="num" w:pos="426"/>
        </w:tabs>
        <w:spacing w:line="276" w:lineRule="auto"/>
        <w:ind w:left="426" w:hanging="426"/>
        <w:jc w:val="both"/>
        <w:rPr>
          <w:sz w:val="22"/>
        </w:rPr>
      </w:pPr>
      <w:r w:rsidRPr="00FA3145">
        <w:rPr>
          <w:sz w:val="22"/>
        </w:rPr>
        <w:t>Informacje, o których mowa w punkcie 2</w:t>
      </w:r>
      <w:r w:rsidR="00FB3E31">
        <w:rPr>
          <w:sz w:val="22"/>
        </w:rPr>
        <w:t xml:space="preserve"> </w:t>
      </w:r>
      <w:proofErr w:type="spellStart"/>
      <w:r w:rsidR="00FB3E31">
        <w:rPr>
          <w:sz w:val="22"/>
        </w:rPr>
        <w:t>ppkt</w:t>
      </w:r>
      <w:proofErr w:type="spellEnd"/>
      <w:r w:rsidR="00FB3E31">
        <w:rPr>
          <w:sz w:val="22"/>
        </w:rPr>
        <w:t xml:space="preserve"> </w:t>
      </w:r>
      <w:r w:rsidRPr="00FA3145">
        <w:rPr>
          <w:sz w:val="22"/>
        </w:rPr>
        <w:t>1)</w:t>
      </w:r>
      <w:r w:rsidR="00FB3E31">
        <w:rPr>
          <w:sz w:val="22"/>
        </w:rPr>
        <w:t>,</w:t>
      </w:r>
      <w:r w:rsidRPr="00FA3145">
        <w:rPr>
          <w:sz w:val="22"/>
        </w:rPr>
        <w:t xml:space="preserve"> zostaną udostępnione przez Zamawiającego </w:t>
      </w:r>
      <w:r w:rsidR="000A432E">
        <w:rPr>
          <w:sz w:val="22"/>
        </w:rPr>
        <w:br/>
      </w:r>
      <w:r w:rsidRPr="00FA3145">
        <w:rPr>
          <w:sz w:val="22"/>
        </w:rPr>
        <w:t>na stronie internetowej</w:t>
      </w:r>
      <w:r w:rsidR="0003676D" w:rsidRPr="00FA3145">
        <w:rPr>
          <w:sz w:val="22"/>
        </w:rPr>
        <w:t xml:space="preserve"> prowadzonego postępowania.</w:t>
      </w:r>
      <w:r w:rsidRPr="00FA3145">
        <w:rPr>
          <w:sz w:val="22"/>
        </w:rPr>
        <w:t xml:space="preserve"> </w:t>
      </w:r>
    </w:p>
    <w:p w14:paraId="3526B331" w14:textId="77777777" w:rsidR="00E15D70" w:rsidRDefault="00E15D70" w:rsidP="00FA3145">
      <w:pPr>
        <w:spacing w:line="276" w:lineRule="auto"/>
        <w:jc w:val="both"/>
        <w:rPr>
          <w:sz w:val="22"/>
        </w:rPr>
      </w:pPr>
    </w:p>
    <w:p w14:paraId="60373AE8" w14:textId="77777777" w:rsidR="00EC5BF6" w:rsidRPr="00FA3145" w:rsidRDefault="00EC5BF6" w:rsidP="00FA3145">
      <w:pPr>
        <w:spacing w:line="276" w:lineRule="auto"/>
        <w:jc w:val="both"/>
        <w:rPr>
          <w:sz w:val="22"/>
        </w:rPr>
      </w:pPr>
    </w:p>
    <w:p w14:paraId="28B53A5D" w14:textId="77777777" w:rsidR="00456CB2" w:rsidRPr="00FB3E31" w:rsidRDefault="00456CB2" w:rsidP="00F629CD">
      <w:pPr>
        <w:pStyle w:val="Nagwek3"/>
        <w:numPr>
          <w:ilvl w:val="0"/>
          <w:numId w:val="10"/>
        </w:numPr>
        <w:spacing w:line="276" w:lineRule="auto"/>
        <w:ind w:left="567" w:hanging="567"/>
        <w:jc w:val="both"/>
        <w:rPr>
          <w:caps/>
          <w:sz w:val="22"/>
          <w:highlight w:val="lightGray"/>
        </w:rPr>
      </w:pPr>
      <w:r w:rsidRPr="00FB3E31">
        <w:rPr>
          <w:caps/>
          <w:sz w:val="22"/>
          <w:highlight w:val="lightGray"/>
        </w:rPr>
        <w:t>ISTOTNE WARUNKI PRZYSZŁEJ UMOWY</w:t>
      </w:r>
    </w:p>
    <w:p w14:paraId="4B8CDA46" w14:textId="77777777" w:rsidR="00456CB2" w:rsidRPr="00FA3145" w:rsidRDefault="00456CB2" w:rsidP="00FA3145">
      <w:pPr>
        <w:spacing w:line="276" w:lineRule="auto"/>
      </w:pPr>
    </w:p>
    <w:p w14:paraId="759E9D1F" w14:textId="7209159A" w:rsidR="00456CB2" w:rsidRPr="00FA3145" w:rsidRDefault="00456CB2" w:rsidP="00FB3E31">
      <w:pPr>
        <w:spacing w:line="276" w:lineRule="auto"/>
        <w:jc w:val="both"/>
        <w:rPr>
          <w:sz w:val="22"/>
        </w:rPr>
      </w:pPr>
      <w:r w:rsidRPr="00FA3145">
        <w:rPr>
          <w:sz w:val="22"/>
        </w:rPr>
        <w:t>Zamawiający wymaga zawarcia um</w:t>
      </w:r>
      <w:r w:rsidR="00FB3E31">
        <w:rPr>
          <w:sz w:val="22"/>
        </w:rPr>
        <w:t>owy na warunkach określonych w P</w:t>
      </w:r>
      <w:r w:rsidRPr="00FA3145">
        <w:rPr>
          <w:sz w:val="22"/>
        </w:rPr>
        <w:t xml:space="preserve">rojekcie </w:t>
      </w:r>
      <w:r w:rsidR="00FB3E31">
        <w:rPr>
          <w:sz w:val="22"/>
        </w:rPr>
        <w:t>U</w:t>
      </w:r>
      <w:r w:rsidRPr="00FA3145">
        <w:rPr>
          <w:sz w:val="22"/>
        </w:rPr>
        <w:t>mowy stanowiącym</w:t>
      </w:r>
      <w:r w:rsidRPr="00FA3145">
        <w:rPr>
          <w:b/>
          <w:sz w:val="22"/>
          <w:szCs w:val="22"/>
        </w:rPr>
        <w:t xml:space="preserve"> Załącznik </w:t>
      </w:r>
      <w:r w:rsidR="00841496">
        <w:rPr>
          <w:b/>
          <w:sz w:val="22"/>
          <w:szCs w:val="22"/>
        </w:rPr>
        <w:t>n</w:t>
      </w:r>
      <w:r w:rsidRPr="00FA3145">
        <w:rPr>
          <w:b/>
          <w:sz w:val="22"/>
          <w:szCs w:val="22"/>
        </w:rPr>
        <w:t xml:space="preserve">r </w:t>
      </w:r>
      <w:r w:rsidR="0014589D">
        <w:rPr>
          <w:b/>
          <w:sz w:val="22"/>
          <w:szCs w:val="22"/>
        </w:rPr>
        <w:t>5</w:t>
      </w:r>
      <w:r w:rsidRPr="00FA3145">
        <w:rPr>
          <w:b/>
          <w:sz w:val="22"/>
          <w:szCs w:val="22"/>
        </w:rPr>
        <w:t xml:space="preserve"> do</w:t>
      </w:r>
      <w:r w:rsidR="006475BF" w:rsidRPr="00FA3145">
        <w:rPr>
          <w:b/>
          <w:sz w:val="22"/>
          <w:szCs w:val="22"/>
        </w:rPr>
        <w:t xml:space="preserve"> SWZ</w:t>
      </w:r>
      <w:r w:rsidRPr="00FA3145">
        <w:rPr>
          <w:sz w:val="22"/>
        </w:rPr>
        <w:t>.</w:t>
      </w:r>
    </w:p>
    <w:p w14:paraId="60FEAB77" w14:textId="77777777" w:rsidR="00712965" w:rsidRPr="00FA3145" w:rsidRDefault="00712965" w:rsidP="00FA3145">
      <w:pPr>
        <w:spacing w:line="276" w:lineRule="auto"/>
        <w:jc w:val="both"/>
        <w:rPr>
          <w:sz w:val="22"/>
        </w:rPr>
      </w:pPr>
    </w:p>
    <w:p w14:paraId="2504E227" w14:textId="77777777" w:rsidR="00456CB2" w:rsidRPr="00FB3E31" w:rsidRDefault="00456CB2" w:rsidP="00F629CD">
      <w:pPr>
        <w:pStyle w:val="Nagwek3"/>
        <w:numPr>
          <w:ilvl w:val="0"/>
          <w:numId w:val="10"/>
        </w:numPr>
        <w:tabs>
          <w:tab w:val="left" w:pos="851"/>
        </w:tabs>
        <w:spacing w:line="276" w:lineRule="auto"/>
        <w:ind w:left="567" w:hanging="567"/>
        <w:jc w:val="both"/>
        <w:rPr>
          <w:caps/>
          <w:sz w:val="22"/>
          <w:highlight w:val="lightGray"/>
        </w:rPr>
      </w:pPr>
      <w:r w:rsidRPr="00FB3E31">
        <w:rPr>
          <w:caps/>
          <w:sz w:val="22"/>
          <w:highlight w:val="lightGray"/>
        </w:rPr>
        <w:t>TRYB UDZIELANIA WYJAŚNIEŃ</w:t>
      </w:r>
    </w:p>
    <w:p w14:paraId="4764B78D" w14:textId="77777777" w:rsidR="00456CB2" w:rsidRPr="00FA3145" w:rsidRDefault="00456CB2" w:rsidP="00FA3145">
      <w:pPr>
        <w:pStyle w:val="Tekstpodstawowy"/>
        <w:spacing w:line="276" w:lineRule="auto"/>
        <w:rPr>
          <w:b/>
          <w:sz w:val="22"/>
        </w:rPr>
      </w:pPr>
    </w:p>
    <w:p w14:paraId="7DE27DB3" w14:textId="77777777" w:rsidR="00456CB2" w:rsidRPr="00FA3145" w:rsidRDefault="00456CB2" w:rsidP="00F629CD">
      <w:pPr>
        <w:numPr>
          <w:ilvl w:val="0"/>
          <w:numId w:val="4"/>
        </w:numPr>
        <w:tabs>
          <w:tab w:val="clear" w:pos="720"/>
          <w:tab w:val="num" w:pos="426"/>
        </w:tabs>
        <w:spacing w:line="276" w:lineRule="auto"/>
        <w:ind w:left="426" w:hanging="426"/>
        <w:jc w:val="both"/>
        <w:rPr>
          <w:sz w:val="22"/>
        </w:rPr>
      </w:pPr>
      <w:r w:rsidRPr="00FA3145">
        <w:rPr>
          <w:sz w:val="22"/>
        </w:rPr>
        <w:t>Przed terminem składania ofert każdy wykonawca może zwrócić się do Zamawiającego o wyjaśnienie treści</w:t>
      </w:r>
      <w:r w:rsidR="008972D6" w:rsidRPr="00FA3145">
        <w:rPr>
          <w:sz w:val="22"/>
        </w:rPr>
        <w:t xml:space="preserve"> </w:t>
      </w:r>
      <w:r w:rsidR="006F59DC" w:rsidRPr="00FA3145">
        <w:rPr>
          <w:sz w:val="22"/>
        </w:rPr>
        <w:t>SWZ</w:t>
      </w:r>
      <w:r w:rsidRPr="00FA3145">
        <w:rPr>
          <w:sz w:val="22"/>
        </w:rPr>
        <w:t xml:space="preserve">. </w:t>
      </w:r>
    </w:p>
    <w:p w14:paraId="74FD484A" w14:textId="77777777" w:rsidR="00456CB2" w:rsidRPr="00FA3145" w:rsidRDefault="00456CB2" w:rsidP="00F629CD">
      <w:pPr>
        <w:numPr>
          <w:ilvl w:val="0"/>
          <w:numId w:val="4"/>
        </w:numPr>
        <w:tabs>
          <w:tab w:val="clear" w:pos="720"/>
          <w:tab w:val="num" w:pos="426"/>
        </w:tabs>
        <w:spacing w:line="276" w:lineRule="auto"/>
        <w:ind w:left="426" w:hanging="426"/>
        <w:jc w:val="both"/>
        <w:rPr>
          <w:sz w:val="22"/>
        </w:rPr>
      </w:pPr>
      <w:r w:rsidRPr="00FA3145">
        <w:rPr>
          <w:sz w:val="22"/>
        </w:rPr>
        <w:lastRenderedPageBreak/>
        <w:t>Zamawiający jest obowiązany udzielić wyjaśnień niezwłocz</w:t>
      </w:r>
      <w:r w:rsidR="00554068" w:rsidRPr="00FA3145">
        <w:rPr>
          <w:sz w:val="22"/>
        </w:rPr>
        <w:t xml:space="preserve">nie, jednak nie później niż na </w:t>
      </w:r>
      <w:r w:rsidR="00026F80" w:rsidRPr="00FA3145">
        <w:rPr>
          <w:sz w:val="22"/>
        </w:rPr>
        <w:t xml:space="preserve">2 </w:t>
      </w:r>
      <w:r w:rsidRPr="00FA3145">
        <w:rPr>
          <w:sz w:val="22"/>
        </w:rPr>
        <w:t>dni przed upływem terminu s</w:t>
      </w:r>
      <w:r w:rsidR="00026F80" w:rsidRPr="00FA3145">
        <w:rPr>
          <w:sz w:val="22"/>
        </w:rPr>
        <w:t>kładania ofert, pod warunkiem, ż</w:t>
      </w:r>
      <w:r w:rsidRPr="00FA3145">
        <w:rPr>
          <w:sz w:val="22"/>
        </w:rPr>
        <w:t xml:space="preserve">e wniosek o wyjaśnienie treści </w:t>
      </w:r>
      <w:r w:rsidR="0007140B" w:rsidRPr="00FA3145">
        <w:rPr>
          <w:sz w:val="22"/>
        </w:rPr>
        <w:t>SW</w:t>
      </w:r>
      <w:r w:rsidR="00AB029B" w:rsidRPr="00FA3145">
        <w:rPr>
          <w:sz w:val="22"/>
        </w:rPr>
        <w:t>Z</w:t>
      </w:r>
      <w:r w:rsidR="0007140B" w:rsidRPr="00FA3145">
        <w:rPr>
          <w:sz w:val="22"/>
        </w:rPr>
        <w:t xml:space="preserve"> </w:t>
      </w:r>
      <w:r w:rsidRPr="00FA3145">
        <w:rPr>
          <w:sz w:val="22"/>
        </w:rPr>
        <w:t>wpłynął do zamawiającego nie później niż</w:t>
      </w:r>
      <w:r w:rsidR="0077623E" w:rsidRPr="00FA3145">
        <w:rPr>
          <w:sz w:val="22"/>
        </w:rPr>
        <w:t xml:space="preserve"> na 4 dni przed upływem terminu składania ofert</w:t>
      </w:r>
      <w:r w:rsidRPr="00FA3145">
        <w:rPr>
          <w:sz w:val="22"/>
        </w:rPr>
        <w:t xml:space="preserve">. </w:t>
      </w:r>
    </w:p>
    <w:p w14:paraId="33CB4049" w14:textId="77777777" w:rsidR="00456CB2" w:rsidRPr="00FA3145" w:rsidRDefault="00456CB2" w:rsidP="00F629CD">
      <w:pPr>
        <w:numPr>
          <w:ilvl w:val="0"/>
          <w:numId w:val="4"/>
        </w:numPr>
        <w:tabs>
          <w:tab w:val="clear" w:pos="720"/>
          <w:tab w:val="num" w:pos="426"/>
        </w:tabs>
        <w:spacing w:line="276" w:lineRule="auto"/>
        <w:ind w:left="426" w:hanging="426"/>
        <w:jc w:val="both"/>
        <w:rPr>
          <w:sz w:val="22"/>
        </w:rPr>
      </w:pPr>
      <w:r w:rsidRPr="00FA3145">
        <w:rPr>
          <w:sz w:val="22"/>
        </w:rPr>
        <w:t xml:space="preserve">Jeżeli wniosek o wyjaśnienie treści </w:t>
      </w:r>
      <w:r w:rsidR="00114C1B" w:rsidRPr="00FA3145">
        <w:rPr>
          <w:sz w:val="22"/>
        </w:rPr>
        <w:t xml:space="preserve">SWZ </w:t>
      </w:r>
      <w:r w:rsidRPr="00FA3145">
        <w:rPr>
          <w:sz w:val="22"/>
        </w:rPr>
        <w:t>wpłynął po upływ</w:t>
      </w:r>
      <w:r w:rsidR="00631C5E" w:rsidRPr="00FA3145">
        <w:rPr>
          <w:sz w:val="22"/>
        </w:rPr>
        <w:t>ie terminu składania wniosku, o </w:t>
      </w:r>
      <w:r w:rsidRPr="00FA3145">
        <w:rPr>
          <w:sz w:val="22"/>
        </w:rPr>
        <w:t>którym mowa w punkcie 2, lub dotyczy udzielonych wyjaśnień, zamawiający może udzielić wyjaśnień albo pozostawić wniosek bez rozpatrywania.</w:t>
      </w:r>
    </w:p>
    <w:p w14:paraId="176DFEAC" w14:textId="77777777" w:rsidR="00456CB2" w:rsidRPr="00FA3145" w:rsidRDefault="00456CB2" w:rsidP="00F629CD">
      <w:pPr>
        <w:numPr>
          <w:ilvl w:val="0"/>
          <w:numId w:val="4"/>
        </w:numPr>
        <w:tabs>
          <w:tab w:val="clear" w:pos="720"/>
          <w:tab w:val="num" w:pos="426"/>
        </w:tabs>
        <w:spacing w:line="276" w:lineRule="auto"/>
        <w:ind w:left="426" w:hanging="426"/>
        <w:jc w:val="both"/>
        <w:rPr>
          <w:sz w:val="22"/>
        </w:rPr>
      </w:pPr>
      <w:r w:rsidRPr="00FA3145">
        <w:rPr>
          <w:sz w:val="22"/>
        </w:rPr>
        <w:t>Przedłużenie terminu do składania nie wpływa na bieg terminu składania wniosku, o którym mowa w punkcie 2.</w:t>
      </w:r>
    </w:p>
    <w:p w14:paraId="71CFD144" w14:textId="77777777" w:rsidR="00456CB2" w:rsidRPr="00FA3145" w:rsidRDefault="00456CB2" w:rsidP="00F629CD">
      <w:pPr>
        <w:numPr>
          <w:ilvl w:val="0"/>
          <w:numId w:val="4"/>
        </w:numPr>
        <w:tabs>
          <w:tab w:val="clear" w:pos="720"/>
          <w:tab w:val="num" w:pos="426"/>
        </w:tabs>
        <w:spacing w:line="276" w:lineRule="auto"/>
        <w:ind w:left="426" w:hanging="426"/>
        <w:jc w:val="both"/>
        <w:rPr>
          <w:sz w:val="22"/>
        </w:rPr>
      </w:pPr>
      <w:r w:rsidRPr="00FA3145">
        <w:rPr>
          <w:sz w:val="22"/>
        </w:rPr>
        <w:t>Treść zapytań wraz z wyjaśnieniami Zamawiający</w:t>
      </w:r>
      <w:r w:rsidR="004F400C" w:rsidRPr="00FA3145">
        <w:rPr>
          <w:sz w:val="22"/>
        </w:rPr>
        <w:t xml:space="preserve"> udostępni na stronie internetowej prowadzonego postępowania</w:t>
      </w:r>
      <w:r w:rsidRPr="00FA3145">
        <w:rPr>
          <w:sz w:val="22"/>
        </w:rPr>
        <w:t>.</w:t>
      </w:r>
    </w:p>
    <w:p w14:paraId="4C9C142A" w14:textId="77777777" w:rsidR="007F0A37" w:rsidRPr="00FA3145" w:rsidRDefault="00E90D3E" w:rsidP="00F629CD">
      <w:pPr>
        <w:numPr>
          <w:ilvl w:val="0"/>
          <w:numId w:val="4"/>
        </w:numPr>
        <w:tabs>
          <w:tab w:val="clear" w:pos="720"/>
          <w:tab w:val="num" w:pos="426"/>
        </w:tabs>
        <w:spacing w:line="276" w:lineRule="auto"/>
        <w:ind w:left="426" w:hanging="426"/>
        <w:jc w:val="both"/>
        <w:rPr>
          <w:sz w:val="22"/>
        </w:rPr>
      </w:pPr>
      <w:r w:rsidRPr="00FA3145">
        <w:rPr>
          <w:sz w:val="22"/>
        </w:rPr>
        <w:t xml:space="preserve">Wszelkie uzupełnienia i ustalenia oraz zmiany, w tym zmiany terminów, jak również pytania wykonawców wraz z wyjaśnieniami stają się integralną częścią </w:t>
      </w:r>
      <w:r w:rsidR="004F400C" w:rsidRPr="00FA3145">
        <w:rPr>
          <w:sz w:val="22"/>
        </w:rPr>
        <w:t>SWZ</w:t>
      </w:r>
      <w:r w:rsidRPr="00FA3145">
        <w:rPr>
          <w:sz w:val="22"/>
        </w:rPr>
        <w:t xml:space="preserve"> i będą wiążące przy składaniu ofert.</w:t>
      </w:r>
      <w:r w:rsidR="00355938" w:rsidRPr="00FA3145">
        <w:rPr>
          <w:sz w:val="22"/>
        </w:rPr>
        <w:t xml:space="preserve"> Wszelkie prawa i zobowiązania wykonawcy odnośnie wcześniej ustalonych terminów będą podlegały nowemu terminowi.</w:t>
      </w:r>
    </w:p>
    <w:p w14:paraId="1ABE6FD8" w14:textId="77777777" w:rsidR="00E15D70" w:rsidRPr="00FA3145" w:rsidRDefault="00E15D70" w:rsidP="00FA3145">
      <w:pPr>
        <w:pStyle w:val="Tekstpodstawowy"/>
        <w:tabs>
          <w:tab w:val="clear" w:pos="142"/>
        </w:tabs>
        <w:spacing w:line="276" w:lineRule="auto"/>
        <w:rPr>
          <w:bCs/>
          <w:sz w:val="22"/>
        </w:rPr>
      </w:pPr>
    </w:p>
    <w:p w14:paraId="16D56A1E" w14:textId="77777777" w:rsidR="00456CB2" w:rsidRPr="00E83257" w:rsidRDefault="00456CB2" w:rsidP="00F629CD">
      <w:pPr>
        <w:pStyle w:val="Nagwek3"/>
        <w:numPr>
          <w:ilvl w:val="0"/>
          <w:numId w:val="10"/>
        </w:numPr>
        <w:spacing w:line="276" w:lineRule="auto"/>
        <w:ind w:left="567" w:hanging="567"/>
        <w:jc w:val="both"/>
        <w:rPr>
          <w:caps/>
          <w:sz w:val="22"/>
          <w:highlight w:val="lightGray"/>
        </w:rPr>
      </w:pPr>
      <w:r w:rsidRPr="00E83257">
        <w:rPr>
          <w:caps/>
          <w:sz w:val="22"/>
          <w:highlight w:val="lightGray"/>
        </w:rPr>
        <w:t>POUCZENIE O ŚRODKACH ODWOŁAWCZYCH PRZYSŁUGUJĄCYCH WYKONAWCY W TOKU NINIEJSZEGO POSTĘPOWANIA O UDZIELENIE ZAMÓWIENIA</w:t>
      </w:r>
    </w:p>
    <w:p w14:paraId="1454C0AA" w14:textId="77777777" w:rsidR="00C93CA0" w:rsidRPr="00FA3145" w:rsidRDefault="00C93CA0" w:rsidP="00FA3145">
      <w:pPr>
        <w:tabs>
          <w:tab w:val="left" w:pos="360"/>
        </w:tabs>
        <w:spacing w:line="276" w:lineRule="auto"/>
        <w:jc w:val="both"/>
        <w:rPr>
          <w:sz w:val="22"/>
        </w:rPr>
      </w:pPr>
    </w:p>
    <w:p w14:paraId="12700357"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1. </w:t>
      </w:r>
      <w:r w:rsidRPr="00FA3145">
        <w:rPr>
          <w:sz w:val="22"/>
        </w:rPr>
        <w:tab/>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r w:rsidR="000873DF">
        <w:rPr>
          <w:sz w:val="22"/>
        </w:rPr>
        <w:t xml:space="preserve"> </w:t>
      </w:r>
      <w:proofErr w:type="spellStart"/>
      <w:r w:rsidR="000873DF">
        <w:rPr>
          <w:sz w:val="22"/>
        </w:rPr>
        <w:t>Pzp</w:t>
      </w:r>
      <w:proofErr w:type="spellEnd"/>
      <w:r w:rsidRPr="00FA3145">
        <w:rPr>
          <w:sz w:val="22"/>
        </w:rPr>
        <w:t>. Środki ochrony prawnej wobec ogłoszenia wszczynającego postępowanie o udzielenie zamówienia lub ogłoszenia o konkursie oraz dokumentów zamówienia przysługują również organizacjom wpisanym na listę, o której mowa w art. 469 pkt 15 ustawy</w:t>
      </w:r>
      <w:r w:rsidR="000873DF">
        <w:rPr>
          <w:sz w:val="22"/>
        </w:rPr>
        <w:t xml:space="preserve"> </w:t>
      </w:r>
      <w:proofErr w:type="spellStart"/>
      <w:r w:rsidR="000873DF">
        <w:rPr>
          <w:sz w:val="22"/>
        </w:rPr>
        <w:t>Pzp</w:t>
      </w:r>
      <w:proofErr w:type="spellEnd"/>
      <w:r w:rsidRPr="00FA3145">
        <w:rPr>
          <w:sz w:val="22"/>
        </w:rPr>
        <w:t xml:space="preserve">, oraz Rzecznikowi Małych i Średnich Przedsiębiorców. </w:t>
      </w:r>
    </w:p>
    <w:p w14:paraId="6E3CE251"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2. </w:t>
      </w:r>
      <w:r w:rsidRPr="00FA3145">
        <w:rPr>
          <w:sz w:val="22"/>
        </w:rPr>
        <w:tab/>
        <w:t xml:space="preserve">Środkami ochrony prawnej są: </w:t>
      </w:r>
    </w:p>
    <w:p w14:paraId="30C322B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 xml:space="preserve">odwołanie; </w:t>
      </w:r>
    </w:p>
    <w:p w14:paraId="49182996"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skarga do sądu. </w:t>
      </w:r>
    </w:p>
    <w:p w14:paraId="3F004E89"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3. </w:t>
      </w:r>
      <w:r w:rsidRPr="00FA3145">
        <w:rPr>
          <w:sz w:val="22"/>
        </w:rPr>
        <w:tab/>
        <w:t xml:space="preserve">Odwołanie. </w:t>
      </w:r>
    </w:p>
    <w:p w14:paraId="09D1BEF5"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odwołanie przysługuje na niezgodną z przepisami ustawy</w:t>
      </w:r>
      <w:r w:rsidR="000873DF">
        <w:rPr>
          <w:sz w:val="22"/>
        </w:rPr>
        <w:t xml:space="preserve"> </w:t>
      </w:r>
      <w:proofErr w:type="spellStart"/>
      <w:r w:rsidR="000873DF">
        <w:rPr>
          <w:sz w:val="22"/>
        </w:rPr>
        <w:t>Pzp</w:t>
      </w:r>
      <w:proofErr w:type="spellEnd"/>
      <w:r w:rsidRPr="00FA3145">
        <w:rPr>
          <w:sz w:val="22"/>
        </w:rPr>
        <w:t xml:space="preserve"> czynność zamawiającego, podjętą w postępowaniu o udzielenie zamówienia, w tym na projektowane postanowienie umowy oraz zaniechanie czynności w postępowaniu o udzielenie zamówienia, do której zamawiający był obowiązany na podstawie ustawy</w:t>
      </w:r>
      <w:r w:rsidR="000873DF">
        <w:rPr>
          <w:sz w:val="22"/>
        </w:rPr>
        <w:t xml:space="preserve"> </w:t>
      </w:r>
      <w:proofErr w:type="spellStart"/>
      <w:r w:rsidR="000873DF">
        <w:rPr>
          <w:sz w:val="22"/>
        </w:rPr>
        <w:t>Pzp</w:t>
      </w:r>
      <w:proofErr w:type="spellEnd"/>
      <w:r w:rsidRPr="00FA3145">
        <w:rPr>
          <w:sz w:val="22"/>
        </w:rPr>
        <w:t xml:space="preserve">; </w:t>
      </w:r>
    </w:p>
    <w:p w14:paraId="4E9760AB" w14:textId="1DB4C80B"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odwołanie wnosi się w terminie 5 dni od dnia przekazania informacji o czynności zamawiającego stanowiącej podstawę jego wniesienia – jeżeli została przekazana przy użyciu środków komunikacji </w:t>
      </w:r>
      <w:r w:rsidR="00251CD7" w:rsidRPr="00FA3145">
        <w:rPr>
          <w:sz w:val="22"/>
        </w:rPr>
        <w:t>elektronicznej</w:t>
      </w:r>
      <w:r w:rsidRPr="00FA3145">
        <w:rPr>
          <w:sz w:val="22"/>
        </w:rPr>
        <w:t xml:space="preserve"> albo w terminie 10 dni – jeżeli została przekazana w inny sposób;</w:t>
      </w:r>
    </w:p>
    <w:p w14:paraId="20646BA5"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3)  </w:t>
      </w:r>
      <w:r w:rsidRPr="00FA3145">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47826585"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4)  </w:t>
      </w:r>
      <w:r w:rsidRPr="00FA3145">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07D6B37"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5)  </w:t>
      </w:r>
      <w:r w:rsidRPr="00FA3145">
        <w:rPr>
          <w:sz w:val="22"/>
        </w:rPr>
        <w:tab/>
        <w:t>szczegółowo kwestie związane z wniesieniem odwołania zawarte są w art. 515-521 ustawy</w:t>
      </w:r>
      <w:r w:rsidR="000873DF">
        <w:rPr>
          <w:sz w:val="22"/>
        </w:rPr>
        <w:t xml:space="preserve"> </w:t>
      </w:r>
      <w:proofErr w:type="spellStart"/>
      <w:r w:rsidR="000873DF">
        <w:rPr>
          <w:sz w:val="22"/>
        </w:rPr>
        <w:t>Pzp</w:t>
      </w:r>
      <w:proofErr w:type="spellEnd"/>
      <w:r w:rsidRPr="00FA3145">
        <w:rPr>
          <w:sz w:val="22"/>
        </w:rPr>
        <w:t xml:space="preserve">. </w:t>
      </w:r>
    </w:p>
    <w:p w14:paraId="16871D43"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4. </w:t>
      </w:r>
      <w:r w:rsidRPr="00FA3145">
        <w:rPr>
          <w:sz w:val="22"/>
        </w:rPr>
        <w:tab/>
        <w:t xml:space="preserve">Skarga do sądu. </w:t>
      </w:r>
    </w:p>
    <w:p w14:paraId="587A459E" w14:textId="77777777" w:rsidR="007F0A37" w:rsidRPr="00FA3145" w:rsidRDefault="00C93CA0" w:rsidP="00FA3145">
      <w:pPr>
        <w:tabs>
          <w:tab w:val="left" w:pos="426"/>
        </w:tabs>
        <w:spacing w:line="276" w:lineRule="auto"/>
        <w:ind w:left="426" w:hanging="426"/>
        <w:jc w:val="both"/>
        <w:rPr>
          <w:b/>
          <w:sz w:val="22"/>
        </w:rPr>
      </w:pPr>
      <w:r w:rsidRPr="00FA3145">
        <w:rPr>
          <w:sz w:val="22"/>
        </w:rPr>
        <w:lastRenderedPageBreak/>
        <w:tab/>
        <w:t>Na orzeczenie Krajowej Izby Odwoławczej oraz postanowienie Prezesa Izby, stronom oraz uczestnikom postępowania odwoławczego przysługuje skarga do sądu. Szczegółowo kwestie dotyczące skargi do sądu uregulowane zostały w art. 579-590 ustawy</w:t>
      </w:r>
      <w:r w:rsidR="000873DF">
        <w:rPr>
          <w:sz w:val="22"/>
        </w:rPr>
        <w:t xml:space="preserve"> </w:t>
      </w:r>
      <w:proofErr w:type="spellStart"/>
      <w:r w:rsidR="000873DF">
        <w:rPr>
          <w:sz w:val="22"/>
        </w:rPr>
        <w:t>Pzp</w:t>
      </w:r>
      <w:proofErr w:type="spellEnd"/>
      <w:r w:rsidRPr="00FA3145">
        <w:rPr>
          <w:sz w:val="22"/>
        </w:rPr>
        <w:t>.</w:t>
      </w:r>
    </w:p>
    <w:p w14:paraId="65CD93AA" w14:textId="77777777" w:rsidR="00D90357" w:rsidRPr="00FA3145" w:rsidRDefault="00D90357" w:rsidP="00FA3145">
      <w:pPr>
        <w:pStyle w:val="Tekstpodstawowy2"/>
        <w:spacing w:line="276" w:lineRule="auto"/>
        <w:rPr>
          <w:i/>
          <w:sz w:val="22"/>
          <w:szCs w:val="22"/>
        </w:rPr>
      </w:pPr>
    </w:p>
    <w:p w14:paraId="1AA6D5B9" w14:textId="77777777" w:rsidR="00456CB2" w:rsidRPr="00E83257" w:rsidRDefault="00351B63" w:rsidP="00F629CD">
      <w:pPr>
        <w:pStyle w:val="Nagwek3"/>
        <w:numPr>
          <w:ilvl w:val="0"/>
          <w:numId w:val="10"/>
        </w:numPr>
        <w:spacing w:line="276" w:lineRule="auto"/>
        <w:ind w:left="567" w:hanging="567"/>
        <w:jc w:val="both"/>
        <w:rPr>
          <w:caps/>
          <w:sz w:val="22"/>
          <w:highlight w:val="lightGray"/>
        </w:rPr>
      </w:pPr>
      <w:r w:rsidRPr="00E83257">
        <w:rPr>
          <w:caps/>
          <w:sz w:val="22"/>
          <w:highlight w:val="lightGray"/>
        </w:rPr>
        <w:t>INFORMACJE O FORMALNOŚCIACH</w:t>
      </w:r>
      <w:r w:rsidR="00D06027" w:rsidRPr="00E83257">
        <w:rPr>
          <w:caps/>
          <w:sz w:val="22"/>
          <w:highlight w:val="lightGray"/>
        </w:rPr>
        <w:t>,</w:t>
      </w:r>
      <w:r w:rsidRPr="00E83257">
        <w:rPr>
          <w:caps/>
          <w:sz w:val="22"/>
          <w:highlight w:val="lightGray"/>
        </w:rPr>
        <w:t xml:space="preserve"> JAKIE POWINNY ZOSTAĆ DOPEŁNIONE PO WYBORZE</w:t>
      </w:r>
      <w:r w:rsidR="00D06027" w:rsidRPr="00E83257">
        <w:rPr>
          <w:caps/>
          <w:sz w:val="22"/>
          <w:highlight w:val="lightGray"/>
        </w:rPr>
        <w:t xml:space="preserve"> OFERTY W CELU ZAWARCIA UMOWY W </w:t>
      </w:r>
      <w:r w:rsidR="003254AC" w:rsidRPr="00E83257">
        <w:rPr>
          <w:caps/>
          <w:sz w:val="22"/>
          <w:highlight w:val="lightGray"/>
        </w:rPr>
        <w:t>SPRAWIE ZAMÓWIENIA PUBLICZ</w:t>
      </w:r>
      <w:r w:rsidRPr="00E83257">
        <w:rPr>
          <w:caps/>
          <w:sz w:val="22"/>
          <w:highlight w:val="lightGray"/>
        </w:rPr>
        <w:t>NEGO</w:t>
      </w:r>
    </w:p>
    <w:p w14:paraId="0D61E271" w14:textId="77777777" w:rsidR="00456CB2" w:rsidRPr="00FA3145" w:rsidRDefault="00456CB2" w:rsidP="00FA3145">
      <w:pPr>
        <w:pStyle w:val="Tekstpodstawowy"/>
        <w:spacing w:line="276" w:lineRule="auto"/>
        <w:rPr>
          <w:i/>
          <w:sz w:val="22"/>
          <w:szCs w:val="22"/>
        </w:rPr>
      </w:pPr>
    </w:p>
    <w:p w14:paraId="7F38C06B" w14:textId="65C970A6" w:rsidR="00456CB2" w:rsidRPr="00FA3145" w:rsidRDefault="00456CB2" w:rsidP="00F629CD">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Po wyborze oferty </w:t>
      </w:r>
      <w:r w:rsidR="00E83257">
        <w:rPr>
          <w:sz w:val="22"/>
          <w:szCs w:val="22"/>
        </w:rPr>
        <w:t>Zamawiający</w:t>
      </w:r>
      <w:r w:rsidRPr="00FA3145">
        <w:rPr>
          <w:sz w:val="22"/>
          <w:szCs w:val="22"/>
        </w:rPr>
        <w:t xml:space="preserve"> wezwie wybranego </w:t>
      </w:r>
      <w:r w:rsidR="00C8534A" w:rsidRPr="00FA3145">
        <w:rPr>
          <w:sz w:val="22"/>
          <w:szCs w:val="22"/>
        </w:rPr>
        <w:t xml:space="preserve">Wykonawcę do </w:t>
      </w:r>
      <w:r w:rsidR="0002328C" w:rsidRPr="00FA3145">
        <w:rPr>
          <w:sz w:val="22"/>
          <w:szCs w:val="22"/>
        </w:rPr>
        <w:t xml:space="preserve">przedłożenia dokumentów, </w:t>
      </w:r>
      <w:r w:rsidR="000A432E">
        <w:rPr>
          <w:sz w:val="22"/>
          <w:szCs w:val="22"/>
        </w:rPr>
        <w:br/>
      </w:r>
      <w:r w:rsidR="0002328C" w:rsidRPr="00FA3145">
        <w:rPr>
          <w:sz w:val="22"/>
          <w:szCs w:val="22"/>
        </w:rPr>
        <w:t xml:space="preserve">o których mowa w </w:t>
      </w:r>
      <w:r w:rsidR="00E83257">
        <w:rPr>
          <w:sz w:val="22"/>
          <w:szCs w:val="22"/>
        </w:rPr>
        <w:t>pkt</w:t>
      </w:r>
      <w:r w:rsidR="0002328C" w:rsidRPr="00FA3145">
        <w:rPr>
          <w:sz w:val="22"/>
          <w:szCs w:val="22"/>
        </w:rPr>
        <w:t xml:space="preserve"> </w:t>
      </w:r>
      <w:r w:rsidR="00417786" w:rsidRPr="00FA3145">
        <w:rPr>
          <w:sz w:val="22"/>
          <w:szCs w:val="22"/>
        </w:rPr>
        <w:t>2</w:t>
      </w:r>
      <w:r w:rsidR="00E83257">
        <w:rPr>
          <w:sz w:val="22"/>
          <w:szCs w:val="22"/>
        </w:rPr>
        <w:t xml:space="preserve"> poniżej</w:t>
      </w:r>
      <w:r w:rsidR="0002328C" w:rsidRPr="00FA3145">
        <w:rPr>
          <w:sz w:val="22"/>
          <w:szCs w:val="22"/>
        </w:rPr>
        <w:t xml:space="preserve">. Ponadto </w:t>
      </w:r>
      <w:r w:rsidR="00E83257">
        <w:rPr>
          <w:sz w:val="22"/>
          <w:szCs w:val="22"/>
        </w:rPr>
        <w:t>Zamawiający</w:t>
      </w:r>
      <w:r w:rsidR="00FE394D" w:rsidRPr="00FA3145">
        <w:rPr>
          <w:sz w:val="22"/>
          <w:szCs w:val="22"/>
        </w:rPr>
        <w:t xml:space="preserve"> </w:t>
      </w:r>
      <w:r w:rsidR="00086DB8" w:rsidRPr="00FA3145">
        <w:rPr>
          <w:sz w:val="22"/>
          <w:szCs w:val="22"/>
        </w:rPr>
        <w:t xml:space="preserve">wezwie wybranego Wykonawcę </w:t>
      </w:r>
      <w:r w:rsidR="000A432E">
        <w:rPr>
          <w:sz w:val="22"/>
          <w:szCs w:val="22"/>
        </w:rPr>
        <w:br/>
      </w:r>
      <w:r w:rsidR="00086DB8" w:rsidRPr="00FA3145">
        <w:rPr>
          <w:sz w:val="22"/>
          <w:szCs w:val="22"/>
        </w:rPr>
        <w:t xml:space="preserve">do </w:t>
      </w:r>
      <w:r w:rsidR="00C8534A" w:rsidRPr="00FA3145">
        <w:rPr>
          <w:sz w:val="22"/>
          <w:szCs w:val="22"/>
        </w:rPr>
        <w:t>podpisania umowy w </w:t>
      </w:r>
      <w:r w:rsidRPr="00FA3145">
        <w:rPr>
          <w:sz w:val="22"/>
          <w:szCs w:val="22"/>
        </w:rPr>
        <w:t>sprawie zamówienia publicznego, podając miejsce i termin jej podpisania.</w:t>
      </w:r>
    </w:p>
    <w:p w14:paraId="39FE9FA6" w14:textId="77777777" w:rsidR="00FA021A" w:rsidRDefault="00C24E78" w:rsidP="00707D6E">
      <w:pPr>
        <w:numPr>
          <w:ilvl w:val="0"/>
          <w:numId w:val="6"/>
        </w:numPr>
        <w:tabs>
          <w:tab w:val="clear" w:pos="720"/>
          <w:tab w:val="num" w:pos="426"/>
        </w:tabs>
        <w:spacing w:line="276" w:lineRule="auto"/>
        <w:ind w:left="426" w:hanging="426"/>
        <w:jc w:val="both"/>
        <w:rPr>
          <w:sz w:val="22"/>
        </w:rPr>
      </w:pPr>
      <w:r w:rsidRPr="00FA3145">
        <w:rPr>
          <w:sz w:val="22"/>
        </w:rPr>
        <w:t>Przed podpisaniem umowy na realizację niniejszego zamówienia Wykon</w:t>
      </w:r>
      <w:r w:rsidR="00D317FD" w:rsidRPr="00FA3145">
        <w:rPr>
          <w:sz w:val="22"/>
        </w:rPr>
        <w:t>awca zobowiązany jest dostarczy</w:t>
      </w:r>
      <w:r w:rsidR="004A0EDB" w:rsidRPr="00FA3145">
        <w:rPr>
          <w:sz w:val="22"/>
        </w:rPr>
        <w:t>ć</w:t>
      </w:r>
      <w:r w:rsidR="00FA021A">
        <w:rPr>
          <w:sz w:val="22"/>
        </w:rPr>
        <w:t>:</w:t>
      </w:r>
    </w:p>
    <w:p w14:paraId="3F3AD1FE" w14:textId="3C44E47F" w:rsidR="00913722" w:rsidRDefault="00707D6E" w:rsidP="00FA021A">
      <w:pPr>
        <w:spacing w:line="276" w:lineRule="auto"/>
        <w:ind w:left="426"/>
        <w:jc w:val="both"/>
        <w:rPr>
          <w:sz w:val="22"/>
        </w:rPr>
      </w:pPr>
      <w:r>
        <w:rPr>
          <w:sz w:val="22"/>
        </w:rPr>
        <w:t xml:space="preserve"> – </w:t>
      </w:r>
      <w:r w:rsidR="00AC4F49" w:rsidRPr="00707D6E">
        <w:rPr>
          <w:sz w:val="22"/>
          <w:szCs w:val="22"/>
        </w:rPr>
        <w:t xml:space="preserve">w przypadku </w:t>
      </w:r>
      <w:r w:rsidR="00913722" w:rsidRPr="00707D6E">
        <w:rPr>
          <w:sz w:val="22"/>
          <w:szCs w:val="22"/>
        </w:rPr>
        <w:t>wykonawców, którzy ubiegali się o</w:t>
      </w:r>
      <w:r>
        <w:rPr>
          <w:sz w:val="22"/>
          <w:szCs w:val="22"/>
        </w:rPr>
        <w:t xml:space="preserve"> udzielenie zamówienia wspólnie </w:t>
      </w:r>
      <w:r w:rsidR="00251CD7">
        <w:rPr>
          <w:sz w:val="22"/>
          <w:szCs w:val="22"/>
        </w:rPr>
        <w:t xml:space="preserve">– </w:t>
      </w:r>
      <w:r w:rsidR="00251CD7" w:rsidRPr="00707D6E">
        <w:rPr>
          <w:sz w:val="22"/>
          <w:szCs w:val="22"/>
        </w:rPr>
        <w:t>kopię</w:t>
      </w:r>
      <w:r w:rsidR="00AC4F49" w:rsidRPr="00707D6E">
        <w:rPr>
          <w:sz w:val="22"/>
          <w:szCs w:val="22"/>
        </w:rPr>
        <w:t xml:space="preserve"> </w:t>
      </w:r>
      <w:r w:rsidR="00AC4F49" w:rsidRPr="00707D6E">
        <w:rPr>
          <w:sz w:val="22"/>
        </w:rPr>
        <w:t>umowy</w:t>
      </w:r>
      <w:r w:rsidR="00913722" w:rsidRPr="00707D6E">
        <w:rPr>
          <w:sz w:val="22"/>
        </w:rPr>
        <w:t xml:space="preserve"> regulującą ich </w:t>
      </w:r>
      <w:r>
        <w:rPr>
          <w:sz w:val="22"/>
        </w:rPr>
        <w:t>współdziałanie.</w:t>
      </w:r>
    </w:p>
    <w:p w14:paraId="7442CE5F" w14:textId="34B9BCBF" w:rsidR="008A100C" w:rsidRPr="00E57076" w:rsidRDefault="00FA021A" w:rsidP="00FA021A">
      <w:pPr>
        <w:spacing w:line="276" w:lineRule="auto"/>
        <w:ind w:left="426"/>
        <w:jc w:val="both"/>
        <w:rPr>
          <w:sz w:val="22"/>
        </w:rPr>
      </w:pPr>
      <w:r>
        <w:rPr>
          <w:sz w:val="22"/>
        </w:rPr>
        <w:t xml:space="preserve">- </w:t>
      </w:r>
      <w:r w:rsidR="00E57076" w:rsidRPr="00E57076">
        <w:rPr>
          <w:sz w:val="22"/>
        </w:rPr>
        <w:t xml:space="preserve">Polisę lub inny dokument potwierdzający zawarcie przez Wykonawcę umowy Ubezpieczenia </w:t>
      </w:r>
      <w:r w:rsidR="000A432E">
        <w:rPr>
          <w:sz w:val="22"/>
        </w:rPr>
        <w:br/>
      </w:r>
      <w:r w:rsidR="00E57076" w:rsidRPr="00E57076">
        <w:rPr>
          <w:sz w:val="22"/>
        </w:rPr>
        <w:t xml:space="preserve">od odpowiedzialności cywilnej, w zakresie prowadzonej przez siebie działalności związanej </w:t>
      </w:r>
      <w:r w:rsidR="000A432E">
        <w:rPr>
          <w:sz w:val="22"/>
        </w:rPr>
        <w:br/>
      </w:r>
      <w:r w:rsidR="00E57076" w:rsidRPr="00E57076">
        <w:rPr>
          <w:sz w:val="22"/>
        </w:rPr>
        <w:t>z przedmiotem niniejszej Umowy , w wysokości  co najmniej :</w:t>
      </w:r>
    </w:p>
    <w:p w14:paraId="18D1F388" w14:textId="77777777" w:rsidR="00B0457D" w:rsidRDefault="00B0457D" w:rsidP="00074D78">
      <w:pPr>
        <w:spacing w:line="276" w:lineRule="auto"/>
        <w:ind w:left="426"/>
        <w:jc w:val="both"/>
        <w:rPr>
          <w:b/>
          <w:bCs/>
          <w:sz w:val="22"/>
        </w:rPr>
      </w:pPr>
    </w:p>
    <w:p w14:paraId="61C57EA9" w14:textId="6FF89367" w:rsidR="00074D78" w:rsidRPr="00E57076" w:rsidRDefault="00B0457D" w:rsidP="00074D78">
      <w:pPr>
        <w:spacing w:line="276" w:lineRule="auto"/>
        <w:ind w:left="426"/>
        <w:jc w:val="both"/>
        <w:rPr>
          <w:b/>
          <w:bCs/>
          <w:sz w:val="22"/>
        </w:rPr>
      </w:pPr>
      <w:r>
        <w:rPr>
          <w:b/>
          <w:bCs/>
          <w:sz w:val="22"/>
        </w:rPr>
        <w:t>- dla części nr 1</w:t>
      </w:r>
      <w:r w:rsidR="00074D78" w:rsidRPr="00E57076">
        <w:rPr>
          <w:b/>
          <w:bCs/>
          <w:sz w:val="22"/>
        </w:rPr>
        <w:t xml:space="preserve"> Rejon IV sołectwo Pewel </w:t>
      </w:r>
      <w:proofErr w:type="spellStart"/>
      <w:r w:rsidR="00074D78" w:rsidRPr="00E57076">
        <w:rPr>
          <w:b/>
          <w:bCs/>
          <w:sz w:val="22"/>
        </w:rPr>
        <w:t>Ślemieńska</w:t>
      </w:r>
      <w:proofErr w:type="spellEnd"/>
      <w:r w:rsidR="00E57076" w:rsidRPr="00E57076">
        <w:rPr>
          <w:b/>
          <w:bCs/>
          <w:sz w:val="22"/>
        </w:rPr>
        <w:t xml:space="preserve"> </w:t>
      </w:r>
      <w:r w:rsidR="00C91F44">
        <w:rPr>
          <w:b/>
          <w:bCs/>
          <w:sz w:val="22"/>
        </w:rPr>
        <w:t>4</w:t>
      </w:r>
      <w:r w:rsidR="00E57076" w:rsidRPr="00E57076">
        <w:rPr>
          <w:b/>
          <w:bCs/>
          <w:sz w:val="22"/>
        </w:rPr>
        <w:t xml:space="preserve">0 000,00 PLN </w:t>
      </w:r>
    </w:p>
    <w:p w14:paraId="21AFB64D" w14:textId="218DCDEE" w:rsidR="00074D78" w:rsidRPr="00E57076" w:rsidRDefault="00B0457D" w:rsidP="00074D78">
      <w:pPr>
        <w:spacing w:line="276" w:lineRule="auto"/>
        <w:ind w:left="426"/>
        <w:jc w:val="both"/>
        <w:rPr>
          <w:b/>
          <w:bCs/>
          <w:sz w:val="22"/>
        </w:rPr>
      </w:pPr>
      <w:r>
        <w:rPr>
          <w:b/>
          <w:bCs/>
          <w:sz w:val="22"/>
        </w:rPr>
        <w:t>- dla części nr 2</w:t>
      </w:r>
      <w:r w:rsidR="00074D78" w:rsidRPr="00E57076">
        <w:rPr>
          <w:b/>
          <w:bCs/>
          <w:sz w:val="22"/>
        </w:rPr>
        <w:t xml:space="preserve"> Rejon V sołectwo Rychwałdek</w:t>
      </w:r>
      <w:r w:rsidR="00E57076" w:rsidRPr="00E57076">
        <w:rPr>
          <w:b/>
          <w:bCs/>
          <w:sz w:val="22"/>
        </w:rPr>
        <w:t xml:space="preserve"> </w:t>
      </w:r>
      <w:r w:rsidR="00C91F44">
        <w:rPr>
          <w:b/>
          <w:bCs/>
          <w:sz w:val="22"/>
        </w:rPr>
        <w:t>25</w:t>
      </w:r>
      <w:r w:rsidR="00E57076" w:rsidRPr="00E57076">
        <w:rPr>
          <w:b/>
          <w:bCs/>
          <w:sz w:val="22"/>
        </w:rPr>
        <w:t xml:space="preserve"> 000,00 PLN </w:t>
      </w:r>
    </w:p>
    <w:p w14:paraId="2D2A6464" w14:textId="71F7D6E1" w:rsidR="00E57076" w:rsidRDefault="00E57076" w:rsidP="00074D78">
      <w:pPr>
        <w:spacing w:line="276" w:lineRule="auto"/>
        <w:ind w:left="426"/>
        <w:jc w:val="both"/>
        <w:rPr>
          <w:b/>
          <w:bCs/>
          <w:sz w:val="22"/>
        </w:rPr>
      </w:pPr>
    </w:p>
    <w:p w14:paraId="08C3120F" w14:textId="5B0ED6A6" w:rsidR="00E57076" w:rsidRDefault="00E57076" w:rsidP="00074D78">
      <w:pPr>
        <w:spacing w:line="276" w:lineRule="auto"/>
        <w:ind w:left="426"/>
        <w:jc w:val="both"/>
        <w:rPr>
          <w:b/>
          <w:bCs/>
          <w:sz w:val="22"/>
        </w:rPr>
      </w:pPr>
      <w:r>
        <w:rPr>
          <w:b/>
          <w:bCs/>
          <w:sz w:val="22"/>
        </w:rPr>
        <w:t xml:space="preserve">W </w:t>
      </w:r>
      <w:r w:rsidR="00CB23CE">
        <w:rPr>
          <w:b/>
          <w:bCs/>
          <w:sz w:val="22"/>
        </w:rPr>
        <w:t>sytuacji gdy wykonawca składa ofertę na więcej niż jedną część zamówienia, minimalna suma gwarancyjna ubezpieczenia od odpowiedzialności cywilnej w zakresie prowadzonej przez siebie działalności związanej z przedmiotem niniejszej Umowy jest łączna suma kwot ubezpieczenia dla części, na które Wykonawca składa ofertę.</w:t>
      </w:r>
    </w:p>
    <w:p w14:paraId="3D46A27A" w14:textId="77777777" w:rsidR="00E57076" w:rsidRPr="00E57076" w:rsidRDefault="00E57076" w:rsidP="00074D78">
      <w:pPr>
        <w:spacing w:line="276" w:lineRule="auto"/>
        <w:ind w:left="426"/>
        <w:jc w:val="both"/>
        <w:rPr>
          <w:b/>
          <w:bCs/>
          <w:sz w:val="22"/>
        </w:rPr>
      </w:pPr>
    </w:p>
    <w:p w14:paraId="4E96C055" w14:textId="5B69F91B" w:rsidR="000C3E04" w:rsidRPr="00FA3145" w:rsidRDefault="000C3E04" w:rsidP="00F629CD">
      <w:pPr>
        <w:numPr>
          <w:ilvl w:val="0"/>
          <w:numId w:val="6"/>
        </w:numPr>
        <w:tabs>
          <w:tab w:val="clear" w:pos="720"/>
          <w:tab w:val="num" w:pos="426"/>
        </w:tabs>
        <w:spacing w:line="276" w:lineRule="auto"/>
        <w:ind w:left="426" w:hanging="426"/>
        <w:jc w:val="both"/>
        <w:rPr>
          <w:sz w:val="22"/>
        </w:rPr>
      </w:pPr>
      <w:r w:rsidRPr="00FA3145">
        <w:rPr>
          <w:sz w:val="22"/>
        </w:rPr>
        <w:t>Niedopełnienie obowiązków wymienionych</w:t>
      </w:r>
      <w:r w:rsidR="002843E5" w:rsidRPr="00FA3145">
        <w:rPr>
          <w:sz w:val="22"/>
        </w:rPr>
        <w:t xml:space="preserve"> </w:t>
      </w:r>
      <w:r w:rsidR="00F21BD9" w:rsidRPr="00FA3145">
        <w:rPr>
          <w:sz w:val="22"/>
        </w:rPr>
        <w:t xml:space="preserve">w </w:t>
      </w:r>
      <w:r w:rsidR="00E83257">
        <w:rPr>
          <w:sz w:val="22"/>
        </w:rPr>
        <w:t xml:space="preserve">pkt </w:t>
      </w:r>
      <w:r w:rsidR="007724FA" w:rsidRPr="00FA3145">
        <w:rPr>
          <w:sz w:val="22"/>
        </w:rPr>
        <w:t>2</w:t>
      </w:r>
      <w:r w:rsidR="00FA021A">
        <w:rPr>
          <w:sz w:val="22"/>
        </w:rPr>
        <w:t xml:space="preserve"> </w:t>
      </w:r>
      <w:r w:rsidRPr="00FA3145">
        <w:rPr>
          <w:sz w:val="22"/>
        </w:rPr>
        <w:t>będzie skutkować odstąpieniem Zamawiającego od zawarcia umowy z przyczyn leżących po stronie Wykonawcy.</w:t>
      </w:r>
    </w:p>
    <w:p w14:paraId="085D6C87" w14:textId="77777777" w:rsidR="00456CB2" w:rsidRPr="00FA3145" w:rsidRDefault="00456CB2" w:rsidP="00F629CD">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W sprawach nieuregulowanych niniejszą </w:t>
      </w:r>
      <w:r w:rsidR="006475BF" w:rsidRPr="00FA3145">
        <w:rPr>
          <w:sz w:val="22"/>
          <w:szCs w:val="22"/>
        </w:rPr>
        <w:t xml:space="preserve">SWZ </w:t>
      </w:r>
      <w:r w:rsidRPr="00FA3145">
        <w:rPr>
          <w:sz w:val="22"/>
          <w:szCs w:val="22"/>
        </w:rPr>
        <w:t xml:space="preserve">mają zastosowanie przepisy ustawy </w:t>
      </w:r>
      <w:proofErr w:type="spellStart"/>
      <w:r w:rsidR="000873DF">
        <w:rPr>
          <w:sz w:val="22"/>
          <w:szCs w:val="22"/>
        </w:rPr>
        <w:t>Pzp</w:t>
      </w:r>
      <w:proofErr w:type="spellEnd"/>
      <w:r w:rsidR="000873DF">
        <w:rPr>
          <w:sz w:val="22"/>
          <w:szCs w:val="22"/>
        </w:rPr>
        <w:t xml:space="preserve"> </w:t>
      </w:r>
      <w:r w:rsidRPr="00FA3145">
        <w:rPr>
          <w:sz w:val="22"/>
          <w:szCs w:val="22"/>
        </w:rPr>
        <w:t>oraz przepisy Kodeksu cywilnego.</w:t>
      </w:r>
    </w:p>
    <w:p w14:paraId="03191CE3" w14:textId="77777777" w:rsidR="00731232" w:rsidRDefault="00731232" w:rsidP="00E933F2">
      <w:pPr>
        <w:spacing w:line="276" w:lineRule="auto"/>
        <w:jc w:val="both"/>
        <w:rPr>
          <w:color w:val="FF0000"/>
          <w:sz w:val="22"/>
          <w:szCs w:val="22"/>
        </w:rPr>
      </w:pPr>
    </w:p>
    <w:p w14:paraId="261FB909" w14:textId="77777777" w:rsidR="00E933F2" w:rsidRDefault="00E933F2" w:rsidP="00E933F2">
      <w:pPr>
        <w:spacing w:line="276" w:lineRule="auto"/>
        <w:jc w:val="both"/>
        <w:rPr>
          <w:color w:val="FF0000"/>
          <w:sz w:val="22"/>
          <w:szCs w:val="22"/>
        </w:rPr>
      </w:pPr>
    </w:p>
    <w:p w14:paraId="69940B02" w14:textId="77777777" w:rsidR="00E933F2" w:rsidRDefault="00E933F2" w:rsidP="00E933F2">
      <w:pPr>
        <w:spacing w:line="276" w:lineRule="auto"/>
        <w:jc w:val="both"/>
        <w:rPr>
          <w:color w:val="FF0000"/>
          <w:sz w:val="22"/>
          <w:szCs w:val="22"/>
        </w:rPr>
      </w:pPr>
    </w:p>
    <w:p w14:paraId="4DF3A348" w14:textId="0AA90DD1" w:rsidR="00E933F2" w:rsidRPr="00E933F2" w:rsidRDefault="00E933F2" w:rsidP="00E933F2">
      <w:pPr>
        <w:spacing w:line="276" w:lineRule="auto"/>
        <w:jc w:val="both"/>
        <w:rPr>
          <w:sz w:val="22"/>
          <w:szCs w:val="22"/>
        </w:rPr>
      </w:pPr>
      <w:r w:rsidRPr="00E933F2">
        <w:rPr>
          <w:sz w:val="22"/>
          <w:szCs w:val="22"/>
        </w:rPr>
        <w:t>Załączniki:</w:t>
      </w:r>
    </w:p>
    <w:p w14:paraId="75923677" w14:textId="5A774630" w:rsidR="00E933F2" w:rsidRPr="00E933F2" w:rsidRDefault="00E933F2" w:rsidP="00E933F2">
      <w:pPr>
        <w:spacing w:line="276" w:lineRule="auto"/>
        <w:jc w:val="both"/>
        <w:rPr>
          <w:sz w:val="22"/>
          <w:szCs w:val="22"/>
        </w:rPr>
      </w:pPr>
      <w:r w:rsidRPr="00E933F2">
        <w:rPr>
          <w:sz w:val="22"/>
          <w:szCs w:val="22"/>
        </w:rPr>
        <w:t xml:space="preserve">Załącznik nr 1do SWZ – Formularz ofertowy (dla wszystkich części zamówienia) </w:t>
      </w:r>
    </w:p>
    <w:p w14:paraId="6659C27D" w14:textId="49D8556B" w:rsidR="00E933F2" w:rsidRPr="00E933F2" w:rsidRDefault="00E933F2" w:rsidP="00E933F2">
      <w:pPr>
        <w:spacing w:line="276" w:lineRule="auto"/>
        <w:jc w:val="both"/>
        <w:rPr>
          <w:sz w:val="22"/>
          <w:szCs w:val="22"/>
        </w:rPr>
      </w:pPr>
      <w:r w:rsidRPr="00E933F2">
        <w:rPr>
          <w:sz w:val="22"/>
          <w:szCs w:val="22"/>
        </w:rPr>
        <w:t xml:space="preserve">Załącznik nr 2 do SWZ - Oświadczenie wykonawcy -wykluczenie </w:t>
      </w:r>
    </w:p>
    <w:p w14:paraId="6DF8591D" w14:textId="59835DA9" w:rsidR="00E933F2" w:rsidRPr="00E933F2" w:rsidRDefault="00E933F2" w:rsidP="00E933F2">
      <w:pPr>
        <w:spacing w:line="276" w:lineRule="auto"/>
        <w:jc w:val="both"/>
        <w:rPr>
          <w:sz w:val="22"/>
          <w:szCs w:val="22"/>
        </w:rPr>
      </w:pPr>
      <w:r w:rsidRPr="00E933F2">
        <w:rPr>
          <w:sz w:val="22"/>
          <w:szCs w:val="22"/>
        </w:rPr>
        <w:t xml:space="preserve">Załącznik nr 3 do SWZ – Oświadczenie wykonawcy – spełnienie warunków </w:t>
      </w:r>
    </w:p>
    <w:p w14:paraId="117811B0" w14:textId="18B5CADA" w:rsidR="00E933F2" w:rsidRPr="00E933F2" w:rsidRDefault="00E933F2" w:rsidP="00E933F2">
      <w:pPr>
        <w:spacing w:line="276" w:lineRule="auto"/>
        <w:jc w:val="both"/>
        <w:rPr>
          <w:sz w:val="22"/>
          <w:szCs w:val="22"/>
        </w:rPr>
      </w:pPr>
      <w:r w:rsidRPr="00E933F2">
        <w:rPr>
          <w:sz w:val="22"/>
          <w:szCs w:val="22"/>
        </w:rPr>
        <w:t xml:space="preserve">Załącznik nr 4 do SWZ – Projekt umowy (dla wszystkich części zamówienia) </w:t>
      </w:r>
    </w:p>
    <w:p w14:paraId="0B3F4378" w14:textId="30383B46" w:rsidR="00E933F2" w:rsidRPr="00E933F2" w:rsidRDefault="00E933F2" w:rsidP="00E933F2">
      <w:pPr>
        <w:spacing w:line="276" w:lineRule="auto"/>
        <w:jc w:val="both"/>
        <w:rPr>
          <w:sz w:val="22"/>
          <w:szCs w:val="22"/>
        </w:rPr>
      </w:pPr>
      <w:r w:rsidRPr="00E933F2">
        <w:rPr>
          <w:sz w:val="22"/>
          <w:szCs w:val="22"/>
        </w:rPr>
        <w:t>Załącznik nr 5 do SWZ – Wykaz ulic (dla wszystkich części zamówienia)</w:t>
      </w:r>
    </w:p>
    <w:p w14:paraId="4E117829" w14:textId="39FB563F" w:rsidR="00E933F2" w:rsidRPr="00E933F2" w:rsidRDefault="00E933F2" w:rsidP="00E933F2">
      <w:pPr>
        <w:spacing w:line="276" w:lineRule="auto"/>
        <w:jc w:val="both"/>
        <w:rPr>
          <w:sz w:val="22"/>
          <w:szCs w:val="22"/>
        </w:rPr>
      </w:pPr>
      <w:r w:rsidRPr="00E933F2">
        <w:rPr>
          <w:sz w:val="22"/>
          <w:szCs w:val="22"/>
        </w:rPr>
        <w:t xml:space="preserve">Załącznik nr 6 do SWZ – Karty pracy (dla wszystkich części zamówienia) </w:t>
      </w:r>
    </w:p>
    <w:sectPr w:rsidR="00E933F2" w:rsidRPr="00E933F2" w:rsidSect="0057106A">
      <w:headerReference w:type="even" r:id="rId11"/>
      <w:headerReference w:type="default" r:id="rId12"/>
      <w:footerReference w:type="even" r:id="rId13"/>
      <w:footerReference w:type="default" r:id="rId14"/>
      <w:footerReference w:type="first" r:id="rId15"/>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6DE52" w14:textId="77777777" w:rsidR="00F87CA5" w:rsidRDefault="00F87CA5">
      <w:r>
        <w:separator/>
      </w:r>
    </w:p>
  </w:endnote>
  <w:endnote w:type="continuationSeparator" w:id="0">
    <w:p w14:paraId="52043222" w14:textId="77777777" w:rsidR="00F87CA5" w:rsidRDefault="00F8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nivers-PL">
    <w:altName w:val="Yu Gothic"/>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7262F" w14:textId="77777777" w:rsidR="00697B4F" w:rsidRDefault="00697B4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76709623" w14:textId="77777777" w:rsidR="00697B4F" w:rsidRDefault="00697B4F">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337811723"/>
      <w:docPartObj>
        <w:docPartGallery w:val="Page Numbers (Bottom of Page)"/>
        <w:docPartUnique/>
      </w:docPartObj>
    </w:sdtPr>
    <w:sdtEndPr/>
    <w:sdtContent>
      <w:p w14:paraId="2D5EF2BD" w14:textId="77777777" w:rsidR="00697B4F" w:rsidRPr="0057106A" w:rsidRDefault="00697B4F">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sidR="002A56D7">
          <w:rPr>
            <w:noProof/>
            <w:sz w:val="20"/>
          </w:rPr>
          <w:t>19</w:t>
        </w:r>
        <w:r w:rsidRPr="0057106A">
          <w:rPr>
            <w:sz w:val="20"/>
          </w:rPr>
          <w:fldChar w:fldCharType="end"/>
        </w:r>
      </w:p>
    </w:sdtContent>
  </w:sdt>
  <w:p w14:paraId="2E92FC0D" w14:textId="77777777" w:rsidR="00697B4F" w:rsidRDefault="00697B4F">
    <w:pPr>
      <w:pStyle w:val="Stopk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5B3F8" w14:textId="77777777" w:rsidR="00697B4F" w:rsidRDefault="00697B4F" w:rsidP="0057106A">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28AF6" w14:textId="77777777" w:rsidR="00F87CA5" w:rsidRDefault="00F87CA5">
      <w:r>
        <w:separator/>
      </w:r>
    </w:p>
  </w:footnote>
  <w:footnote w:type="continuationSeparator" w:id="0">
    <w:p w14:paraId="3CC442DD" w14:textId="77777777" w:rsidR="00F87CA5" w:rsidRDefault="00F87CA5">
      <w:r>
        <w:continuationSeparator/>
      </w:r>
    </w:p>
  </w:footnote>
  <w:footnote w:id="1">
    <w:p w14:paraId="760B8787" w14:textId="77777777" w:rsidR="00697B4F" w:rsidRDefault="00697B4F"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335B4439" w14:textId="77777777" w:rsidR="00697B4F" w:rsidRDefault="00697B4F"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62779" w14:textId="77777777" w:rsidR="00697B4F" w:rsidRDefault="00697B4F">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B64FA96" w14:textId="77777777" w:rsidR="00697B4F" w:rsidRDefault="00697B4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09F18" w14:textId="77777777" w:rsidR="00697B4F" w:rsidRDefault="00697B4F">
    <w:pPr>
      <w:pStyle w:val="Nagwek"/>
      <w:rPr>
        <w:noProof/>
      </w:rPr>
    </w:pPr>
    <w:r>
      <w:rPr>
        <w:noProof/>
      </w:rPr>
      <w:t xml:space="preserve">                                                              </w:t>
    </w:r>
  </w:p>
  <w:p w14:paraId="3774321D" w14:textId="77777777" w:rsidR="00697B4F" w:rsidRDefault="00697B4F">
    <w:pPr>
      <w:pStyle w:val="Nagwek"/>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nsid w:val="0000000E"/>
    <w:multiLevelType w:val="singleLevel"/>
    <w:tmpl w:val="0000000E"/>
    <w:name w:val="WW8Num14"/>
    <w:lvl w:ilvl="0">
      <w:start w:val="1"/>
      <w:numFmt w:val="decimal"/>
      <w:lvlText w:val="%1."/>
      <w:lvlJc w:val="left"/>
      <w:pPr>
        <w:tabs>
          <w:tab w:val="num" w:pos="360"/>
        </w:tabs>
        <w:ind w:left="0" w:firstLine="0"/>
      </w:pPr>
    </w:lvl>
  </w:abstractNum>
  <w:abstractNum w:abstractNumId="2">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3">
    <w:nsid w:val="0000001A"/>
    <w:multiLevelType w:val="singleLevel"/>
    <w:tmpl w:val="0000001A"/>
    <w:name w:val="WW8Num26"/>
    <w:lvl w:ilvl="0">
      <w:start w:val="1"/>
      <w:numFmt w:val="decimal"/>
      <w:lvlText w:val="%1."/>
      <w:lvlJc w:val="left"/>
      <w:pPr>
        <w:tabs>
          <w:tab w:val="num" w:pos="0"/>
        </w:tabs>
        <w:ind w:left="611" w:hanging="423"/>
      </w:pPr>
      <w:rPr>
        <w:rFonts w:ascii="Times New Roman" w:eastAsia="Arial" w:hAnsi="Times New Roman" w:cs="Times New Roman" w:hint="default"/>
        <w:color w:val="000000"/>
        <w:spacing w:val="-11"/>
        <w:w w:val="103"/>
        <w:sz w:val="22"/>
        <w:szCs w:val="22"/>
      </w:rPr>
    </w:lvl>
  </w:abstractNum>
  <w:abstractNum w:abstractNumId="4">
    <w:nsid w:val="0000001E"/>
    <w:multiLevelType w:val="multilevel"/>
    <w:tmpl w:val="0000001E"/>
    <w:name w:val="WW8Num30"/>
    <w:lvl w:ilvl="0">
      <w:start w:val="4"/>
      <w:numFmt w:val="decimal"/>
      <w:lvlText w:val="%1."/>
      <w:lvlJc w:val="left"/>
      <w:pPr>
        <w:tabs>
          <w:tab w:val="num" w:pos="0"/>
        </w:tabs>
        <w:ind w:left="720" w:hanging="360"/>
      </w:pPr>
      <w:rPr>
        <w:rFonts w:hint="default"/>
        <w:b w:val="0"/>
        <w:i w:val="0"/>
        <w:sz w:val="22"/>
        <w:szCs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6">
    <w:nsid w:val="0000002A"/>
    <w:multiLevelType w:val="singleLevel"/>
    <w:tmpl w:val="0000002A"/>
    <w:name w:val="WW8Num47"/>
    <w:lvl w:ilvl="0">
      <w:start w:val="1"/>
      <w:numFmt w:val="decimal"/>
      <w:lvlText w:val="%1)"/>
      <w:lvlJc w:val="left"/>
      <w:pPr>
        <w:tabs>
          <w:tab w:val="num" w:pos="0"/>
        </w:tabs>
        <w:ind w:left="720" w:hanging="360"/>
      </w:pPr>
    </w:lvl>
  </w:abstractNum>
  <w:abstractNum w:abstractNumId="7">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9">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2">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4">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5">
    <w:nsid w:val="22CD4D11"/>
    <w:multiLevelType w:val="hybridMultilevel"/>
    <w:tmpl w:val="2EDE52A4"/>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7">
    <w:nsid w:val="243A6E20"/>
    <w:multiLevelType w:val="hybridMultilevel"/>
    <w:tmpl w:val="11F8D4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9">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7DC0043"/>
    <w:multiLevelType w:val="hybridMultilevel"/>
    <w:tmpl w:val="50402FBE"/>
    <w:lvl w:ilvl="0" w:tplc="F8E06F9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5365220F"/>
    <w:multiLevelType w:val="hybridMultilevel"/>
    <w:tmpl w:val="F42AB1A0"/>
    <w:lvl w:ilvl="0" w:tplc="F078AE78">
      <w:start w:val="1"/>
      <w:numFmt w:val="decimal"/>
      <w:lvlText w:val="%1."/>
      <w:lvlJc w:val="left"/>
      <w:pPr>
        <w:ind w:left="502" w:hanging="360"/>
      </w:pPr>
      <w:rPr>
        <w:rFonts w:hint="default"/>
        <w:b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7">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65071A58"/>
    <w:multiLevelType w:val="hybridMultilevel"/>
    <w:tmpl w:val="3CB694E2"/>
    <w:lvl w:ilvl="0" w:tplc="65DABF58">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69330F5B"/>
    <w:multiLevelType w:val="hybridMultilevel"/>
    <w:tmpl w:val="8022F9CE"/>
    <w:lvl w:ilvl="0" w:tplc="7C28ACC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1">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3">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22"/>
  </w:num>
  <w:num w:numId="3">
    <w:abstractNumId w:val="25"/>
  </w:num>
  <w:num w:numId="4">
    <w:abstractNumId w:val="29"/>
  </w:num>
  <w:num w:numId="5">
    <w:abstractNumId w:val="11"/>
  </w:num>
  <w:num w:numId="6">
    <w:abstractNumId w:val="33"/>
  </w:num>
  <w:num w:numId="7">
    <w:abstractNumId w:val="27"/>
  </w:num>
  <w:num w:numId="8">
    <w:abstractNumId w:val="13"/>
  </w:num>
  <w:num w:numId="9">
    <w:abstractNumId w:val="14"/>
  </w:num>
  <w:num w:numId="10">
    <w:abstractNumId w:val="20"/>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6"/>
  </w:num>
  <w:num w:numId="14">
    <w:abstractNumId w:val="32"/>
  </w:num>
  <w:num w:numId="15">
    <w:abstractNumId w:val="9"/>
  </w:num>
  <w:num w:numId="16">
    <w:abstractNumId w:val="24"/>
  </w:num>
  <w:num w:numId="17">
    <w:abstractNumId w:val="10"/>
  </w:num>
  <w:num w:numId="18">
    <w:abstractNumId w:val="34"/>
  </w:num>
  <w:num w:numId="19">
    <w:abstractNumId w:val="26"/>
  </w:num>
  <w:num w:numId="20">
    <w:abstractNumId w:val="0"/>
  </w:num>
  <w:num w:numId="21">
    <w:abstractNumId w:val="7"/>
  </w:num>
  <w:num w:numId="22">
    <w:abstractNumId w:val="23"/>
  </w:num>
  <w:num w:numId="23">
    <w:abstractNumId w:val="21"/>
  </w:num>
  <w:num w:numId="24">
    <w:abstractNumId w:val="30"/>
  </w:num>
  <w:num w:numId="25">
    <w:abstractNumId w:val="28"/>
  </w:num>
  <w:num w:numId="26">
    <w:abstractNumId w:val="17"/>
  </w:num>
  <w:num w:numId="27">
    <w:abstractNumId w:val="12"/>
  </w:num>
  <w:num w:numId="28">
    <w:abstractNumId w:val="19"/>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170"/>
    <w:rsid w:val="00000A86"/>
    <w:rsid w:val="00000AF2"/>
    <w:rsid w:val="00001975"/>
    <w:rsid w:val="00001BA6"/>
    <w:rsid w:val="00001E6A"/>
    <w:rsid w:val="00001F04"/>
    <w:rsid w:val="000038EA"/>
    <w:rsid w:val="00003A69"/>
    <w:rsid w:val="00003B56"/>
    <w:rsid w:val="00003D5C"/>
    <w:rsid w:val="00003F7E"/>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CB"/>
    <w:rsid w:val="000067EB"/>
    <w:rsid w:val="000072A5"/>
    <w:rsid w:val="000072EC"/>
    <w:rsid w:val="000074AC"/>
    <w:rsid w:val="00007B29"/>
    <w:rsid w:val="00007BF6"/>
    <w:rsid w:val="00007FDB"/>
    <w:rsid w:val="0001008D"/>
    <w:rsid w:val="0001090C"/>
    <w:rsid w:val="00010A4D"/>
    <w:rsid w:val="00010D60"/>
    <w:rsid w:val="000110B1"/>
    <w:rsid w:val="00011710"/>
    <w:rsid w:val="00012A55"/>
    <w:rsid w:val="00012BAB"/>
    <w:rsid w:val="00013794"/>
    <w:rsid w:val="00013EA4"/>
    <w:rsid w:val="000140E6"/>
    <w:rsid w:val="00014205"/>
    <w:rsid w:val="00014D68"/>
    <w:rsid w:val="00014F9C"/>
    <w:rsid w:val="0001517F"/>
    <w:rsid w:val="00015788"/>
    <w:rsid w:val="00015CDD"/>
    <w:rsid w:val="00015E69"/>
    <w:rsid w:val="00016021"/>
    <w:rsid w:val="0001621D"/>
    <w:rsid w:val="000168F6"/>
    <w:rsid w:val="00016A97"/>
    <w:rsid w:val="00016AC1"/>
    <w:rsid w:val="00016E5C"/>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467"/>
    <w:rsid w:val="0004184C"/>
    <w:rsid w:val="000418DA"/>
    <w:rsid w:val="00041BB5"/>
    <w:rsid w:val="00042C01"/>
    <w:rsid w:val="00043039"/>
    <w:rsid w:val="0004308F"/>
    <w:rsid w:val="0004373B"/>
    <w:rsid w:val="000438AD"/>
    <w:rsid w:val="00043F88"/>
    <w:rsid w:val="00044D62"/>
    <w:rsid w:val="0004525F"/>
    <w:rsid w:val="00045369"/>
    <w:rsid w:val="00045767"/>
    <w:rsid w:val="00045B02"/>
    <w:rsid w:val="00045E37"/>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C9B"/>
    <w:rsid w:val="00061DBB"/>
    <w:rsid w:val="000621BC"/>
    <w:rsid w:val="00062332"/>
    <w:rsid w:val="000626D9"/>
    <w:rsid w:val="000632E1"/>
    <w:rsid w:val="00063A46"/>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4D78"/>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3080"/>
    <w:rsid w:val="000832F2"/>
    <w:rsid w:val="0008335E"/>
    <w:rsid w:val="0008372C"/>
    <w:rsid w:val="000837A1"/>
    <w:rsid w:val="00083EA9"/>
    <w:rsid w:val="00084315"/>
    <w:rsid w:val="00084346"/>
    <w:rsid w:val="00084D50"/>
    <w:rsid w:val="00084F8E"/>
    <w:rsid w:val="00085250"/>
    <w:rsid w:val="000853BD"/>
    <w:rsid w:val="00085C6D"/>
    <w:rsid w:val="000868DD"/>
    <w:rsid w:val="000869B7"/>
    <w:rsid w:val="00086DB8"/>
    <w:rsid w:val="000873DF"/>
    <w:rsid w:val="00087452"/>
    <w:rsid w:val="000878DB"/>
    <w:rsid w:val="00090589"/>
    <w:rsid w:val="000909CB"/>
    <w:rsid w:val="00090CE5"/>
    <w:rsid w:val="00091A18"/>
    <w:rsid w:val="000921BC"/>
    <w:rsid w:val="000923D9"/>
    <w:rsid w:val="000929F9"/>
    <w:rsid w:val="00093F4A"/>
    <w:rsid w:val="00094E0D"/>
    <w:rsid w:val="00094F00"/>
    <w:rsid w:val="000956A4"/>
    <w:rsid w:val="00095B4E"/>
    <w:rsid w:val="000965C9"/>
    <w:rsid w:val="00096B1A"/>
    <w:rsid w:val="00096FBD"/>
    <w:rsid w:val="00097BC9"/>
    <w:rsid w:val="00097C30"/>
    <w:rsid w:val="000A09D5"/>
    <w:rsid w:val="000A105D"/>
    <w:rsid w:val="000A13C6"/>
    <w:rsid w:val="000A14D4"/>
    <w:rsid w:val="000A154D"/>
    <w:rsid w:val="000A1F0E"/>
    <w:rsid w:val="000A26A0"/>
    <w:rsid w:val="000A2C2E"/>
    <w:rsid w:val="000A2D30"/>
    <w:rsid w:val="000A2D9E"/>
    <w:rsid w:val="000A2DB2"/>
    <w:rsid w:val="000A3A84"/>
    <w:rsid w:val="000A3FA6"/>
    <w:rsid w:val="000A4090"/>
    <w:rsid w:val="000A40BD"/>
    <w:rsid w:val="000A432E"/>
    <w:rsid w:val="000A5488"/>
    <w:rsid w:val="000A572F"/>
    <w:rsid w:val="000A5B73"/>
    <w:rsid w:val="000A5ECF"/>
    <w:rsid w:val="000A61A2"/>
    <w:rsid w:val="000A6956"/>
    <w:rsid w:val="000A6EA5"/>
    <w:rsid w:val="000A6F07"/>
    <w:rsid w:val="000A757B"/>
    <w:rsid w:val="000A7665"/>
    <w:rsid w:val="000A7756"/>
    <w:rsid w:val="000A7B71"/>
    <w:rsid w:val="000A7D97"/>
    <w:rsid w:val="000B0428"/>
    <w:rsid w:val="000B0576"/>
    <w:rsid w:val="000B0D68"/>
    <w:rsid w:val="000B0D76"/>
    <w:rsid w:val="000B0EBE"/>
    <w:rsid w:val="000B10BE"/>
    <w:rsid w:val="000B1343"/>
    <w:rsid w:val="000B1484"/>
    <w:rsid w:val="000B2390"/>
    <w:rsid w:val="000B2671"/>
    <w:rsid w:val="000B2674"/>
    <w:rsid w:val="000B32DC"/>
    <w:rsid w:val="000B33C9"/>
    <w:rsid w:val="000B4CB2"/>
    <w:rsid w:val="000B4D15"/>
    <w:rsid w:val="000B5D0E"/>
    <w:rsid w:val="000B5EC5"/>
    <w:rsid w:val="000B6013"/>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C7D33"/>
    <w:rsid w:val="000D0186"/>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AF5"/>
    <w:rsid w:val="000E5B7F"/>
    <w:rsid w:val="000E5BFF"/>
    <w:rsid w:val="000E6056"/>
    <w:rsid w:val="000E60AA"/>
    <w:rsid w:val="000E6B9D"/>
    <w:rsid w:val="000E6D1E"/>
    <w:rsid w:val="000E6EB1"/>
    <w:rsid w:val="000E6F26"/>
    <w:rsid w:val="000E79BE"/>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7029"/>
    <w:rsid w:val="000F7229"/>
    <w:rsid w:val="000F7335"/>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4F"/>
    <w:rsid w:val="00103ABA"/>
    <w:rsid w:val="001041C4"/>
    <w:rsid w:val="0010421E"/>
    <w:rsid w:val="00104479"/>
    <w:rsid w:val="00104D50"/>
    <w:rsid w:val="00105412"/>
    <w:rsid w:val="00105552"/>
    <w:rsid w:val="001059AA"/>
    <w:rsid w:val="00105C46"/>
    <w:rsid w:val="0010600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1"/>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C4F"/>
    <w:rsid w:val="00120FB2"/>
    <w:rsid w:val="001211E4"/>
    <w:rsid w:val="00121728"/>
    <w:rsid w:val="00121729"/>
    <w:rsid w:val="00121CE3"/>
    <w:rsid w:val="001221C3"/>
    <w:rsid w:val="00122276"/>
    <w:rsid w:val="00122390"/>
    <w:rsid w:val="001225F8"/>
    <w:rsid w:val="00122AA2"/>
    <w:rsid w:val="00122DAE"/>
    <w:rsid w:val="001231BC"/>
    <w:rsid w:val="00124102"/>
    <w:rsid w:val="00124FEB"/>
    <w:rsid w:val="00125660"/>
    <w:rsid w:val="0012578F"/>
    <w:rsid w:val="001263D5"/>
    <w:rsid w:val="0012647C"/>
    <w:rsid w:val="0012680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9F7"/>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89D"/>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8"/>
    <w:rsid w:val="0015360C"/>
    <w:rsid w:val="0015366C"/>
    <w:rsid w:val="00153786"/>
    <w:rsid w:val="00153EE7"/>
    <w:rsid w:val="00153FB9"/>
    <w:rsid w:val="00154046"/>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0BD2"/>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41"/>
    <w:rsid w:val="001759EF"/>
    <w:rsid w:val="0017671E"/>
    <w:rsid w:val="00177B78"/>
    <w:rsid w:val="001804C0"/>
    <w:rsid w:val="00180707"/>
    <w:rsid w:val="00181282"/>
    <w:rsid w:val="001815CA"/>
    <w:rsid w:val="001816C9"/>
    <w:rsid w:val="00181974"/>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0EB"/>
    <w:rsid w:val="001B04E1"/>
    <w:rsid w:val="001B0995"/>
    <w:rsid w:val="001B103D"/>
    <w:rsid w:val="001B1667"/>
    <w:rsid w:val="001B2253"/>
    <w:rsid w:val="001B23DC"/>
    <w:rsid w:val="001B26BE"/>
    <w:rsid w:val="001B2AE3"/>
    <w:rsid w:val="001B3A72"/>
    <w:rsid w:val="001B4795"/>
    <w:rsid w:val="001B4C7D"/>
    <w:rsid w:val="001B5A86"/>
    <w:rsid w:val="001B5D7D"/>
    <w:rsid w:val="001B608F"/>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2F42"/>
    <w:rsid w:val="001C36F9"/>
    <w:rsid w:val="001C3929"/>
    <w:rsid w:val="001C3BEE"/>
    <w:rsid w:val="001C3D8B"/>
    <w:rsid w:val="001C3E84"/>
    <w:rsid w:val="001C3EBF"/>
    <w:rsid w:val="001C41C2"/>
    <w:rsid w:val="001C4E73"/>
    <w:rsid w:val="001C4F2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9A0"/>
    <w:rsid w:val="001E5B67"/>
    <w:rsid w:val="001E5C91"/>
    <w:rsid w:val="001E5D55"/>
    <w:rsid w:val="001E5EFF"/>
    <w:rsid w:val="001E5FA6"/>
    <w:rsid w:val="001E61C0"/>
    <w:rsid w:val="001E680D"/>
    <w:rsid w:val="001E690B"/>
    <w:rsid w:val="001E6CAB"/>
    <w:rsid w:val="001E723B"/>
    <w:rsid w:val="001E75F8"/>
    <w:rsid w:val="001F0666"/>
    <w:rsid w:val="001F0863"/>
    <w:rsid w:val="001F0CA3"/>
    <w:rsid w:val="001F1092"/>
    <w:rsid w:val="001F1752"/>
    <w:rsid w:val="001F18D2"/>
    <w:rsid w:val="001F2309"/>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9C1"/>
    <w:rsid w:val="00200B70"/>
    <w:rsid w:val="00200CC6"/>
    <w:rsid w:val="0020146D"/>
    <w:rsid w:val="00201475"/>
    <w:rsid w:val="00201A14"/>
    <w:rsid w:val="0020297D"/>
    <w:rsid w:val="00202D4A"/>
    <w:rsid w:val="00202E74"/>
    <w:rsid w:val="00202FEA"/>
    <w:rsid w:val="00203375"/>
    <w:rsid w:val="002033FB"/>
    <w:rsid w:val="002035A1"/>
    <w:rsid w:val="00203A59"/>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8C"/>
    <w:rsid w:val="0022665F"/>
    <w:rsid w:val="00226BD5"/>
    <w:rsid w:val="00227328"/>
    <w:rsid w:val="00227707"/>
    <w:rsid w:val="0022798E"/>
    <w:rsid w:val="00227F24"/>
    <w:rsid w:val="002300E2"/>
    <w:rsid w:val="00230BD3"/>
    <w:rsid w:val="00231155"/>
    <w:rsid w:val="002320C7"/>
    <w:rsid w:val="00232A0C"/>
    <w:rsid w:val="00233269"/>
    <w:rsid w:val="002333DE"/>
    <w:rsid w:val="00233E83"/>
    <w:rsid w:val="002347CD"/>
    <w:rsid w:val="00234998"/>
    <w:rsid w:val="00234A58"/>
    <w:rsid w:val="0023506E"/>
    <w:rsid w:val="00235130"/>
    <w:rsid w:val="00235537"/>
    <w:rsid w:val="002358F4"/>
    <w:rsid w:val="0023610E"/>
    <w:rsid w:val="0023664B"/>
    <w:rsid w:val="0023680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9E6"/>
    <w:rsid w:val="00246AD6"/>
    <w:rsid w:val="00246CCE"/>
    <w:rsid w:val="00247615"/>
    <w:rsid w:val="00247B7B"/>
    <w:rsid w:val="00247C0F"/>
    <w:rsid w:val="00251625"/>
    <w:rsid w:val="002517DE"/>
    <w:rsid w:val="00251BBD"/>
    <w:rsid w:val="00251CD7"/>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6CBD"/>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ECF"/>
    <w:rsid w:val="00270643"/>
    <w:rsid w:val="00270EDF"/>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5F9"/>
    <w:rsid w:val="002838FC"/>
    <w:rsid w:val="00283CA9"/>
    <w:rsid w:val="002843E5"/>
    <w:rsid w:val="00284822"/>
    <w:rsid w:val="002848AD"/>
    <w:rsid w:val="00284BAD"/>
    <w:rsid w:val="00285053"/>
    <w:rsid w:val="0028558A"/>
    <w:rsid w:val="002855FC"/>
    <w:rsid w:val="00285F07"/>
    <w:rsid w:val="00286172"/>
    <w:rsid w:val="002870C8"/>
    <w:rsid w:val="0028750B"/>
    <w:rsid w:val="00287A27"/>
    <w:rsid w:val="00290627"/>
    <w:rsid w:val="00290870"/>
    <w:rsid w:val="00291053"/>
    <w:rsid w:val="002925E6"/>
    <w:rsid w:val="00292C7D"/>
    <w:rsid w:val="00292D7E"/>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4F1"/>
    <w:rsid w:val="00297509"/>
    <w:rsid w:val="0029771E"/>
    <w:rsid w:val="00297D4D"/>
    <w:rsid w:val="00297DF8"/>
    <w:rsid w:val="00297E31"/>
    <w:rsid w:val="002A0223"/>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6D7"/>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B7ADF"/>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0B1C"/>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33A"/>
    <w:rsid w:val="002D6591"/>
    <w:rsid w:val="002D6A1D"/>
    <w:rsid w:val="002D6C3D"/>
    <w:rsid w:val="002D7C8A"/>
    <w:rsid w:val="002D7CC4"/>
    <w:rsid w:val="002E0154"/>
    <w:rsid w:val="002E0651"/>
    <w:rsid w:val="002E0B67"/>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53"/>
    <w:rsid w:val="002F5D07"/>
    <w:rsid w:val="002F5F9D"/>
    <w:rsid w:val="002F6D29"/>
    <w:rsid w:val="002F6D2D"/>
    <w:rsid w:val="002F7153"/>
    <w:rsid w:val="002F74A6"/>
    <w:rsid w:val="002F757A"/>
    <w:rsid w:val="002F7D94"/>
    <w:rsid w:val="003002C7"/>
    <w:rsid w:val="0030043E"/>
    <w:rsid w:val="003005E7"/>
    <w:rsid w:val="00300B7F"/>
    <w:rsid w:val="00300E6E"/>
    <w:rsid w:val="003011FB"/>
    <w:rsid w:val="0030174D"/>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AD8"/>
    <w:rsid w:val="00306BBB"/>
    <w:rsid w:val="003070B4"/>
    <w:rsid w:val="0031004A"/>
    <w:rsid w:val="00310193"/>
    <w:rsid w:val="00310939"/>
    <w:rsid w:val="00310CF2"/>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3352"/>
    <w:rsid w:val="00313941"/>
    <w:rsid w:val="003142B0"/>
    <w:rsid w:val="00314D95"/>
    <w:rsid w:val="00314E0C"/>
    <w:rsid w:val="00314E13"/>
    <w:rsid w:val="00314E36"/>
    <w:rsid w:val="00314F3B"/>
    <w:rsid w:val="0031607E"/>
    <w:rsid w:val="00316680"/>
    <w:rsid w:val="0031730F"/>
    <w:rsid w:val="0031762B"/>
    <w:rsid w:val="00317CD6"/>
    <w:rsid w:val="00317E0A"/>
    <w:rsid w:val="00320202"/>
    <w:rsid w:val="00320B6D"/>
    <w:rsid w:val="0032102E"/>
    <w:rsid w:val="003214BB"/>
    <w:rsid w:val="00321888"/>
    <w:rsid w:val="0032229A"/>
    <w:rsid w:val="0032258A"/>
    <w:rsid w:val="0032308F"/>
    <w:rsid w:val="00323DFB"/>
    <w:rsid w:val="003243FA"/>
    <w:rsid w:val="0032473A"/>
    <w:rsid w:val="00324B2E"/>
    <w:rsid w:val="00324B92"/>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527"/>
    <w:rsid w:val="00331734"/>
    <w:rsid w:val="003317F9"/>
    <w:rsid w:val="00332158"/>
    <w:rsid w:val="00332252"/>
    <w:rsid w:val="003322B1"/>
    <w:rsid w:val="003323BA"/>
    <w:rsid w:val="00332A44"/>
    <w:rsid w:val="00332A86"/>
    <w:rsid w:val="00332FE2"/>
    <w:rsid w:val="00333695"/>
    <w:rsid w:val="003338B8"/>
    <w:rsid w:val="00333CA7"/>
    <w:rsid w:val="0033433E"/>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0"/>
    <w:rsid w:val="00352AAB"/>
    <w:rsid w:val="003531C6"/>
    <w:rsid w:val="003540BA"/>
    <w:rsid w:val="00354120"/>
    <w:rsid w:val="003542E9"/>
    <w:rsid w:val="003548DC"/>
    <w:rsid w:val="00354CEE"/>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0F30"/>
    <w:rsid w:val="00370FA7"/>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6ED7"/>
    <w:rsid w:val="00377168"/>
    <w:rsid w:val="0037765D"/>
    <w:rsid w:val="003779A3"/>
    <w:rsid w:val="003779F6"/>
    <w:rsid w:val="00377D2F"/>
    <w:rsid w:val="0038005B"/>
    <w:rsid w:val="0038052C"/>
    <w:rsid w:val="00380786"/>
    <w:rsid w:val="003809BE"/>
    <w:rsid w:val="00381100"/>
    <w:rsid w:val="0038133C"/>
    <w:rsid w:val="00381B0F"/>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B65"/>
    <w:rsid w:val="00395E22"/>
    <w:rsid w:val="0039685C"/>
    <w:rsid w:val="00396DB4"/>
    <w:rsid w:val="00396F9C"/>
    <w:rsid w:val="003977B4"/>
    <w:rsid w:val="00397A8B"/>
    <w:rsid w:val="00397D9B"/>
    <w:rsid w:val="003A0138"/>
    <w:rsid w:val="003A097D"/>
    <w:rsid w:val="003A110C"/>
    <w:rsid w:val="003A17E3"/>
    <w:rsid w:val="003A1931"/>
    <w:rsid w:val="003A2117"/>
    <w:rsid w:val="003A2B01"/>
    <w:rsid w:val="003A3184"/>
    <w:rsid w:val="003A31AF"/>
    <w:rsid w:val="003A31DD"/>
    <w:rsid w:val="003A37B9"/>
    <w:rsid w:val="003A3818"/>
    <w:rsid w:val="003A39F1"/>
    <w:rsid w:val="003A3E84"/>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045"/>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DCA"/>
    <w:rsid w:val="003C0F6A"/>
    <w:rsid w:val="003C100B"/>
    <w:rsid w:val="003C10AA"/>
    <w:rsid w:val="003C1553"/>
    <w:rsid w:val="003C195B"/>
    <w:rsid w:val="003C2D45"/>
    <w:rsid w:val="003C2E05"/>
    <w:rsid w:val="003C32B4"/>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359C"/>
    <w:rsid w:val="003E3A23"/>
    <w:rsid w:val="003E3E13"/>
    <w:rsid w:val="003E3FA2"/>
    <w:rsid w:val="003E4239"/>
    <w:rsid w:val="003E438A"/>
    <w:rsid w:val="003E49EF"/>
    <w:rsid w:val="003E4B63"/>
    <w:rsid w:val="003E5372"/>
    <w:rsid w:val="003E5AB1"/>
    <w:rsid w:val="003E5E48"/>
    <w:rsid w:val="003E5F81"/>
    <w:rsid w:val="003E627C"/>
    <w:rsid w:val="003E6609"/>
    <w:rsid w:val="003E6861"/>
    <w:rsid w:val="003E6A27"/>
    <w:rsid w:val="003F0A11"/>
    <w:rsid w:val="003F0A4F"/>
    <w:rsid w:val="003F0B3C"/>
    <w:rsid w:val="003F0DEB"/>
    <w:rsid w:val="003F14BC"/>
    <w:rsid w:val="003F1978"/>
    <w:rsid w:val="003F1BF0"/>
    <w:rsid w:val="003F25D6"/>
    <w:rsid w:val="003F2F59"/>
    <w:rsid w:val="003F32D0"/>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ACB"/>
    <w:rsid w:val="003F7D84"/>
    <w:rsid w:val="003F7FE2"/>
    <w:rsid w:val="0040004B"/>
    <w:rsid w:val="004002D3"/>
    <w:rsid w:val="004006EE"/>
    <w:rsid w:val="0040091F"/>
    <w:rsid w:val="00400F55"/>
    <w:rsid w:val="004010B4"/>
    <w:rsid w:val="0040131B"/>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A2"/>
    <w:rsid w:val="00411B42"/>
    <w:rsid w:val="00412FFE"/>
    <w:rsid w:val="004143F1"/>
    <w:rsid w:val="00415345"/>
    <w:rsid w:val="004156F9"/>
    <w:rsid w:val="00415E2F"/>
    <w:rsid w:val="0041665F"/>
    <w:rsid w:val="00416854"/>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B55"/>
    <w:rsid w:val="004247B8"/>
    <w:rsid w:val="00424D32"/>
    <w:rsid w:val="00424DD6"/>
    <w:rsid w:val="00425954"/>
    <w:rsid w:val="00425B2C"/>
    <w:rsid w:val="00425CC8"/>
    <w:rsid w:val="0042605C"/>
    <w:rsid w:val="00426224"/>
    <w:rsid w:val="004267EA"/>
    <w:rsid w:val="0042686B"/>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8B9"/>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41F"/>
    <w:rsid w:val="004536D4"/>
    <w:rsid w:val="00453B4A"/>
    <w:rsid w:val="00453D64"/>
    <w:rsid w:val="00454278"/>
    <w:rsid w:val="0045490B"/>
    <w:rsid w:val="00455B25"/>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203B"/>
    <w:rsid w:val="00462180"/>
    <w:rsid w:val="00462941"/>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18B4"/>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BE8"/>
    <w:rsid w:val="00481EE4"/>
    <w:rsid w:val="00481FC5"/>
    <w:rsid w:val="0048235B"/>
    <w:rsid w:val="00482C95"/>
    <w:rsid w:val="00483046"/>
    <w:rsid w:val="004833A3"/>
    <w:rsid w:val="004836F6"/>
    <w:rsid w:val="00483846"/>
    <w:rsid w:val="0048395E"/>
    <w:rsid w:val="00483F70"/>
    <w:rsid w:val="00484583"/>
    <w:rsid w:val="00484635"/>
    <w:rsid w:val="00484CE5"/>
    <w:rsid w:val="00485E8A"/>
    <w:rsid w:val="00485E90"/>
    <w:rsid w:val="00486373"/>
    <w:rsid w:val="00486578"/>
    <w:rsid w:val="00486B4C"/>
    <w:rsid w:val="00487162"/>
    <w:rsid w:val="004874E8"/>
    <w:rsid w:val="00487739"/>
    <w:rsid w:val="00487AA6"/>
    <w:rsid w:val="00490235"/>
    <w:rsid w:val="004907A2"/>
    <w:rsid w:val="004907DF"/>
    <w:rsid w:val="00490B0D"/>
    <w:rsid w:val="00491676"/>
    <w:rsid w:val="00491D48"/>
    <w:rsid w:val="00491D77"/>
    <w:rsid w:val="0049298A"/>
    <w:rsid w:val="004932CA"/>
    <w:rsid w:val="00494943"/>
    <w:rsid w:val="00494CF7"/>
    <w:rsid w:val="00495097"/>
    <w:rsid w:val="004960C7"/>
    <w:rsid w:val="00496404"/>
    <w:rsid w:val="00497475"/>
    <w:rsid w:val="004A0860"/>
    <w:rsid w:val="004A0995"/>
    <w:rsid w:val="004A0B04"/>
    <w:rsid w:val="004A0EDB"/>
    <w:rsid w:val="004A17E3"/>
    <w:rsid w:val="004A198D"/>
    <w:rsid w:val="004A1A12"/>
    <w:rsid w:val="004A1A2C"/>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07F"/>
    <w:rsid w:val="004B736E"/>
    <w:rsid w:val="004C0062"/>
    <w:rsid w:val="004C00F8"/>
    <w:rsid w:val="004C184F"/>
    <w:rsid w:val="004C1987"/>
    <w:rsid w:val="004C19C4"/>
    <w:rsid w:val="004C1A7A"/>
    <w:rsid w:val="004C1B06"/>
    <w:rsid w:val="004C24A8"/>
    <w:rsid w:val="004C2B3A"/>
    <w:rsid w:val="004C2D16"/>
    <w:rsid w:val="004C3342"/>
    <w:rsid w:val="004C3CAE"/>
    <w:rsid w:val="004C3DD4"/>
    <w:rsid w:val="004C3DDE"/>
    <w:rsid w:val="004C5F0F"/>
    <w:rsid w:val="004C6E8F"/>
    <w:rsid w:val="004C7139"/>
    <w:rsid w:val="004C75F4"/>
    <w:rsid w:val="004D0DEE"/>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8DE"/>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188"/>
    <w:rsid w:val="00502EC7"/>
    <w:rsid w:val="00502F24"/>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A4D"/>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139B"/>
    <w:rsid w:val="00531484"/>
    <w:rsid w:val="0053208F"/>
    <w:rsid w:val="00532560"/>
    <w:rsid w:val="00532ED1"/>
    <w:rsid w:val="00533A58"/>
    <w:rsid w:val="00533B7B"/>
    <w:rsid w:val="00533CA6"/>
    <w:rsid w:val="00533E5D"/>
    <w:rsid w:val="00533EAF"/>
    <w:rsid w:val="00534159"/>
    <w:rsid w:val="005358A8"/>
    <w:rsid w:val="00536153"/>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527"/>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60D"/>
    <w:rsid w:val="00555632"/>
    <w:rsid w:val="0055581D"/>
    <w:rsid w:val="005559B5"/>
    <w:rsid w:val="00555B99"/>
    <w:rsid w:val="00556B69"/>
    <w:rsid w:val="00556FF4"/>
    <w:rsid w:val="00557894"/>
    <w:rsid w:val="00557E3B"/>
    <w:rsid w:val="005606AE"/>
    <w:rsid w:val="00560CF9"/>
    <w:rsid w:val="00561C7B"/>
    <w:rsid w:val="0056205F"/>
    <w:rsid w:val="005624A5"/>
    <w:rsid w:val="005625B4"/>
    <w:rsid w:val="00562B44"/>
    <w:rsid w:val="005634EB"/>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6A"/>
    <w:rsid w:val="00571085"/>
    <w:rsid w:val="00571941"/>
    <w:rsid w:val="00571993"/>
    <w:rsid w:val="005721B7"/>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36"/>
    <w:rsid w:val="00586B42"/>
    <w:rsid w:val="00586C14"/>
    <w:rsid w:val="00586DDC"/>
    <w:rsid w:val="00587157"/>
    <w:rsid w:val="00587287"/>
    <w:rsid w:val="00587863"/>
    <w:rsid w:val="00587EEE"/>
    <w:rsid w:val="00590297"/>
    <w:rsid w:val="0059046D"/>
    <w:rsid w:val="00590635"/>
    <w:rsid w:val="005909DD"/>
    <w:rsid w:val="00590DBF"/>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05A"/>
    <w:rsid w:val="005A64B7"/>
    <w:rsid w:val="005A6B04"/>
    <w:rsid w:val="005A6BAB"/>
    <w:rsid w:val="005A6C18"/>
    <w:rsid w:val="005A7581"/>
    <w:rsid w:val="005A772E"/>
    <w:rsid w:val="005A7E67"/>
    <w:rsid w:val="005B055F"/>
    <w:rsid w:val="005B09A3"/>
    <w:rsid w:val="005B0A63"/>
    <w:rsid w:val="005B0CC4"/>
    <w:rsid w:val="005B1113"/>
    <w:rsid w:val="005B24A5"/>
    <w:rsid w:val="005B25D7"/>
    <w:rsid w:val="005B28F1"/>
    <w:rsid w:val="005B2A7D"/>
    <w:rsid w:val="005B2D73"/>
    <w:rsid w:val="005B36F6"/>
    <w:rsid w:val="005B3734"/>
    <w:rsid w:val="005B3CF5"/>
    <w:rsid w:val="005B3F5E"/>
    <w:rsid w:val="005B45BF"/>
    <w:rsid w:val="005B481D"/>
    <w:rsid w:val="005B4ACF"/>
    <w:rsid w:val="005B4B48"/>
    <w:rsid w:val="005B50F0"/>
    <w:rsid w:val="005B51C4"/>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2B4"/>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AF0"/>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8C6"/>
    <w:rsid w:val="005E1C82"/>
    <w:rsid w:val="005E1E40"/>
    <w:rsid w:val="005E2BA6"/>
    <w:rsid w:val="005E33F2"/>
    <w:rsid w:val="005E3BC5"/>
    <w:rsid w:val="005E3C41"/>
    <w:rsid w:val="005E44FD"/>
    <w:rsid w:val="005E4606"/>
    <w:rsid w:val="005E5046"/>
    <w:rsid w:val="005E5831"/>
    <w:rsid w:val="005E5AFC"/>
    <w:rsid w:val="005E6DB4"/>
    <w:rsid w:val="005E7634"/>
    <w:rsid w:val="005E7C88"/>
    <w:rsid w:val="005F03F9"/>
    <w:rsid w:val="005F05B0"/>
    <w:rsid w:val="005F0641"/>
    <w:rsid w:val="005F06B7"/>
    <w:rsid w:val="005F0975"/>
    <w:rsid w:val="005F17DB"/>
    <w:rsid w:val="005F1C2E"/>
    <w:rsid w:val="005F26D4"/>
    <w:rsid w:val="005F28ED"/>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6A6"/>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CF"/>
    <w:rsid w:val="00620B8B"/>
    <w:rsid w:val="00621681"/>
    <w:rsid w:val="006217F7"/>
    <w:rsid w:val="00621E01"/>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41D"/>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06"/>
    <w:rsid w:val="00635E8D"/>
    <w:rsid w:val="0063638B"/>
    <w:rsid w:val="00636C4F"/>
    <w:rsid w:val="00637170"/>
    <w:rsid w:val="006372FC"/>
    <w:rsid w:val="006374DD"/>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8A"/>
    <w:rsid w:val="00650EB1"/>
    <w:rsid w:val="00650FF6"/>
    <w:rsid w:val="00651076"/>
    <w:rsid w:val="00651AF6"/>
    <w:rsid w:val="00651BD6"/>
    <w:rsid w:val="00651E75"/>
    <w:rsid w:val="00651F93"/>
    <w:rsid w:val="006524E9"/>
    <w:rsid w:val="0065255E"/>
    <w:rsid w:val="00652C90"/>
    <w:rsid w:val="00652DD8"/>
    <w:rsid w:val="00653075"/>
    <w:rsid w:val="0065351F"/>
    <w:rsid w:val="00653613"/>
    <w:rsid w:val="00653BC7"/>
    <w:rsid w:val="00653EF6"/>
    <w:rsid w:val="006544FC"/>
    <w:rsid w:val="0065452A"/>
    <w:rsid w:val="0065454C"/>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8FD"/>
    <w:rsid w:val="00664201"/>
    <w:rsid w:val="00664A46"/>
    <w:rsid w:val="00665105"/>
    <w:rsid w:val="0066545D"/>
    <w:rsid w:val="00665DC9"/>
    <w:rsid w:val="0066620D"/>
    <w:rsid w:val="0066633F"/>
    <w:rsid w:val="0066668D"/>
    <w:rsid w:val="006671D0"/>
    <w:rsid w:val="00667446"/>
    <w:rsid w:val="0066796A"/>
    <w:rsid w:val="00667987"/>
    <w:rsid w:val="00667BB3"/>
    <w:rsid w:val="00670094"/>
    <w:rsid w:val="006700C1"/>
    <w:rsid w:val="006702B1"/>
    <w:rsid w:val="00670819"/>
    <w:rsid w:val="00670A41"/>
    <w:rsid w:val="00670F6D"/>
    <w:rsid w:val="006710C8"/>
    <w:rsid w:val="00671D43"/>
    <w:rsid w:val="00671DC3"/>
    <w:rsid w:val="0067219C"/>
    <w:rsid w:val="00672522"/>
    <w:rsid w:val="00672973"/>
    <w:rsid w:val="00672EB3"/>
    <w:rsid w:val="00672FE2"/>
    <w:rsid w:val="006736CF"/>
    <w:rsid w:val="00673A42"/>
    <w:rsid w:val="00673AE8"/>
    <w:rsid w:val="00673E7F"/>
    <w:rsid w:val="006740C9"/>
    <w:rsid w:val="006740DF"/>
    <w:rsid w:val="00674370"/>
    <w:rsid w:val="00674401"/>
    <w:rsid w:val="006748CA"/>
    <w:rsid w:val="006749EF"/>
    <w:rsid w:val="0067522C"/>
    <w:rsid w:val="00675FBE"/>
    <w:rsid w:val="00676214"/>
    <w:rsid w:val="0067628A"/>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71"/>
    <w:rsid w:val="006976C6"/>
    <w:rsid w:val="00697A67"/>
    <w:rsid w:val="00697B4F"/>
    <w:rsid w:val="006A0488"/>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5BD"/>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753"/>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34EC"/>
    <w:rsid w:val="006E41F3"/>
    <w:rsid w:val="006E4245"/>
    <w:rsid w:val="006E471C"/>
    <w:rsid w:val="006E52BA"/>
    <w:rsid w:val="006E56DE"/>
    <w:rsid w:val="006E5C17"/>
    <w:rsid w:val="006E5E63"/>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13A"/>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A17"/>
    <w:rsid w:val="00703E49"/>
    <w:rsid w:val="0070427B"/>
    <w:rsid w:val="0070458B"/>
    <w:rsid w:val="00704826"/>
    <w:rsid w:val="00705A2D"/>
    <w:rsid w:val="00705FE6"/>
    <w:rsid w:val="007061D1"/>
    <w:rsid w:val="007065B9"/>
    <w:rsid w:val="00706920"/>
    <w:rsid w:val="00706B32"/>
    <w:rsid w:val="00707079"/>
    <w:rsid w:val="0070730C"/>
    <w:rsid w:val="00707D6E"/>
    <w:rsid w:val="00707E90"/>
    <w:rsid w:val="00707FB5"/>
    <w:rsid w:val="007100A2"/>
    <w:rsid w:val="00710109"/>
    <w:rsid w:val="007117A4"/>
    <w:rsid w:val="007124B8"/>
    <w:rsid w:val="00712798"/>
    <w:rsid w:val="00712965"/>
    <w:rsid w:val="00712C6E"/>
    <w:rsid w:val="00713340"/>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DB0"/>
    <w:rsid w:val="00723D53"/>
    <w:rsid w:val="00723F9C"/>
    <w:rsid w:val="0072492C"/>
    <w:rsid w:val="00724AF9"/>
    <w:rsid w:val="00724C12"/>
    <w:rsid w:val="00725234"/>
    <w:rsid w:val="007253FC"/>
    <w:rsid w:val="007254D2"/>
    <w:rsid w:val="007257A8"/>
    <w:rsid w:val="00725D86"/>
    <w:rsid w:val="007265FA"/>
    <w:rsid w:val="007266E9"/>
    <w:rsid w:val="00726756"/>
    <w:rsid w:val="00726A03"/>
    <w:rsid w:val="00727534"/>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4A7"/>
    <w:rsid w:val="007358CD"/>
    <w:rsid w:val="00735EFA"/>
    <w:rsid w:val="0073695E"/>
    <w:rsid w:val="007375D4"/>
    <w:rsid w:val="007376C8"/>
    <w:rsid w:val="007376E9"/>
    <w:rsid w:val="00737B0B"/>
    <w:rsid w:val="00737BC9"/>
    <w:rsid w:val="00737C27"/>
    <w:rsid w:val="00740816"/>
    <w:rsid w:val="00741448"/>
    <w:rsid w:val="00741538"/>
    <w:rsid w:val="00741987"/>
    <w:rsid w:val="00741D46"/>
    <w:rsid w:val="00742B3B"/>
    <w:rsid w:val="00743208"/>
    <w:rsid w:val="007432D1"/>
    <w:rsid w:val="00743CB2"/>
    <w:rsid w:val="00743CDF"/>
    <w:rsid w:val="007444B5"/>
    <w:rsid w:val="007445CC"/>
    <w:rsid w:val="00744D3B"/>
    <w:rsid w:val="00744E8C"/>
    <w:rsid w:val="00745D1B"/>
    <w:rsid w:val="007463C6"/>
    <w:rsid w:val="00746B48"/>
    <w:rsid w:val="00746F48"/>
    <w:rsid w:val="00746FC4"/>
    <w:rsid w:val="00747446"/>
    <w:rsid w:val="0074759F"/>
    <w:rsid w:val="007477C7"/>
    <w:rsid w:val="00751529"/>
    <w:rsid w:val="00752259"/>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876"/>
    <w:rsid w:val="00757BBB"/>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99E"/>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49F3"/>
    <w:rsid w:val="00775DFC"/>
    <w:rsid w:val="00775F0D"/>
    <w:rsid w:val="00775FA4"/>
    <w:rsid w:val="007760A4"/>
    <w:rsid w:val="0077623E"/>
    <w:rsid w:val="007762E4"/>
    <w:rsid w:val="0077672B"/>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1FA"/>
    <w:rsid w:val="007968D3"/>
    <w:rsid w:val="00796B69"/>
    <w:rsid w:val="00796BDE"/>
    <w:rsid w:val="00797B1B"/>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949"/>
    <w:rsid w:val="007A6317"/>
    <w:rsid w:val="007A648F"/>
    <w:rsid w:val="007A71BA"/>
    <w:rsid w:val="007A774F"/>
    <w:rsid w:val="007A7C43"/>
    <w:rsid w:val="007A7F6A"/>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4BC"/>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FE5"/>
    <w:rsid w:val="007E3121"/>
    <w:rsid w:val="007E409F"/>
    <w:rsid w:val="007E419D"/>
    <w:rsid w:val="007E426C"/>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80D"/>
    <w:rsid w:val="00805369"/>
    <w:rsid w:val="00805BFC"/>
    <w:rsid w:val="00805EE3"/>
    <w:rsid w:val="00807A08"/>
    <w:rsid w:val="00807B52"/>
    <w:rsid w:val="008108D4"/>
    <w:rsid w:val="008109C9"/>
    <w:rsid w:val="008113A1"/>
    <w:rsid w:val="00811B3A"/>
    <w:rsid w:val="00812A7B"/>
    <w:rsid w:val="00812A86"/>
    <w:rsid w:val="00812C84"/>
    <w:rsid w:val="00813525"/>
    <w:rsid w:val="00813E09"/>
    <w:rsid w:val="008146CE"/>
    <w:rsid w:val="00814E97"/>
    <w:rsid w:val="00815219"/>
    <w:rsid w:val="00815E68"/>
    <w:rsid w:val="00816829"/>
    <w:rsid w:val="00816D2F"/>
    <w:rsid w:val="0081752D"/>
    <w:rsid w:val="00817573"/>
    <w:rsid w:val="00820A52"/>
    <w:rsid w:val="00820E6E"/>
    <w:rsid w:val="00822F9C"/>
    <w:rsid w:val="0082491B"/>
    <w:rsid w:val="00824F4B"/>
    <w:rsid w:val="0082570C"/>
    <w:rsid w:val="0082591C"/>
    <w:rsid w:val="0082647C"/>
    <w:rsid w:val="00826727"/>
    <w:rsid w:val="00826BCE"/>
    <w:rsid w:val="008270B1"/>
    <w:rsid w:val="00827418"/>
    <w:rsid w:val="008278E6"/>
    <w:rsid w:val="00827BFF"/>
    <w:rsid w:val="00830525"/>
    <w:rsid w:val="0083067B"/>
    <w:rsid w:val="008306F3"/>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496"/>
    <w:rsid w:val="00841740"/>
    <w:rsid w:val="00841789"/>
    <w:rsid w:val="00841885"/>
    <w:rsid w:val="008419E6"/>
    <w:rsid w:val="00841FAA"/>
    <w:rsid w:val="0084206A"/>
    <w:rsid w:val="00843B11"/>
    <w:rsid w:val="00843D4D"/>
    <w:rsid w:val="00843DE1"/>
    <w:rsid w:val="00843F7F"/>
    <w:rsid w:val="008443E0"/>
    <w:rsid w:val="0084458D"/>
    <w:rsid w:val="0084467F"/>
    <w:rsid w:val="00844AA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A54"/>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60A"/>
    <w:rsid w:val="00870A3B"/>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569D"/>
    <w:rsid w:val="008757C2"/>
    <w:rsid w:val="0087583E"/>
    <w:rsid w:val="00876300"/>
    <w:rsid w:val="008764A2"/>
    <w:rsid w:val="00876D04"/>
    <w:rsid w:val="008772CA"/>
    <w:rsid w:val="0088012B"/>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22E"/>
    <w:rsid w:val="008844FA"/>
    <w:rsid w:val="00884AD1"/>
    <w:rsid w:val="008850AF"/>
    <w:rsid w:val="008855DB"/>
    <w:rsid w:val="008859DB"/>
    <w:rsid w:val="0088721D"/>
    <w:rsid w:val="0088773A"/>
    <w:rsid w:val="00887EA9"/>
    <w:rsid w:val="00890906"/>
    <w:rsid w:val="00890CD3"/>
    <w:rsid w:val="00890E6B"/>
    <w:rsid w:val="00890FD3"/>
    <w:rsid w:val="008913B7"/>
    <w:rsid w:val="00891678"/>
    <w:rsid w:val="00892028"/>
    <w:rsid w:val="00892761"/>
    <w:rsid w:val="00892FD4"/>
    <w:rsid w:val="00893023"/>
    <w:rsid w:val="00893602"/>
    <w:rsid w:val="00893A52"/>
    <w:rsid w:val="00893D04"/>
    <w:rsid w:val="00893D2E"/>
    <w:rsid w:val="00894012"/>
    <w:rsid w:val="0089459C"/>
    <w:rsid w:val="008945C4"/>
    <w:rsid w:val="00894AC6"/>
    <w:rsid w:val="00894AF0"/>
    <w:rsid w:val="00894BCC"/>
    <w:rsid w:val="00894DF9"/>
    <w:rsid w:val="008972D6"/>
    <w:rsid w:val="00897796"/>
    <w:rsid w:val="00897BA1"/>
    <w:rsid w:val="00897C68"/>
    <w:rsid w:val="00897E9B"/>
    <w:rsid w:val="008A0307"/>
    <w:rsid w:val="008A05A2"/>
    <w:rsid w:val="008A0BCF"/>
    <w:rsid w:val="008A100C"/>
    <w:rsid w:val="008A19DA"/>
    <w:rsid w:val="008A19E8"/>
    <w:rsid w:val="008A1AC3"/>
    <w:rsid w:val="008A25E0"/>
    <w:rsid w:val="008A2A88"/>
    <w:rsid w:val="008A2F06"/>
    <w:rsid w:val="008A39D9"/>
    <w:rsid w:val="008A4310"/>
    <w:rsid w:val="008A437E"/>
    <w:rsid w:val="008A463F"/>
    <w:rsid w:val="008A4AAE"/>
    <w:rsid w:val="008A5791"/>
    <w:rsid w:val="008A5832"/>
    <w:rsid w:val="008A5B81"/>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2BAE"/>
    <w:rsid w:val="008B3136"/>
    <w:rsid w:val="008B369B"/>
    <w:rsid w:val="008B3896"/>
    <w:rsid w:val="008B42E8"/>
    <w:rsid w:val="008B4967"/>
    <w:rsid w:val="008B5023"/>
    <w:rsid w:val="008B5243"/>
    <w:rsid w:val="008B580F"/>
    <w:rsid w:val="008B5CFB"/>
    <w:rsid w:val="008B670E"/>
    <w:rsid w:val="008B6AE4"/>
    <w:rsid w:val="008B75EE"/>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879"/>
    <w:rsid w:val="008D2D82"/>
    <w:rsid w:val="008D2EA4"/>
    <w:rsid w:val="008D3168"/>
    <w:rsid w:val="008D3192"/>
    <w:rsid w:val="008D38C9"/>
    <w:rsid w:val="008D3AA1"/>
    <w:rsid w:val="008D3AF3"/>
    <w:rsid w:val="008D4285"/>
    <w:rsid w:val="008D491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AC6"/>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3B18"/>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6F88"/>
    <w:rsid w:val="00917A94"/>
    <w:rsid w:val="00917B98"/>
    <w:rsid w:val="00917CDC"/>
    <w:rsid w:val="0092035E"/>
    <w:rsid w:val="009204AF"/>
    <w:rsid w:val="00921024"/>
    <w:rsid w:val="0092106C"/>
    <w:rsid w:val="009215AF"/>
    <w:rsid w:val="009219A9"/>
    <w:rsid w:val="00921D11"/>
    <w:rsid w:val="00922114"/>
    <w:rsid w:val="009222D5"/>
    <w:rsid w:val="00922508"/>
    <w:rsid w:val="00922522"/>
    <w:rsid w:val="009236E1"/>
    <w:rsid w:val="00923FC5"/>
    <w:rsid w:val="0092452B"/>
    <w:rsid w:val="00924530"/>
    <w:rsid w:val="00924A6A"/>
    <w:rsid w:val="00924D07"/>
    <w:rsid w:val="00925A36"/>
    <w:rsid w:val="00925B9C"/>
    <w:rsid w:val="00926264"/>
    <w:rsid w:val="00926482"/>
    <w:rsid w:val="009303E7"/>
    <w:rsid w:val="00930525"/>
    <w:rsid w:val="009308A7"/>
    <w:rsid w:val="00930C23"/>
    <w:rsid w:val="00930FA5"/>
    <w:rsid w:val="00931EFF"/>
    <w:rsid w:val="00932250"/>
    <w:rsid w:val="0093232F"/>
    <w:rsid w:val="009324FB"/>
    <w:rsid w:val="0093368A"/>
    <w:rsid w:val="00933AFB"/>
    <w:rsid w:val="00933C06"/>
    <w:rsid w:val="009342CF"/>
    <w:rsid w:val="0093430B"/>
    <w:rsid w:val="009344C1"/>
    <w:rsid w:val="00934DDD"/>
    <w:rsid w:val="0093585D"/>
    <w:rsid w:val="0093609D"/>
    <w:rsid w:val="00936347"/>
    <w:rsid w:val="009365A3"/>
    <w:rsid w:val="009367E5"/>
    <w:rsid w:val="00936AFE"/>
    <w:rsid w:val="0093704D"/>
    <w:rsid w:val="00937E6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4BD"/>
    <w:rsid w:val="00954A72"/>
    <w:rsid w:val="00954EA7"/>
    <w:rsid w:val="0095507A"/>
    <w:rsid w:val="00955E91"/>
    <w:rsid w:val="00956025"/>
    <w:rsid w:val="009564CC"/>
    <w:rsid w:val="009565A1"/>
    <w:rsid w:val="00956D01"/>
    <w:rsid w:val="0095700D"/>
    <w:rsid w:val="00957074"/>
    <w:rsid w:val="0095709E"/>
    <w:rsid w:val="00957963"/>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0702"/>
    <w:rsid w:val="0098150C"/>
    <w:rsid w:val="00981F95"/>
    <w:rsid w:val="00982C10"/>
    <w:rsid w:val="0098320E"/>
    <w:rsid w:val="00983D81"/>
    <w:rsid w:val="0098409E"/>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E9B"/>
    <w:rsid w:val="009A52F4"/>
    <w:rsid w:val="009A5867"/>
    <w:rsid w:val="009A60C6"/>
    <w:rsid w:val="009A631E"/>
    <w:rsid w:val="009A69CD"/>
    <w:rsid w:val="009A6AC3"/>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64"/>
    <w:rsid w:val="009B377E"/>
    <w:rsid w:val="009B39F9"/>
    <w:rsid w:val="009B3BD6"/>
    <w:rsid w:val="009B400E"/>
    <w:rsid w:val="009B404F"/>
    <w:rsid w:val="009B4787"/>
    <w:rsid w:val="009B48ED"/>
    <w:rsid w:val="009B553E"/>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E10"/>
    <w:rsid w:val="009C2F89"/>
    <w:rsid w:val="009C3077"/>
    <w:rsid w:val="009C39C5"/>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38C"/>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A2C"/>
    <w:rsid w:val="009D7DE5"/>
    <w:rsid w:val="009D7FF4"/>
    <w:rsid w:val="009E09BB"/>
    <w:rsid w:val="009E0CF5"/>
    <w:rsid w:val="009E1563"/>
    <w:rsid w:val="009E2054"/>
    <w:rsid w:val="009E2175"/>
    <w:rsid w:val="009E2314"/>
    <w:rsid w:val="009E2621"/>
    <w:rsid w:val="009E3318"/>
    <w:rsid w:val="009E336B"/>
    <w:rsid w:val="009E3395"/>
    <w:rsid w:val="009E3735"/>
    <w:rsid w:val="009E3976"/>
    <w:rsid w:val="009E4035"/>
    <w:rsid w:val="009E499B"/>
    <w:rsid w:val="009E4A70"/>
    <w:rsid w:val="009E5167"/>
    <w:rsid w:val="009E5224"/>
    <w:rsid w:val="009E5853"/>
    <w:rsid w:val="009E67C2"/>
    <w:rsid w:val="009E6C26"/>
    <w:rsid w:val="009E7220"/>
    <w:rsid w:val="009E75D3"/>
    <w:rsid w:val="009E791F"/>
    <w:rsid w:val="009E794B"/>
    <w:rsid w:val="009F00D4"/>
    <w:rsid w:val="009F0214"/>
    <w:rsid w:val="009F0369"/>
    <w:rsid w:val="009F0433"/>
    <w:rsid w:val="009F051A"/>
    <w:rsid w:val="009F0963"/>
    <w:rsid w:val="009F0FA0"/>
    <w:rsid w:val="009F173C"/>
    <w:rsid w:val="009F1DCC"/>
    <w:rsid w:val="009F2CDD"/>
    <w:rsid w:val="009F38B1"/>
    <w:rsid w:val="009F4859"/>
    <w:rsid w:val="009F49FE"/>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4E1"/>
    <w:rsid w:val="00A1373B"/>
    <w:rsid w:val="00A139BD"/>
    <w:rsid w:val="00A14D9C"/>
    <w:rsid w:val="00A14EFB"/>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C64"/>
    <w:rsid w:val="00A22D36"/>
    <w:rsid w:val="00A23ABA"/>
    <w:rsid w:val="00A23D8A"/>
    <w:rsid w:val="00A2404B"/>
    <w:rsid w:val="00A249A0"/>
    <w:rsid w:val="00A24B09"/>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878"/>
    <w:rsid w:val="00A34A8B"/>
    <w:rsid w:val="00A34D84"/>
    <w:rsid w:val="00A3559C"/>
    <w:rsid w:val="00A35A6C"/>
    <w:rsid w:val="00A36B7A"/>
    <w:rsid w:val="00A37395"/>
    <w:rsid w:val="00A37FC3"/>
    <w:rsid w:val="00A403D1"/>
    <w:rsid w:val="00A40590"/>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981"/>
    <w:rsid w:val="00A64132"/>
    <w:rsid w:val="00A6422F"/>
    <w:rsid w:val="00A64593"/>
    <w:rsid w:val="00A64AA0"/>
    <w:rsid w:val="00A64CD1"/>
    <w:rsid w:val="00A64FF8"/>
    <w:rsid w:val="00A651CC"/>
    <w:rsid w:val="00A652C9"/>
    <w:rsid w:val="00A65F45"/>
    <w:rsid w:val="00A66A80"/>
    <w:rsid w:val="00A67AF2"/>
    <w:rsid w:val="00A708A6"/>
    <w:rsid w:val="00A708BC"/>
    <w:rsid w:val="00A70BD6"/>
    <w:rsid w:val="00A71137"/>
    <w:rsid w:val="00A718BB"/>
    <w:rsid w:val="00A74196"/>
    <w:rsid w:val="00A742C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46E"/>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10C6"/>
    <w:rsid w:val="00AA1136"/>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104"/>
    <w:rsid w:val="00AB5473"/>
    <w:rsid w:val="00AB572B"/>
    <w:rsid w:val="00AB5919"/>
    <w:rsid w:val="00AB61AD"/>
    <w:rsid w:val="00AB6693"/>
    <w:rsid w:val="00AB70C7"/>
    <w:rsid w:val="00AB70EF"/>
    <w:rsid w:val="00AB73A1"/>
    <w:rsid w:val="00AB76E4"/>
    <w:rsid w:val="00AC0753"/>
    <w:rsid w:val="00AC16E4"/>
    <w:rsid w:val="00AC1902"/>
    <w:rsid w:val="00AC1C52"/>
    <w:rsid w:val="00AC1D4B"/>
    <w:rsid w:val="00AC1F1E"/>
    <w:rsid w:val="00AC1FD5"/>
    <w:rsid w:val="00AC2503"/>
    <w:rsid w:val="00AC415E"/>
    <w:rsid w:val="00AC44A6"/>
    <w:rsid w:val="00AC48F0"/>
    <w:rsid w:val="00AC4A70"/>
    <w:rsid w:val="00AC4C36"/>
    <w:rsid w:val="00AC4F42"/>
    <w:rsid w:val="00AC4F49"/>
    <w:rsid w:val="00AC4FC0"/>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53E"/>
    <w:rsid w:val="00AE1674"/>
    <w:rsid w:val="00AE20C9"/>
    <w:rsid w:val="00AE242E"/>
    <w:rsid w:val="00AE2818"/>
    <w:rsid w:val="00AE3022"/>
    <w:rsid w:val="00AE3677"/>
    <w:rsid w:val="00AE3A15"/>
    <w:rsid w:val="00AE3A5A"/>
    <w:rsid w:val="00AE3E5B"/>
    <w:rsid w:val="00AE3E6B"/>
    <w:rsid w:val="00AE4094"/>
    <w:rsid w:val="00AE4CBD"/>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D4A"/>
    <w:rsid w:val="00AF3E88"/>
    <w:rsid w:val="00AF406D"/>
    <w:rsid w:val="00AF41CD"/>
    <w:rsid w:val="00AF4C2A"/>
    <w:rsid w:val="00AF5202"/>
    <w:rsid w:val="00AF5686"/>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57D"/>
    <w:rsid w:val="00B049D5"/>
    <w:rsid w:val="00B04DC9"/>
    <w:rsid w:val="00B051F7"/>
    <w:rsid w:val="00B05389"/>
    <w:rsid w:val="00B05872"/>
    <w:rsid w:val="00B059A5"/>
    <w:rsid w:val="00B05B74"/>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9A0"/>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5143"/>
    <w:rsid w:val="00B35315"/>
    <w:rsid w:val="00B35B32"/>
    <w:rsid w:val="00B360B2"/>
    <w:rsid w:val="00B3662D"/>
    <w:rsid w:val="00B36F90"/>
    <w:rsid w:val="00B3723C"/>
    <w:rsid w:val="00B378A4"/>
    <w:rsid w:val="00B37BA1"/>
    <w:rsid w:val="00B40169"/>
    <w:rsid w:val="00B40A61"/>
    <w:rsid w:val="00B4151C"/>
    <w:rsid w:val="00B418DB"/>
    <w:rsid w:val="00B41948"/>
    <w:rsid w:val="00B41B2B"/>
    <w:rsid w:val="00B41D81"/>
    <w:rsid w:val="00B42121"/>
    <w:rsid w:val="00B4216D"/>
    <w:rsid w:val="00B421D5"/>
    <w:rsid w:val="00B4261E"/>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11B4"/>
    <w:rsid w:val="00B52C79"/>
    <w:rsid w:val="00B52FA5"/>
    <w:rsid w:val="00B53D22"/>
    <w:rsid w:val="00B53F33"/>
    <w:rsid w:val="00B545EA"/>
    <w:rsid w:val="00B54B42"/>
    <w:rsid w:val="00B555C5"/>
    <w:rsid w:val="00B55A41"/>
    <w:rsid w:val="00B55BEA"/>
    <w:rsid w:val="00B5713C"/>
    <w:rsid w:val="00B602B0"/>
    <w:rsid w:val="00B608AA"/>
    <w:rsid w:val="00B6113F"/>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71E"/>
    <w:rsid w:val="00B70731"/>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6F91"/>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173"/>
    <w:rsid w:val="00B96887"/>
    <w:rsid w:val="00B96A1F"/>
    <w:rsid w:val="00B96A54"/>
    <w:rsid w:val="00B96BAE"/>
    <w:rsid w:val="00B97019"/>
    <w:rsid w:val="00B97810"/>
    <w:rsid w:val="00B97F92"/>
    <w:rsid w:val="00BA08B0"/>
    <w:rsid w:val="00BA246B"/>
    <w:rsid w:val="00BA2E5A"/>
    <w:rsid w:val="00BA4091"/>
    <w:rsid w:val="00BA42BF"/>
    <w:rsid w:val="00BA4574"/>
    <w:rsid w:val="00BA48AE"/>
    <w:rsid w:val="00BA4A4A"/>
    <w:rsid w:val="00BA4BCF"/>
    <w:rsid w:val="00BA4F70"/>
    <w:rsid w:val="00BA4F89"/>
    <w:rsid w:val="00BA514C"/>
    <w:rsid w:val="00BA5420"/>
    <w:rsid w:val="00BA5688"/>
    <w:rsid w:val="00BA5775"/>
    <w:rsid w:val="00BA58EC"/>
    <w:rsid w:val="00BA5ADA"/>
    <w:rsid w:val="00BA72E7"/>
    <w:rsid w:val="00BB0FAA"/>
    <w:rsid w:val="00BB1178"/>
    <w:rsid w:val="00BB1374"/>
    <w:rsid w:val="00BB2920"/>
    <w:rsid w:val="00BB3922"/>
    <w:rsid w:val="00BB4029"/>
    <w:rsid w:val="00BB4134"/>
    <w:rsid w:val="00BB47BC"/>
    <w:rsid w:val="00BB4C94"/>
    <w:rsid w:val="00BB52F0"/>
    <w:rsid w:val="00BB5428"/>
    <w:rsid w:val="00BB576A"/>
    <w:rsid w:val="00BB6617"/>
    <w:rsid w:val="00BB7097"/>
    <w:rsid w:val="00BB7EFF"/>
    <w:rsid w:val="00BC031B"/>
    <w:rsid w:val="00BC0478"/>
    <w:rsid w:val="00BC06FD"/>
    <w:rsid w:val="00BC0A63"/>
    <w:rsid w:val="00BC0C4C"/>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9CB"/>
    <w:rsid w:val="00BD0D00"/>
    <w:rsid w:val="00BD0E79"/>
    <w:rsid w:val="00BD14CC"/>
    <w:rsid w:val="00BD16EA"/>
    <w:rsid w:val="00BD1B97"/>
    <w:rsid w:val="00BD1DEE"/>
    <w:rsid w:val="00BD1E67"/>
    <w:rsid w:val="00BD2075"/>
    <w:rsid w:val="00BD24CE"/>
    <w:rsid w:val="00BD2A84"/>
    <w:rsid w:val="00BD2AC0"/>
    <w:rsid w:val="00BD2DF2"/>
    <w:rsid w:val="00BD3323"/>
    <w:rsid w:val="00BD3AA2"/>
    <w:rsid w:val="00BD3C89"/>
    <w:rsid w:val="00BD4346"/>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D36"/>
    <w:rsid w:val="00BE47AE"/>
    <w:rsid w:val="00BE4BBF"/>
    <w:rsid w:val="00BE50AA"/>
    <w:rsid w:val="00BE52BB"/>
    <w:rsid w:val="00BE52F6"/>
    <w:rsid w:val="00BE545B"/>
    <w:rsid w:val="00BE5737"/>
    <w:rsid w:val="00BE5AAC"/>
    <w:rsid w:val="00BE5C38"/>
    <w:rsid w:val="00BE634F"/>
    <w:rsid w:val="00BE6A1C"/>
    <w:rsid w:val="00BE7051"/>
    <w:rsid w:val="00BF02FA"/>
    <w:rsid w:val="00BF0456"/>
    <w:rsid w:val="00BF08CA"/>
    <w:rsid w:val="00BF0A0F"/>
    <w:rsid w:val="00BF0A51"/>
    <w:rsid w:val="00BF0ACD"/>
    <w:rsid w:val="00BF10E8"/>
    <w:rsid w:val="00BF1235"/>
    <w:rsid w:val="00BF16BD"/>
    <w:rsid w:val="00BF1786"/>
    <w:rsid w:val="00BF1FF3"/>
    <w:rsid w:val="00BF2403"/>
    <w:rsid w:val="00BF25EB"/>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C00491"/>
    <w:rsid w:val="00C00C48"/>
    <w:rsid w:val="00C00C4F"/>
    <w:rsid w:val="00C00D73"/>
    <w:rsid w:val="00C01608"/>
    <w:rsid w:val="00C0191C"/>
    <w:rsid w:val="00C019FD"/>
    <w:rsid w:val="00C01A92"/>
    <w:rsid w:val="00C0205C"/>
    <w:rsid w:val="00C0232A"/>
    <w:rsid w:val="00C02A66"/>
    <w:rsid w:val="00C02DC7"/>
    <w:rsid w:val="00C02F0D"/>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26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33D"/>
    <w:rsid w:val="00C325EA"/>
    <w:rsid w:val="00C32CCE"/>
    <w:rsid w:val="00C32F94"/>
    <w:rsid w:val="00C331E3"/>
    <w:rsid w:val="00C33565"/>
    <w:rsid w:val="00C33DFE"/>
    <w:rsid w:val="00C3408E"/>
    <w:rsid w:val="00C343CB"/>
    <w:rsid w:val="00C3571C"/>
    <w:rsid w:val="00C357C7"/>
    <w:rsid w:val="00C35C06"/>
    <w:rsid w:val="00C35E5D"/>
    <w:rsid w:val="00C369F7"/>
    <w:rsid w:val="00C370C2"/>
    <w:rsid w:val="00C3745E"/>
    <w:rsid w:val="00C37577"/>
    <w:rsid w:val="00C378BE"/>
    <w:rsid w:val="00C379C0"/>
    <w:rsid w:val="00C37B52"/>
    <w:rsid w:val="00C37FC4"/>
    <w:rsid w:val="00C41291"/>
    <w:rsid w:val="00C41C74"/>
    <w:rsid w:val="00C423D4"/>
    <w:rsid w:val="00C4250D"/>
    <w:rsid w:val="00C434D0"/>
    <w:rsid w:val="00C43D7A"/>
    <w:rsid w:val="00C4426D"/>
    <w:rsid w:val="00C443F0"/>
    <w:rsid w:val="00C450F4"/>
    <w:rsid w:val="00C45652"/>
    <w:rsid w:val="00C45DA6"/>
    <w:rsid w:val="00C45FD7"/>
    <w:rsid w:val="00C46491"/>
    <w:rsid w:val="00C4694D"/>
    <w:rsid w:val="00C470BF"/>
    <w:rsid w:val="00C47245"/>
    <w:rsid w:val="00C4728D"/>
    <w:rsid w:val="00C474DA"/>
    <w:rsid w:val="00C4779C"/>
    <w:rsid w:val="00C50143"/>
    <w:rsid w:val="00C5066A"/>
    <w:rsid w:val="00C5196D"/>
    <w:rsid w:val="00C52130"/>
    <w:rsid w:val="00C5213C"/>
    <w:rsid w:val="00C526B1"/>
    <w:rsid w:val="00C52734"/>
    <w:rsid w:val="00C5357D"/>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AD4"/>
    <w:rsid w:val="00C64EF2"/>
    <w:rsid w:val="00C653E9"/>
    <w:rsid w:val="00C65BBB"/>
    <w:rsid w:val="00C66A47"/>
    <w:rsid w:val="00C67374"/>
    <w:rsid w:val="00C676A2"/>
    <w:rsid w:val="00C70220"/>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AA"/>
    <w:rsid w:val="00C808E3"/>
    <w:rsid w:val="00C80F26"/>
    <w:rsid w:val="00C80FA9"/>
    <w:rsid w:val="00C82EE8"/>
    <w:rsid w:val="00C82F5F"/>
    <w:rsid w:val="00C83902"/>
    <w:rsid w:val="00C83ABC"/>
    <w:rsid w:val="00C847BE"/>
    <w:rsid w:val="00C8534A"/>
    <w:rsid w:val="00C85E97"/>
    <w:rsid w:val="00C85EF2"/>
    <w:rsid w:val="00C86845"/>
    <w:rsid w:val="00C86DB2"/>
    <w:rsid w:val="00C87208"/>
    <w:rsid w:val="00C8744B"/>
    <w:rsid w:val="00C87B41"/>
    <w:rsid w:val="00C87D19"/>
    <w:rsid w:val="00C87E6A"/>
    <w:rsid w:val="00C90B8F"/>
    <w:rsid w:val="00C910A6"/>
    <w:rsid w:val="00C9128A"/>
    <w:rsid w:val="00C916EF"/>
    <w:rsid w:val="00C9181D"/>
    <w:rsid w:val="00C91DD4"/>
    <w:rsid w:val="00C91DE3"/>
    <w:rsid w:val="00C91F44"/>
    <w:rsid w:val="00C9235F"/>
    <w:rsid w:val="00C92DD1"/>
    <w:rsid w:val="00C92FC0"/>
    <w:rsid w:val="00C93484"/>
    <w:rsid w:val="00C93614"/>
    <w:rsid w:val="00C93785"/>
    <w:rsid w:val="00C93979"/>
    <w:rsid w:val="00C93A59"/>
    <w:rsid w:val="00C93CA0"/>
    <w:rsid w:val="00C94919"/>
    <w:rsid w:val="00C94BB4"/>
    <w:rsid w:val="00C94D74"/>
    <w:rsid w:val="00C9568D"/>
    <w:rsid w:val="00C95914"/>
    <w:rsid w:val="00C95C8C"/>
    <w:rsid w:val="00C95F96"/>
    <w:rsid w:val="00C96260"/>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1A73"/>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3CE"/>
    <w:rsid w:val="00CB2BA1"/>
    <w:rsid w:val="00CB2EA5"/>
    <w:rsid w:val="00CB2FC5"/>
    <w:rsid w:val="00CB2FD5"/>
    <w:rsid w:val="00CB35CD"/>
    <w:rsid w:val="00CB3925"/>
    <w:rsid w:val="00CB3E45"/>
    <w:rsid w:val="00CB410C"/>
    <w:rsid w:val="00CB4528"/>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56E3"/>
    <w:rsid w:val="00CF58BA"/>
    <w:rsid w:val="00CF5E2D"/>
    <w:rsid w:val="00CF6184"/>
    <w:rsid w:val="00CF6296"/>
    <w:rsid w:val="00CF651F"/>
    <w:rsid w:val="00CF7000"/>
    <w:rsid w:val="00CF7431"/>
    <w:rsid w:val="00CF7547"/>
    <w:rsid w:val="00CF79BB"/>
    <w:rsid w:val="00D00DDA"/>
    <w:rsid w:val="00D013D8"/>
    <w:rsid w:val="00D01918"/>
    <w:rsid w:val="00D01EC3"/>
    <w:rsid w:val="00D021EF"/>
    <w:rsid w:val="00D022DB"/>
    <w:rsid w:val="00D02555"/>
    <w:rsid w:val="00D02C93"/>
    <w:rsid w:val="00D03E22"/>
    <w:rsid w:val="00D0495E"/>
    <w:rsid w:val="00D0497D"/>
    <w:rsid w:val="00D0593F"/>
    <w:rsid w:val="00D05AA8"/>
    <w:rsid w:val="00D05E2C"/>
    <w:rsid w:val="00D05F99"/>
    <w:rsid w:val="00D06027"/>
    <w:rsid w:val="00D06291"/>
    <w:rsid w:val="00D0735F"/>
    <w:rsid w:val="00D07A8A"/>
    <w:rsid w:val="00D10CFE"/>
    <w:rsid w:val="00D10DB2"/>
    <w:rsid w:val="00D11714"/>
    <w:rsid w:val="00D11D59"/>
    <w:rsid w:val="00D1212F"/>
    <w:rsid w:val="00D12156"/>
    <w:rsid w:val="00D12349"/>
    <w:rsid w:val="00D12451"/>
    <w:rsid w:val="00D12EA2"/>
    <w:rsid w:val="00D132D5"/>
    <w:rsid w:val="00D133D5"/>
    <w:rsid w:val="00D13895"/>
    <w:rsid w:val="00D13E72"/>
    <w:rsid w:val="00D141A2"/>
    <w:rsid w:val="00D14A4C"/>
    <w:rsid w:val="00D14A77"/>
    <w:rsid w:val="00D14BD6"/>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8B9"/>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462"/>
    <w:rsid w:val="00D37C63"/>
    <w:rsid w:val="00D401CF"/>
    <w:rsid w:val="00D409E3"/>
    <w:rsid w:val="00D41505"/>
    <w:rsid w:val="00D41A4E"/>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A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AA4"/>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6F55"/>
    <w:rsid w:val="00D8708E"/>
    <w:rsid w:val="00D873AE"/>
    <w:rsid w:val="00D87AD6"/>
    <w:rsid w:val="00D87BAC"/>
    <w:rsid w:val="00D87FFC"/>
    <w:rsid w:val="00D90261"/>
    <w:rsid w:val="00D90357"/>
    <w:rsid w:val="00D9074B"/>
    <w:rsid w:val="00D90878"/>
    <w:rsid w:val="00D909C7"/>
    <w:rsid w:val="00D90A22"/>
    <w:rsid w:val="00D917DF"/>
    <w:rsid w:val="00D918E2"/>
    <w:rsid w:val="00D922CA"/>
    <w:rsid w:val="00D924FE"/>
    <w:rsid w:val="00D92524"/>
    <w:rsid w:val="00D929A1"/>
    <w:rsid w:val="00D92D12"/>
    <w:rsid w:val="00D92DE1"/>
    <w:rsid w:val="00D9342B"/>
    <w:rsid w:val="00D934DA"/>
    <w:rsid w:val="00D93AE1"/>
    <w:rsid w:val="00D93BB3"/>
    <w:rsid w:val="00D93F13"/>
    <w:rsid w:val="00D93F62"/>
    <w:rsid w:val="00D943FF"/>
    <w:rsid w:val="00D94491"/>
    <w:rsid w:val="00D94C7F"/>
    <w:rsid w:val="00D94CA7"/>
    <w:rsid w:val="00D94CF5"/>
    <w:rsid w:val="00D95996"/>
    <w:rsid w:val="00D95C55"/>
    <w:rsid w:val="00D95C89"/>
    <w:rsid w:val="00D96211"/>
    <w:rsid w:val="00D96A2C"/>
    <w:rsid w:val="00D96CD4"/>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B97"/>
    <w:rsid w:val="00DB0F92"/>
    <w:rsid w:val="00DB1370"/>
    <w:rsid w:val="00DB13B5"/>
    <w:rsid w:val="00DB161D"/>
    <w:rsid w:val="00DB1FA9"/>
    <w:rsid w:val="00DB2761"/>
    <w:rsid w:val="00DB2883"/>
    <w:rsid w:val="00DB2D74"/>
    <w:rsid w:val="00DB3035"/>
    <w:rsid w:val="00DB3252"/>
    <w:rsid w:val="00DB37A6"/>
    <w:rsid w:val="00DB3C5F"/>
    <w:rsid w:val="00DB4304"/>
    <w:rsid w:val="00DB4B4D"/>
    <w:rsid w:val="00DB4EE6"/>
    <w:rsid w:val="00DB4FB8"/>
    <w:rsid w:val="00DB5157"/>
    <w:rsid w:val="00DB569E"/>
    <w:rsid w:val="00DB6005"/>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4890"/>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2"/>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530"/>
    <w:rsid w:val="00DF3A25"/>
    <w:rsid w:val="00DF3A6A"/>
    <w:rsid w:val="00DF3AA8"/>
    <w:rsid w:val="00DF3B7A"/>
    <w:rsid w:val="00DF4002"/>
    <w:rsid w:val="00DF407E"/>
    <w:rsid w:val="00DF456E"/>
    <w:rsid w:val="00DF4765"/>
    <w:rsid w:val="00DF54AB"/>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1DE"/>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29D8"/>
    <w:rsid w:val="00E135A6"/>
    <w:rsid w:val="00E13EEC"/>
    <w:rsid w:val="00E14005"/>
    <w:rsid w:val="00E1446F"/>
    <w:rsid w:val="00E14AB4"/>
    <w:rsid w:val="00E1514D"/>
    <w:rsid w:val="00E154F5"/>
    <w:rsid w:val="00E156AC"/>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BA"/>
    <w:rsid w:val="00E21BC0"/>
    <w:rsid w:val="00E22070"/>
    <w:rsid w:val="00E22903"/>
    <w:rsid w:val="00E229CE"/>
    <w:rsid w:val="00E22CFA"/>
    <w:rsid w:val="00E22F5D"/>
    <w:rsid w:val="00E238CF"/>
    <w:rsid w:val="00E23985"/>
    <w:rsid w:val="00E24242"/>
    <w:rsid w:val="00E243D3"/>
    <w:rsid w:val="00E24A00"/>
    <w:rsid w:val="00E25112"/>
    <w:rsid w:val="00E25287"/>
    <w:rsid w:val="00E259C3"/>
    <w:rsid w:val="00E25F1C"/>
    <w:rsid w:val="00E26F43"/>
    <w:rsid w:val="00E26F56"/>
    <w:rsid w:val="00E2723E"/>
    <w:rsid w:val="00E27367"/>
    <w:rsid w:val="00E27C85"/>
    <w:rsid w:val="00E27DAB"/>
    <w:rsid w:val="00E27E96"/>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D3A"/>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45C"/>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07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3CE"/>
    <w:rsid w:val="00E754A5"/>
    <w:rsid w:val="00E7564B"/>
    <w:rsid w:val="00E75BA0"/>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2A"/>
    <w:rsid w:val="00E82AAA"/>
    <w:rsid w:val="00E82B2F"/>
    <w:rsid w:val="00E83257"/>
    <w:rsid w:val="00E832FE"/>
    <w:rsid w:val="00E83A34"/>
    <w:rsid w:val="00E83E64"/>
    <w:rsid w:val="00E8426D"/>
    <w:rsid w:val="00E8430D"/>
    <w:rsid w:val="00E84373"/>
    <w:rsid w:val="00E844C9"/>
    <w:rsid w:val="00E84850"/>
    <w:rsid w:val="00E84B04"/>
    <w:rsid w:val="00E84E49"/>
    <w:rsid w:val="00E8517D"/>
    <w:rsid w:val="00E858AB"/>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3F2"/>
    <w:rsid w:val="00E9348E"/>
    <w:rsid w:val="00E938BC"/>
    <w:rsid w:val="00E93A38"/>
    <w:rsid w:val="00E93C4B"/>
    <w:rsid w:val="00E9415C"/>
    <w:rsid w:val="00E947DE"/>
    <w:rsid w:val="00E94A07"/>
    <w:rsid w:val="00E95298"/>
    <w:rsid w:val="00E95386"/>
    <w:rsid w:val="00E96D53"/>
    <w:rsid w:val="00E96EF4"/>
    <w:rsid w:val="00E9729D"/>
    <w:rsid w:val="00E97729"/>
    <w:rsid w:val="00E97A9E"/>
    <w:rsid w:val="00E97E51"/>
    <w:rsid w:val="00E97F36"/>
    <w:rsid w:val="00EA0321"/>
    <w:rsid w:val="00EA0581"/>
    <w:rsid w:val="00EA100C"/>
    <w:rsid w:val="00EA128A"/>
    <w:rsid w:val="00EA1A17"/>
    <w:rsid w:val="00EA1AD4"/>
    <w:rsid w:val="00EA1EA3"/>
    <w:rsid w:val="00EA1FC9"/>
    <w:rsid w:val="00EA1FCD"/>
    <w:rsid w:val="00EA240D"/>
    <w:rsid w:val="00EA3265"/>
    <w:rsid w:val="00EA3754"/>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436"/>
    <w:rsid w:val="00EC477D"/>
    <w:rsid w:val="00EC4C32"/>
    <w:rsid w:val="00EC52E8"/>
    <w:rsid w:val="00EC5A25"/>
    <w:rsid w:val="00EC5BF6"/>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3826"/>
    <w:rsid w:val="00EE3AD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624"/>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C0D"/>
    <w:rsid w:val="00F02E44"/>
    <w:rsid w:val="00F033AB"/>
    <w:rsid w:val="00F037A6"/>
    <w:rsid w:val="00F03CC5"/>
    <w:rsid w:val="00F04149"/>
    <w:rsid w:val="00F04517"/>
    <w:rsid w:val="00F0475C"/>
    <w:rsid w:val="00F051C6"/>
    <w:rsid w:val="00F06B94"/>
    <w:rsid w:val="00F072F8"/>
    <w:rsid w:val="00F0741B"/>
    <w:rsid w:val="00F075ED"/>
    <w:rsid w:val="00F07830"/>
    <w:rsid w:val="00F0787E"/>
    <w:rsid w:val="00F078F2"/>
    <w:rsid w:val="00F07DB8"/>
    <w:rsid w:val="00F113D9"/>
    <w:rsid w:val="00F11665"/>
    <w:rsid w:val="00F11810"/>
    <w:rsid w:val="00F129D6"/>
    <w:rsid w:val="00F131C4"/>
    <w:rsid w:val="00F1354F"/>
    <w:rsid w:val="00F138A9"/>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C85"/>
    <w:rsid w:val="00F2687E"/>
    <w:rsid w:val="00F26937"/>
    <w:rsid w:val="00F26F82"/>
    <w:rsid w:val="00F3037F"/>
    <w:rsid w:val="00F30681"/>
    <w:rsid w:val="00F309C8"/>
    <w:rsid w:val="00F30A59"/>
    <w:rsid w:val="00F31A51"/>
    <w:rsid w:val="00F32091"/>
    <w:rsid w:val="00F320B0"/>
    <w:rsid w:val="00F321E1"/>
    <w:rsid w:val="00F326FC"/>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14EB"/>
    <w:rsid w:val="00F42090"/>
    <w:rsid w:val="00F42ADF"/>
    <w:rsid w:val="00F43146"/>
    <w:rsid w:val="00F435BC"/>
    <w:rsid w:val="00F441FA"/>
    <w:rsid w:val="00F4480A"/>
    <w:rsid w:val="00F44A38"/>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047"/>
    <w:rsid w:val="00F548A6"/>
    <w:rsid w:val="00F54CF9"/>
    <w:rsid w:val="00F5593C"/>
    <w:rsid w:val="00F55EB1"/>
    <w:rsid w:val="00F56800"/>
    <w:rsid w:val="00F573CB"/>
    <w:rsid w:val="00F574D5"/>
    <w:rsid w:val="00F57812"/>
    <w:rsid w:val="00F57CCA"/>
    <w:rsid w:val="00F57FA0"/>
    <w:rsid w:val="00F6082D"/>
    <w:rsid w:val="00F60A55"/>
    <w:rsid w:val="00F60A62"/>
    <w:rsid w:val="00F60DA6"/>
    <w:rsid w:val="00F60DDD"/>
    <w:rsid w:val="00F60FAC"/>
    <w:rsid w:val="00F61186"/>
    <w:rsid w:val="00F61204"/>
    <w:rsid w:val="00F61D51"/>
    <w:rsid w:val="00F61D9F"/>
    <w:rsid w:val="00F620D8"/>
    <w:rsid w:val="00F6227D"/>
    <w:rsid w:val="00F62851"/>
    <w:rsid w:val="00F629CD"/>
    <w:rsid w:val="00F62EBA"/>
    <w:rsid w:val="00F62FD0"/>
    <w:rsid w:val="00F637F0"/>
    <w:rsid w:val="00F63869"/>
    <w:rsid w:val="00F641CA"/>
    <w:rsid w:val="00F65444"/>
    <w:rsid w:val="00F65C28"/>
    <w:rsid w:val="00F66240"/>
    <w:rsid w:val="00F67308"/>
    <w:rsid w:val="00F678CD"/>
    <w:rsid w:val="00F70EFB"/>
    <w:rsid w:val="00F711C8"/>
    <w:rsid w:val="00F711DE"/>
    <w:rsid w:val="00F7144A"/>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094C"/>
    <w:rsid w:val="00F811FE"/>
    <w:rsid w:val="00F81AEE"/>
    <w:rsid w:val="00F81BBF"/>
    <w:rsid w:val="00F81CAC"/>
    <w:rsid w:val="00F81D83"/>
    <w:rsid w:val="00F82860"/>
    <w:rsid w:val="00F82E6E"/>
    <w:rsid w:val="00F8398F"/>
    <w:rsid w:val="00F83A87"/>
    <w:rsid w:val="00F847D1"/>
    <w:rsid w:val="00F84993"/>
    <w:rsid w:val="00F85CD1"/>
    <w:rsid w:val="00F86093"/>
    <w:rsid w:val="00F86561"/>
    <w:rsid w:val="00F865B6"/>
    <w:rsid w:val="00F86D06"/>
    <w:rsid w:val="00F871D9"/>
    <w:rsid w:val="00F876DB"/>
    <w:rsid w:val="00F87A7E"/>
    <w:rsid w:val="00F87C38"/>
    <w:rsid w:val="00F87CA5"/>
    <w:rsid w:val="00F87D67"/>
    <w:rsid w:val="00F901BC"/>
    <w:rsid w:val="00F90228"/>
    <w:rsid w:val="00F909C2"/>
    <w:rsid w:val="00F90A9A"/>
    <w:rsid w:val="00F911D7"/>
    <w:rsid w:val="00F91B70"/>
    <w:rsid w:val="00F91BC7"/>
    <w:rsid w:val="00F925A3"/>
    <w:rsid w:val="00F927EA"/>
    <w:rsid w:val="00F93082"/>
    <w:rsid w:val="00F93117"/>
    <w:rsid w:val="00F932FB"/>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21A"/>
    <w:rsid w:val="00FA0B0C"/>
    <w:rsid w:val="00FA0C82"/>
    <w:rsid w:val="00FA1480"/>
    <w:rsid w:val="00FA16C6"/>
    <w:rsid w:val="00FA17C8"/>
    <w:rsid w:val="00FA1CAC"/>
    <w:rsid w:val="00FA2430"/>
    <w:rsid w:val="00FA24CF"/>
    <w:rsid w:val="00FA2B11"/>
    <w:rsid w:val="00FA2BA8"/>
    <w:rsid w:val="00FA3145"/>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AC8"/>
    <w:rsid w:val="00FB0F3F"/>
    <w:rsid w:val="00FB1003"/>
    <w:rsid w:val="00FB1FA9"/>
    <w:rsid w:val="00FB21AE"/>
    <w:rsid w:val="00FB24E3"/>
    <w:rsid w:val="00FB2A3C"/>
    <w:rsid w:val="00FB3221"/>
    <w:rsid w:val="00FB33E7"/>
    <w:rsid w:val="00FB3478"/>
    <w:rsid w:val="00FB3533"/>
    <w:rsid w:val="00FB35C4"/>
    <w:rsid w:val="00FB3775"/>
    <w:rsid w:val="00FB3E0E"/>
    <w:rsid w:val="00FB3E31"/>
    <w:rsid w:val="00FB3F40"/>
    <w:rsid w:val="00FB4207"/>
    <w:rsid w:val="00FB45B4"/>
    <w:rsid w:val="00FB51DD"/>
    <w:rsid w:val="00FB52FB"/>
    <w:rsid w:val="00FB580E"/>
    <w:rsid w:val="00FB5DEF"/>
    <w:rsid w:val="00FB638D"/>
    <w:rsid w:val="00FB6F38"/>
    <w:rsid w:val="00FB74B9"/>
    <w:rsid w:val="00FB77AA"/>
    <w:rsid w:val="00FB7D0E"/>
    <w:rsid w:val="00FC0085"/>
    <w:rsid w:val="00FC05A8"/>
    <w:rsid w:val="00FC05CD"/>
    <w:rsid w:val="00FC096B"/>
    <w:rsid w:val="00FC1204"/>
    <w:rsid w:val="00FC1769"/>
    <w:rsid w:val="00FC1E0A"/>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79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5A0"/>
    <w:rsid w:val="00FD6AEA"/>
    <w:rsid w:val="00FD6E31"/>
    <w:rsid w:val="00FD7048"/>
    <w:rsid w:val="00FD72B5"/>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uiPriority w:val="99"/>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paragraph" w:styleId="Tekstpodstawowywcity">
    <w:name w:val="Body Text Indent"/>
    <w:basedOn w:val="Normalny"/>
    <w:link w:val="TekstpodstawowywcityZnak"/>
    <w:uiPriority w:val="99"/>
    <w:unhideWhenUsed/>
    <w:rsid w:val="003F7ACB"/>
    <w:pPr>
      <w:spacing w:after="120"/>
      <w:ind w:left="283"/>
    </w:pPr>
  </w:style>
  <w:style w:type="character" w:customStyle="1" w:styleId="TekstpodstawowywcityZnak">
    <w:name w:val="Tekst podstawowy wcięty Znak"/>
    <w:basedOn w:val="Domylnaczcionkaakapitu"/>
    <w:link w:val="Tekstpodstawowywcity"/>
    <w:uiPriority w:val="99"/>
    <w:rsid w:val="003F7ACB"/>
  </w:style>
  <w:style w:type="paragraph" w:customStyle="1" w:styleId="1">
    <w:name w:val="1."/>
    <w:basedOn w:val="Normalny"/>
    <w:rsid w:val="00FB3E31"/>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Standard">
    <w:name w:val="Standard"/>
    <w:rsid w:val="00376ED7"/>
    <w:pPr>
      <w:suppressAutoHyphens/>
      <w:autoSpaceDN w:val="0"/>
      <w:textAlignment w:val="baseline"/>
    </w:pPr>
    <w:rPr>
      <w:kern w:val="3"/>
      <w:sz w:val="24"/>
      <w:szCs w:val="24"/>
      <w:lang w:eastAsia="ar-SA"/>
    </w:rPr>
  </w:style>
  <w:style w:type="character" w:customStyle="1" w:styleId="ListParagraphChar">
    <w:name w:val="List Paragraph Char"/>
    <w:aliases w:val="Numerowanie Char,Akapit z listą BS Char,sw tekst Char"/>
    <w:locked/>
    <w:rsid w:val="002835F9"/>
  </w:style>
  <w:style w:type="table" w:styleId="Tabela-Siatka">
    <w:name w:val="Table Grid"/>
    <w:basedOn w:val="Standardowy"/>
    <w:rsid w:val="00283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69767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uiPriority w:val="99"/>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paragraph" w:styleId="Tekstpodstawowywcity">
    <w:name w:val="Body Text Indent"/>
    <w:basedOn w:val="Normalny"/>
    <w:link w:val="TekstpodstawowywcityZnak"/>
    <w:uiPriority w:val="99"/>
    <w:unhideWhenUsed/>
    <w:rsid w:val="003F7ACB"/>
    <w:pPr>
      <w:spacing w:after="120"/>
      <w:ind w:left="283"/>
    </w:pPr>
  </w:style>
  <w:style w:type="character" w:customStyle="1" w:styleId="TekstpodstawowywcityZnak">
    <w:name w:val="Tekst podstawowy wcięty Znak"/>
    <w:basedOn w:val="Domylnaczcionkaakapitu"/>
    <w:link w:val="Tekstpodstawowywcity"/>
    <w:uiPriority w:val="99"/>
    <w:rsid w:val="003F7ACB"/>
  </w:style>
  <w:style w:type="paragraph" w:customStyle="1" w:styleId="1">
    <w:name w:val="1."/>
    <w:basedOn w:val="Normalny"/>
    <w:rsid w:val="00FB3E31"/>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Standard">
    <w:name w:val="Standard"/>
    <w:rsid w:val="00376ED7"/>
    <w:pPr>
      <w:suppressAutoHyphens/>
      <w:autoSpaceDN w:val="0"/>
      <w:textAlignment w:val="baseline"/>
    </w:pPr>
    <w:rPr>
      <w:kern w:val="3"/>
      <w:sz w:val="24"/>
      <w:szCs w:val="24"/>
      <w:lang w:eastAsia="ar-SA"/>
    </w:rPr>
  </w:style>
  <w:style w:type="character" w:customStyle="1" w:styleId="ListParagraphChar">
    <w:name w:val="List Paragraph Char"/>
    <w:aliases w:val="Numerowanie Char,Akapit z listą BS Char,sw tekst Char"/>
    <w:locked/>
    <w:rsid w:val="002835F9"/>
  </w:style>
  <w:style w:type="table" w:styleId="Tabela-Siatka">
    <w:name w:val="Table Grid"/>
    <w:basedOn w:val="Standardowy"/>
    <w:rsid w:val="00283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697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53990302">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1994943724">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s://ezamowienia.gov.pl/mp-client/search/list/ocds-148610-a2299dac-d613-4431-a803-31001d3e7550"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F9C39-377B-4001-8197-F2EC2A053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1</Pages>
  <Words>7226</Words>
  <Characters>43359</Characters>
  <Application>Microsoft Office Word</Application>
  <DocSecurity>0</DocSecurity>
  <Lines>361</Lines>
  <Paragraphs>100</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50485</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user</cp:lastModifiedBy>
  <cp:revision>95</cp:revision>
  <cp:lastPrinted>2026-10-13T11:35:00Z</cp:lastPrinted>
  <dcterms:created xsi:type="dcterms:W3CDTF">2023-09-19T08:59:00Z</dcterms:created>
  <dcterms:modified xsi:type="dcterms:W3CDTF">2026-10-28T20:42:00Z</dcterms:modified>
</cp:coreProperties>
</file>