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46B" w:rsidRPr="00EC6040" w:rsidRDefault="00C7146B" w:rsidP="00C7146B">
      <w:pPr>
        <w:pStyle w:val="NormalnyWeb"/>
        <w:spacing w:before="0" w:after="0" w:line="280" w:lineRule="atLeast"/>
        <w:jc w:val="center"/>
      </w:pPr>
      <w:r w:rsidRPr="00EC6040">
        <w:rPr>
          <w:rFonts w:ascii="Arial" w:hAnsi="Arial" w:cs="Arial"/>
          <w:b/>
          <w:bCs/>
          <w:sz w:val="40"/>
          <w:szCs w:val="40"/>
        </w:rPr>
        <w:t>OFERTA</w:t>
      </w:r>
    </w:p>
    <w:p w:rsidR="00C7146B" w:rsidRDefault="00C7146B" w:rsidP="00C7146B">
      <w:pPr>
        <w:pStyle w:val="NormalnyWeb"/>
        <w:spacing w:before="0" w:after="0"/>
        <w:rPr>
          <w:rFonts w:ascii="Arial" w:hAnsi="Arial" w:cs="Arial"/>
        </w:rPr>
      </w:pPr>
    </w:p>
    <w:p w:rsidR="009243CA" w:rsidRDefault="009243CA" w:rsidP="00C7146B">
      <w:pPr>
        <w:pStyle w:val="NormalnyWeb"/>
        <w:spacing w:before="0" w:after="0"/>
        <w:rPr>
          <w:rFonts w:ascii="Arial" w:hAnsi="Arial" w:cs="Arial"/>
        </w:rPr>
      </w:pPr>
    </w:p>
    <w:p w:rsidR="00C7146B" w:rsidRDefault="00C7146B" w:rsidP="00C7146B">
      <w:pPr>
        <w:pStyle w:val="NormalnyWeb"/>
        <w:spacing w:before="0" w:after="0"/>
        <w:rPr>
          <w:rFonts w:ascii="Arial" w:hAnsi="Arial" w:cs="Arial"/>
        </w:rPr>
      </w:pPr>
      <w:r w:rsidRPr="00EC6040">
        <w:rPr>
          <w:rFonts w:ascii="Arial" w:hAnsi="Arial" w:cs="Arial"/>
        </w:rPr>
        <w:t xml:space="preserve">Nazwa i </w:t>
      </w:r>
      <w:r>
        <w:rPr>
          <w:rFonts w:ascii="Arial" w:hAnsi="Arial" w:cs="Arial"/>
        </w:rPr>
        <w:t>adres</w:t>
      </w:r>
      <w:r w:rsidRPr="00EC6040">
        <w:rPr>
          <w:rFonts w:ascii="Arial" w:hAnsi="Arial" w:cs="Arial"/>
        </w:rPr>
        <w:t xml:space="preserve"> wykonawcy:</w:t>
      </w:r>
    </w:p>
    <w:p w:rsidR="00C7146B" w:rsidRPr="00ED2479" w:rsidRDefault="00C7146B" w:rsidP="00C7146B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(Z</w:t>
      </w:r>
      <w:r w:rsidRPr="003C3E80">
        <w:rPr>
          <w:i/>
          <w:sz w:val="16"/>
          <w:szCs w:val="16"/>
        </w:rPr>
        <w:t>godnie z danymi rejestrowymi</w:t>
      </w:r>
      <w:r>
        <w:rPr>
          <w:i/>
          <w:sz w:val="16"/>
          <w:szCs w:val="16"/>
        </w:rPr>
        <w:t>. W przypadku gdy ofertę składają podmioty wspólnie ubiegające się o zamówienie n</w:t>
      </w:r>
      <w:r w:rsidRPr="008C7B7E">
        <w:rPr>
          <w:i/>
          <w:sz w:val="16"/>
          <w:szCs w:val="16"/>
        </w:rPr>
        <w:t>ależy wpisać</w:t>
      </w:r>
      <w:r w:rsidRPr="0013749B">
        <w:rPr>
          <w:rFonts w:ascii="Arial" w:hAnsi="Arial" w:cs="Arial"/>
          <w:bCs/>
          <w:sz w:val="16"/>
          <w:szCs w:val="16"/>
        </w:rPr>
        <w:t xml:space="preserve"> </w:t>
      </w:r>
      <w:r w:rsidRPr="008C7B7E">
        <w:rPr>
          <w:rFonts w:ascii="Arial" w:hAnsi="Arial" w:cs="Arial"/>
          <w:b/>
          <w:bCs/>
          <w:sz w:val="16"/>
          <w:szCs w:val="16"/>
          <w:u w:val="single"/>
        </w:rPr>
        <w:t>dane dotyczące wszystkich podmiotów wspólnie ubiegających się o zamówienie</w:t>
      </w:r>
      <w:r w:rsidRPr="008C7B7E">
        <w:rPr>
          <w:i/>
          <w:sz w:val="16"/>
          <w:szCs w:val="16"/>
        </w:rPr>
        <w:t>,(wspólników s.c</w:t>
      </w:r>
      <w:r>
        <w:rPr>
          <w:i/>
          <w:sz w:val="16"/>
          <w:szCs w:val="16"/>
        </w:rPr>
        <w:t>.</w:t>
      </w:r>
      <w:r w:rsidRPr="008C7B7E">
        <w:rPr>
          <w:i/>
          <w:sz w:val="16"/>
          <w:szCs w:val="16"/>
        </w:rPr>
        <w:t>, konsorcjantów) a nie tylko pełnomocnika.</w:t>
      </w:r>
      <w:r>
        <w:rPr>
          <w:i/>
          <w:sz w:val="16"/>
          <w:szCs w:val="16"/>
        </w:rPr>
        <w:t>)</w:t>
      </w:r>
    </w:p>
    <w:p w:rsidR="00C7146B" w:rsidRDefault="00C7146B" w:rsidP="00C7146B">
      <w:pPr>
        <w:pStyle w:val="NormalnyWeb"/>
        <w:spacing w:before="0" w:after="0" w:line="480" w:lineRule="auto"/>
        <w:rPr>
          <w:rFonts w:ascii="Arial" w:hAnsi="Arial" w:cs="Arial"/>
        </w:rPr>
      </w:pPr>
    </w:p>
    <w:p w:rsidR="00C7146B" w:rsidRDefault="00C7146B" w:rsidP="00C7146B">
      <w:pPr>
        <w:pStyle w:val="NormalnyWeb"/>
        <w:spacing w:before="0" w:after="0" w:line="480" w:lineRule="auto"/>
        <w:rPr>
          <w:rFonts w:ascii="Arial" w:hAnsi="Arial" w:cs="Arial"/>
        </w:rPr>
      </w:pPr>
      <w:r w:rsidRPr="00EC6040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 xml:space="preserve"> </w:t>
      </w:r>
    </w:p>
    <w:p w:rsidR="00C7146B" w:rsidRPr="00BA05D5" w:rsidRDefault="00C7146B" w:rsidP="00C7146B">
      <w:pPr>
        <w:pStyle w:val="NormalnyWeb"/>
        <w:spacing w:before="0" w:after="0" w:line="480" w:lineRule="auto"/>
        <w:rPr>
          <w:rFonts w:ascii="Arial" w:hAnsi="Arial" w:cs="Arial"/>
          <w:i/>
        </w:rPr>
      </w:pPr>
      <w:r w:rsidRPr="00BA05D5">
        <w:rPr>
          <w:rFonts w:ascii="Arial" w:hAnsi="Arial" w:cs="Arial"/>
          <w:i/>
        </w:rPr>
        <w:t>Województwo: .................................................</w:t>
      </w:r>
    </w:p>
    <w:p w:rsidR="00C7146B" w:rsidRPr="008C60C5" w:rsidRDefault="00C7146B" w:rsidP="00C7146B">
      <w:pPr>
        <w:pStyle w:val="NormalnyWeb"/>
        <w:spacing w:before="0" w:after="0" w:line="480" w:lineRule="auto"/>
        <w:rPr>
          <w:rFonts w:ascii="Arial" w:hAnsi="Arial" w:cs="Arial"/>
          <w:i/>
        </w:rPr>
      </w:pPr>
      <w:r w:rsidRPr="008C60C5">
        <w:rPr>
          <w:rFonts w:ascii="Arial" w:hAnsi="Arial" w:cs="Arial"/>
          <w:i/>
        </w:rPr>
        <w:t>NIP: .................................................................</w:t>
      </w:r>
    </w:p>
    <w:p w:rsidR="00C7146B" w:rsidRPr="00BA05D5" w:rsidRDefault="00C7146B" w:rsidP="00C7146B">
      <w:pPr>
        <w:pStyle w:val="NormalnyWeb"/>
        <w:spacing w:before="0" w:after="0" w:line="276" w:lineRule="auto"/>
        <w:rPr>
          <w:rFonts w:ascii="Arial" w:hAnsi="Arial" w:cs="Arial"/>
        </w:rPr>
      </w:pPr>
      <w:r w:rsidRPr="00BA05D5">
        <w:rPr>
          <w:rFonts w:ascii="Arial" w:hAnsi="Arial" w:cs="Arial"/>
          <w:i/>
        </w:rPr>
        <w:t>numer telefonu wraz z numerem kierunkowym</w:t>
      </w:r>
      <w:r>
        <w:rPr>
          <w:rFonts w:ascii="Arial" w:hAnsi="Arial" w:cs="Arial"/>
          <w:i/>
        </w:rPr>
        <w:t xml:space="preserve"> </w:t>
      </w:r>
      <w:r w:rsidRPr="00BA05D5">
        <w:rPr>
          <w:rFonts w:ascii="Arial" w:hAnsi="Arial" w:cs="Arial"/>
        </w:rPr>
        <w:t>...........</w:t>
      </w:r>
      <w:r>
        <w:rPr>
          <w:rFonts w:ascii="Arial" w:hAnsi="Arial" w:cs="Arial"/>
        </w:rPr>
        <w:t>...........</w:t>
      </w:r>
      <w:r w:rsidRPr="00BA05D5">
        <w:rPr>
          <w:rFonts w:ascii="Arial" w:hAnsi="Arial" w:cs="Arial"/>
        </w:rPr>
        <w:t>..........................</w:t>
      </w:r>
      <w:r>
        <w:rPr>
          <w:rFonts w:ascii="Arial" w:hAnsi="Arial" w:cs="Arial"/>
        </w:rPr>
        <w:t>.</w:t>
      </w:r>
    </w:p>
    <w:p w:rsidR="00C7146B" w:rsidRDefault="00C7146B" w:rsidP="00C7146B">
      <w:pPr>
        <w:pStyle w:val="NormalnyWeb"/>
        <w:spacing w:before="0" w:after="0" w:line="276" w:lineRule="auto"/>
        <w:rPr>
          <w:rFonts w:ascii="Arial" w:hAnsi="Arial" w:cs="Arial"/>
          <w:i/>
        </w:rPr>
      </w:pPr>
      <w:r w:rsidRPr="00BA05D5">
        <w:rPr>
          <w:rFonts w:ascii="Arial" w:hAnsi="Arial" w:cs="Arial"/>
          <w:i/>
        </w:rPr>
        <w:t>adres e-mail Wykonawcy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color w:val="7030A0"/>
        </w:rPr>
        <w:t xml:space="preserve">……………………………………. </w:t>
      </w:r>
      <w:r>
        <w:rPr>
          <w:rFonts w:ascii="Arial" w:hAnsi="Arial" w:cs="Arial"/>
          <w:i/>
        </w:rPr>
        <w:t>……………………………...</w:t>
      </w:r>
    </w:p>
    <w:p w:rsidR="00C7146B" w:rsidRPr="00ED2479" w:rsidRDefault="00C7146B" w:rsidP="00C7146B">
      <w:pPr>
        <w:pStyle w:val="NormalnyWeb"/>
        <w:spacing w:before="0" w:after="0" w:line="276" w:lineRule="auto"/>
        <w:rPr>
          <w:rFonts w:ascii="Arial" w:hAnsi="Arial" w:cs="Arial"/>
          <w:i/>
        </w:rPr>
      </w:pPr>
    </w:p>
    <w:p w:rsidR="00C7146B" w:rsidRDefault="00C7146B" w:rsidP="00C7146B">
      <w:pPr>
        <w:pStyle w:val="NormalnyWeb"/>
        <w:spacing w:before="0" w:after="0" w:line="280" w:lineRule="atLeast"/>
        <w:rPr>
          <w:rFonts w:ascii="Arial" w:hAnsi="Arial" w:cs="Arial"/>
          <w:b/>
          <w:bCs/>
        </w:rPr>
      </w:pPr>
      <w:r w:rsidRPr="00EC6040">
        <w:rPr>
          <w:rFonts w:ascii="Arial" w:hAnsi="Arial" w:cs="Arial"/>
        </w:rPr>
        <w:t>Nazwa i siedziba Zamawiającego:</w:t>
      </w:r>
      <w:r w:rsidRPr="00EC6040">
        <w:rPr>
          <w:rFonts w:ascii="Arial" w:hAnsi="Arial" w:cs="Arial"/>
          <w:b/>
          <w:bCs/>
        </w:rPr>
        <w:t xml:space="preserve"> </w:t>
      </w:r>
    </w:p>
    <w:p w:rsidR="00C7146B" w:rsidRDefault="00C7146B" w:rsidP="00C7146B">
      <w:pPr>
        <w:suppressAutoHyphens/>
        <w:spacing w:line="280" w:lineRule="atLeast"/>
        <w:ind w:left="403" w:hanging="39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Gmina Sokołów Małopolski  – Urząd Gminy</w:t>
      </w:r>
      <w:r w:rsidR="008B0DF5">
        <w:rPr>
          <w:rFonts w:ascii="Arial" w:hAnsi="Arial" w:cs="Arial"/>
          <w:lang w:eastAsia="ar-SA"/>
        </w:rPr>
        <w:t xml:space="preserve"> i</w:t>
      </w:r>
      <w:r>
        <w:rPr>
          <w:rFonts w:ascii="Arial" w:hAnsi="Arial" w:cs="Arial"/>
          <w:lang w:eastAsia="ar-SA"/>
        </w:rPr>
        <w:t xml:space="preserve"> </w:t>
      </w:r>
      <w:r w:rsidR="008B0DF5">
        <w:rPr>
          <w:rFonts w:ascii="Arial" w:hAnsi="Arial" w:cs="Arial"/>
          <w:lang w:eastAsia="ar-SA"/>
        </w:rPr>
        <w:t>Miasta</w:t>
      </w:r>
      <w:r w:rsidR="008B0DF5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Sokołów Małopolski,</w:t>
      </w:r>
    </w:p>
    <w:p w:rsidR="00C7146B" w:rsidRDefault="00C7146B" w:rsidP="00C7146B">
      <w:pPr>
        <w:suppressAutoHyphens/>
        <w:spacing w:line="280" w:lineRule="atLeast"/>
        <w:ind w:left="403" w:hanging="39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Rynek 1, 36-050 Sokołów Małopolski </w:t>
      </w:r>
    </w:p>
    <w:p w:rsidR="00C7146B" w:rsidRDefault="00C7146B" w:rsidP="00C7146B">
      <w:pPr>
        <w:jc w:val="both"/>
        <w:rPr>
          <w:rFonts w:ascii="Arial" w:hAnsi="Arial" w:cs="Arial"/>
        </w:rPr>
      </w:pPr>
    </w:p>
    <w:p w:rsidR="00206C5E" w:rsidRPr="00206C5E" w:rsidRDefault="00C7146B" w:rsidP="00206C5E">
      <w:pPr>
        <w:spacing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BA05D5">
        <w:rPr>
          <w:rFonts w:ascii="Arial" w:hAnsi="Arial" w:cs="Arial"/>
        </w:rPr>
        <w:t xml:space="preserve">Nawiązując do ogłoszenia o </w:t>
      </w:r>
      <w:r>
        <w:rPr>
          <w:rFonts w:ascii="Arial" w:hAnsi="Arial" w:cs="Arial"/>
        </w:rPr>
        <w:t xml:space="preserve">zamówieniu </w:t>
      </w:r>
      <w:r w:rsidRPr="00646ED5">
        <w:rPr>
          <w:rFonts w:ascii="Arial" w:hAnsi="Arial" w:cs="Arial"/>
          <w:color w:val="000000"/>
        </w:rPr>
        <w:t>publicznym pn.</w:t>
      </w:r>
      <w:r w:rsidR="00C45DEB">
        <w:rPr>
          <w:rFonts w:ascii="Arial" w:hAnsi="Arial" w:cs="Arial"/>
          <w:color w:val="000000"/>
        </w:rPr>
        <w:t>:</w:t>
      </w:r>
      <w:r w:rsidR="00206C5E" w:rsidRPr="00206C5E">
        <w:rPr>
          <w:rFonts w:eastAsiaTheme="majorEastAsia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206C5E" w:rsidRPr="00206C5E">
        <w:rPr>
          <w:rFonts w:ascii="Arial" w:eastAsia="Calibri" w:hAnsi="Arial" w:cs="Arial"/>
          <w:b/>
          <w:bCs/>
          <w:i/>
          <w:iCs/>
        </w:rPr>
        <w:t>„</w:t>
      </w:r>
      <w:r w:rsidR="0090169F">
        <w:rPr>
          <w:rFonts w:ascii="Arial" w:eastAsia="Calibri" w:hAnsi="Arial" w:cs="Arial"/>
          <w:b/>
          <w:bCs/>
          <w:i/>
          <w:iCs/>
        </w:rPr>
        <w:t xml:space="preserve">Przebudowa drogi wewnętrznej </w:t>
      </w:r>
      <w:r w:rsidR="00CB3DEB">
        <w:rPr>
          <w:rFonts w:ascii="Arial" w:eastAsia="Calibri" w:hAnsi="Arial" w:cs="Arial"/>
          <w:b/>
          <w:bCs/>
          <w:i/>
          <w:iCs/>
        </w:rPr>
        <w:t xml:space="preserve">na </w:t>
      </w:r>
      <w:r w:rsidR="0090169F">
        <w:rPr>
          <w:rFonts w:ascii="Arial" w:eastAsia="Calibri" w:hAnsi="Arial" w:cs="Arial"/>
          <w:b/>
          <w:bCs/>
          <w:i/>
          <w:iCs/>
        </w:rPr>
        <w:t>dział</w:t>
      </w:r>
      <w:r w:rsidR="00CB3DEB">
        <w:rPr>
          <w:rFonts w:ascii="Arial" w:eastAsia="Calibri" w:hAnsi="Arial" w:cs="Arial"/>
          <w:b/>
          <w:bCs/>
          <w:i/>
          <w:iCs/>
        </w:rPr>
        <w:t>ce</w:t>
      </w:r>
      <w:r w:rsidR="008B0DF5" w:rsidRPr="008B0DF5">
        <w:rPr>
          <w:rFonts w:ascii="Arial" w:eastAsia="Calibri" w:hAnsi="Arial" w:cs="Arial"/>
          <w:b/>
          <w:bCs/>
          <w:i/>
          <w:iCs/>
        </w:rPr>
        <w:t xml:space="preserve"> nr </w:t>
      </w:r>
      <w:proofErr w:type="spellStart"/>
      <w:r w:rsidR="008B0DF5" w:rsidRPr="008B0DF5">
        <w:rPr>
          <w:rFonts w:ascii="Arial" w:eastAsia="Calibri" w:hAnsi="Arial" w:cs="Arial"/>
          <w:b/>
          <w:bCs/>
          <w:i/>
          <w:iCs/>
        </w:rPr>
        <w:t>ewid</w:t>
      </w:r>
      <w:proofErr w:type="spellEnd"/>
      <w:r w:rsidR="008B0DF5" w:rsidRPr="008B0DF5">
        <w:rPr>
          <w:rFonts w:ascii="Arial" w:eastAsia="Calibri" w:hAnsi="Arial" w:cs="Arial"/>
          <w:b/>
          <w:bCs/>
          <w:i/>
          <w:iCs/>
        </w:rPr>
        <w:t xml:space="preserve">. 5455  (ul. Sikorskiego) na odcinku długości 125m (do skrzyżowania </w:t>
      </w:r>
      <w:r w:rsidR="008B0DF5">
        <w:rPr>
          <w:rFonts w:ascii="Arial" w:eastAsia="Calibri" w:hAnsi="Arial" w:cs="Arial"/>
          <w:b/>
          <w:bCs/>
          <w:i/>
          <w:iCs/>
        </w:rPr>
        <w:br/>
      </w:r>
      <w:r w:rsidR="008B0DF5" w:rsidRPr="008B0DF5">
        <w:rPr>
          <w:rFonts w:ascii="Arial" w:eastAsia="Calibri" w:hAnsi="Arial" w:cs="Arial"/>
          <w:b/>
          <w:bCs/>
          <w:i/>
          <w:iCs/>
        </w:rPr>
        <w:t xml:space="preserve">z </w:t>
      </w:r>
      <w:r w:rsidR="0090169F">
        <w:rPr>
          <w:rFonts w:ascii="Arial" w:eastAsia="Calibri" w:hAnsi="Arial" w:cs="Arial"/>
          <w:b/>
          <w:bCs/>
          <w:i/>
          <w:iCs/>
        </w:rPr>
        <w:t xml:space="preserve"> </w:t>
      </w:r>
      <w:r w:rsidR="008B0DF5" w:rsidRPr="008B0DF5">
        <w:rPr>
          <w:rFonts w:ascii="Arial" w:eastAsia="Calibri" w:hAnsi="Arial" w:cs="Arial"/>
          <w:b/>
          <w:bCs/>
          <w:i/>
          <w:iCs/>
        </w:rPr>
        <w:t xml:space="preserve">ul. </w:t>
      </w:r>
      <w:proofErr w:type="spellStart"/>
      <w:r w:rsidR="008B0DF5" w:rsidRPr="008B0DF5">
        <w:rPr>
          <w:rFonts w:ascii="Arial" w:eastAsia="Calibri" w:hAnsi="Arial" w:cs="Arial"/>
          <w:b/>
          <w:bCs/>
          <w:i/>
          <w:iCs/>
        </w:rPr>
        <w:t>M.Curie</w:t>
      </w:r>
      <w:proofErr w:type="spellEnd"/>
      <w:r w:rsidR="008B0DF5" w:rsidRPr="008B0DF5">
        <w:rPr>
          <w:rFonts w:ascii="Arial" w:eastAsia="Calibri" w:hAnsi="Arial" w:cs="Arial"/>
          <w:b/>
          <w:bCs/>
          <w:i/>
          <w:iCs/>
        </w:rPr>
        <w:t xml:space="preserve">-Skłodowskiej) </w:t>
      </w:r>
      <w:r w:rsidR="00206C5E" w:rsidRPr="00206C5E">
        <w:rPr>
          <w:rFonts w:ascii="Arial" w:eastAsia="Calibri" w:hAnsi="Arial" w:cs="Arial"/>
          <w:b/>
          <w:bCs/>
          <w:i/>
          <w:iCs/>
        </w:rPr>
        <w:t>”.</w:t>
      </w:r>
    </w:p>
    <w:p w:rsidR="00C7146B" w:rsidRPr="00A46252" w:rsidRDefault="00C7146B" w:rsidP="0088044A">
      <w:pPr>
        <w:spacing w:line="360" w:lineRule="auto"/>
        <w:jc w:val="both"/>
        <w:rPr>
          <w:rFonts w:ascii="Arial" w:hAnsi="Arial" w:cs="Arial"/>
        </w:rPr>
      </w:pPr>
    </w:p>
    <w:p w:rsidR="00C7146B" w:rsidRPr="00EC6040" w:rsidRDefault="00C7146B" w:rsidP="00C7146B">
      <w:pPr>
        <w:pStyle w:val="NormalnyWeb"/>
        <w:spacing w:before="0" w:after="0" w:line="280" w:lineRule="atLeast"/>
        <w:jc w:val="both"/>
      </w:pPr>
      <w:r>
        <w:rPr>
          <w:rFonts w:ascii="Arial" w:hAnsi="Arial" w:cs="Arial"/>
        </w:rPr>
        <w:t>O</w:t>
      </w:r>
      <w:r w:rsidRPr="00BA05D5">
        <w:rPr>
          <w:rFonts w:ascii="Arial" w:hAnsi="Arial" w:cs="Arial"/>
        </w:rPr>
        <w:t>feruj</w:t>
      </w:r>
      <w:r>
        <w:rPr>
          <w:rFonts w:ascii="Arial" w:hAnsi="Arial" w:cs="Arial"/>
        </w:rPr>
        <w:t>ę/-my</w:t>
      </w:r>
      <w:r w:rsidRPr="00BA05D5">
        <w:rPr>
          <w:rFonts w:ascii="Arial" w:hAnsi="Arial" w:cs="Arial"/>
        </w:rPr>
        <w:t xml:space="preserve"> wykonanie przedmiotu zamówienia w zakresie objętym </w:t>
      </w:r>
      <w:r w:rsidR="00942F02">
        <w:rPr>
          <w:rFonts w:ascii="Arial" w:hAnsi="Arial" w:cs="Arial"/>
        </w:rPr>
        <w:t>Specyfikacją  Warunków Z</w:t>
      </w:r>
      <w:r w:rsidRPr="008C60C5">
        <w:rPr>
          <w:rFonts w:ascii="Arial" w:hAnsi="Arial" w:cs="Arial"/>
        </w:rPr>
        <w:t>amówienia na następujących</w:t>
      </w:r>
      <w:r w:rsidRPr="00BA05D5">
        <w:rPr>
          <w:rFonts w:ascii="Arial" w:hAnsi="Arial" w:cs="Arial"/>
        </w:rPr>
        <w:t xml:space="preserve"> zasadach:</w:t>
      </w:r>
    </w:p>
    <w:p w:rsidR="002A2501" w:rsidRPr="00C7146B" w:rsidRDefault="002A2501" w:rsidP="00942F02">
      <w:pPr>
        <w:widowControl w:val="0"/>
        <w:suppressAutoHyphens/>
        <w:spacing w:before="240" w:after="120" w:line="360" w:lineRule="auto"/>
        <w:ind w:left="142" w:firstLine="142"/>
        <w:jc w:val="both"/>
        <w:rPr>
          <w:rFonts w:ascii="Arial" w:eastAsia="SimSun" w:hAnsi="Arial" w:cs="Arial"/>
          <w:kern w:val="2"/>
          <w:lang w:eastAsia="hi-IN" w:bidi="hi-IN"/>
        </w:rPr>
      </w:pPr>
      <w:r w:rsidRPr="00C7146B">
        <w:rPr>
          <w:rFonts w:ascii="Arial" w:eastAsia="SimSun" w:hAnsi="Arial" w:cs="Arial"/>
          <w:kern w:val="2"/>
          <w:lang w:eastAsia="hi-IN" w:bidi="hi-IN"/>
        </w:rPr>
        <w:t>Wartość netto: ………………. zł</w:t>
      </w:r>
    </w:p>
    <w:p w:rsidR="002A2501" w:rsidRPr="00C7146B" w:rsidRDefault="002A2501" w:rsidP="00942F02">
      <w:pPr>
        <w:widowControl w:val="0"/>
        <w:suppressAutoHyphens/>
        <w:spacing w:before="120" w:after="120" w:line="360" w:lineRule="auto"/>
        <w:ind w:left="142" w:firstLine="141"/>
        <w:jc w:val="both"/>
        <w:rPr>
          <w:rFonts w:ascii="Arial" w:eastAsia="SimSun" w:hAnsi="Arial" w:cs="Arial"/>
          <w:kern w:val="2"/>
          <w:lang w:eastAsia="hi-IN" w:bidi="hi-IN"/>
        </w:rPr>
      </w:pPr>
      <w:r w:rsidRPr="00C7146B">
        <w:rPr>
          <w:rFonts w:ascii="Arial" w:eastAsia="SimSun" w:hAnsi="Arial" w:cs="Arial"/>
          <w:kern w:val="2"/>
          <w:lang w:eastAsia="hi-IN" w:bidi="hi-IN"/>
        </w:rPr>
        <w:t>Podatek VAT:  ………………. zł, według obowiązującej stawki.</w:t>
      </w:r>
    </w:p>
    <w:p w:rsidR="002A2501" w:rsidRPr="00C7146B" w:rsidRDefault="002A2501" w:rsidP="00942F02">
      <w:pPr>
        <w:widowControl w:val="0"/>
        <w:suppressAutoHyphens/>
        <w:spacing w:before="120" w:after="120" w:line="360" w:lineRule="auto"/>
        <w:ind w:left="142" w:firstLine="141"/>
        <w:jc w:val="both"/>
        <w:rPr>
          <w:rFonts w:ascii="Arial" w:eastAsia="SimSun" w:hAnsi="Arial" w:cs="Arial"/>
          <w:kern w:val="2"/>
          <w:lang w:eastAsia="hi-IN" w:bidi="hi-IN"/>
        </w:rPr>
      </w:pPr>
      <w:r w:rsidRPr="00C7146B">
        <w:rPr>
          <w:rFonts w:ascii="Arial" w:eastAsia="SimSun" w:hAnsi="Arial" w:cs="Arial"/>
          <w:kern w:val="2"/>
          <w:lang w:eastAsia="hi-IN" w:bidi="hi-IN"/>
        </w:rPr>
        <w:t>Wartość brutto: ……………... zł</w:t>
      </w:r>
    </w:p>
    <w:p w:rsidR="002A2501" w:rsidRDefault="002A2501" w:rsidP="00942F02">
      <w:pPr>
        <w:widowControl w:val="0"/>
        <w:suppressAutoHyphens/>
        <w:spacing w:after="120" w:line="360" w:lineRule="auto"/>
        <w:ind w:left="142" w:firstLine="141"/>
        <w:jc w:val="both"/>
        <w:rPr>
          <w:rFonts w:ascii="Arial" w:eastAsia="SimSun" w:hAnsi="Arial" w:cs="Arial"/>
          <w:kern w:val="2"/>
          <w:lang w:eastAsia="hi-IN" w:bidi="hi-IN"/>
        </w:rPr>
      </w:pPr>
      <w:r w:rsidRPr="00C7146B">
        <w:rPr>
          <w:rFonts w:ascii="Arial" w:eastAsia="SimSun" w:hAnsi="Arial" w:cs="Arial"/>
          <w:kern w:val="2"/>
          <w:lang w:eastAsia="hi-IN" w:bidi="hi-IN"/>
        </w:rPr>
        <w:t>(słownie:……………………………………………</w:t>
      </w:r>
      <w:r w:rsidR="00942F02">
        <w:rPr>
          <w:rFonts w:ascii="Arial" w:eastAsia="SimSun" w:hAnsi="Arial" w:cs="Arial"/>
          <w:kern w:val="2"/>
          <w:lang w:eastAsia="hi-IN" w:bidi="hi-IN"/>
        </w:rPr>
        <w:t>………….</w:t>
      </w:r>
      <w:r w:rsidRPr="00C7146B">
        <w:rPr>
          <w:rFonts w:ascii="Arial" w:eastAsia="SimSun" w:hAnsi="Arial" w:cs="Arial"/>
          <w:kern w:val="2"/>
          <w:lang w:eastAsia="hi-IN" w:bidi="hi-IN"/>
        </w:rPr>
        <w:t>…………………………….)</w:t>
      </w:r>
    </w:p>
    <w:p w:rsidR="009C7C69" w:rsidRDefault="009C7C69" w:rsidP="00B20FE2">
      <w:pPr>
        <w:numPr>
          <w:ilvl w:val="0"/>
          <w:numId w:val="4"/>
        </w:numPr>
        <w:tabs>
          <w:tab w:val="left" w:pos="360"/>
        </w:tabs>
        <w:spacing w:before="120" w:after="120" w:line="280" w:lineRule="atLeast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Oświadczam, że oferuję/my okres gwarancji ……………. miesięcy </w:t>
      </w:r>
    </w:p>
    <w:p w:rsidR="00C7146B" w:rsidRPr="00C7146B" w:rsidRDefault="00C7146B" w:rsidP="00B20FE2">
      <w:pPr>
        <w:numPr>
          <w:ilvl w:val="0"/>
          <w:numId w:val="4"/>
        </w:numPr>
        <w:tabs>
          <w:tab w:val="left" w:pos="360"/>
        </w:tabs>
        <w:spacing w:before="120" w:after="120" w:line="280" w:lineRule="atLeast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Oświadczam/y, że przedmiot zamówienia wykonam/y na warunkach określonych w SWZ, w szczególności osoby, które będą wykonywały czynności określone w rozdziale VI</w:t>
      </w:r>
      <w:r w:rsidR="00942F02">
        <w:rPr>
          <w:rFonts w:ascii="Arial" w:hAnsi="Arial" w:cs="Arial"/>
        </w:rPr>
        <w:t>II</w:t>
      </w:r>
      <w:r w:rsidRPr="00C7146B">
        <w:rPr>
          <w:rFonts w:ascii="Arial" w:hAnsi="Arial" w:cs="Arial"/>
        </w:rPr>
        <w:t xml:space="preserve"> SWZ, będą zatrudnione na umowę o pracę. Termin wykonania zamówienia, oraz warunki płatności – zgodne z zapisami przedstawionymi w SWZ i wzorem umowy. </w:t>
      </w:r>
    </w:p>
    <w:p w:rsidR="00C7146B" w:rsidRPr="00C7146B" w:rsidRDefault="00C7146B" w:rsidP="00B20FE2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 xml:space="preserve">Wskazuje/my że aktualnym dokument potwierdzający umocowanie do reprezentacji Wykonawcy Zamawiający może pobrać za pomocą bezpłatnych baz dostępnych pod adresem: 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</w:t>
      </w:r>
      <w:hyperlink r:id="rId8" w:history="1">
        <w:r w:rsidRPr="00C7146B">
          <w:rPr>
            <w:rFonts w:ascii="Arial" w:hAnsi="Arial" w:cs="Arial"/>
            <w:color w:val="000080"/>
          </w:rPr>
          <w:t>https://prod.ceidg.gov.pl/CEIDG/CEIDG.Public.UI/Search.aspx</w:t>
        </w:r>
      </w:hyperlink>
      <w:r w:rsidRPr="00C7146B">
        <w:rPr>
          <w:rFonts w:ascii="Arial" w:hAnsi="Arial" w:cs="Arial"/>
        </w:rPr>
        <w:t xml:space="preserve"> (CEIDG)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</w:t>
      </w:r>
      <w:hyperlink r:id="rId9" w:history="1">
        <w:r w:rsidRPr="00C7146B">
          <w:rPr>
            <w:rFonts w:ascii="Arial" w:hAnsi="Arial" w:cs="Arial"/>
            <w:color w:val="000080"/>
          </w:rPr>
          <w:t>https://ekrs.ms.gov.pl/web/wyszukiwarka-krs/strona-glowna/</w:t>
        </w:r>
      </w:hyperlink>
      <w:r w:rsidRPr="00C7146B">
        <w:rPr>
          <w:rFonts w:ascii="Arial" w:hAnsi="Arial" w:cs="Arial"/>
        </w:rPr>
        <w:t xml:space="preserve"> (KRS)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inny właściwy rejestr…………………………..**…………………………………..**</w:t>
      </w:r>
    </w:p>
    <w:p w:rsidR="00C7146B" w:rsidRPr="00C7146B" w:rsidRDefault="00C7146B" w:rsidP="00C7146B">
      <w:pPr>
        <w:ind w:left="360"/>
        <w:jc w:val="center"/>
        <w:rPr>
          <w:rFonts w:ascii="Arial" w:hAnsi="Arial" w:cs="Arial"/>
          <w:sz w:val="16"/>
          <w:szCs w:val="16"/>
        </w:rPr>
      </w:pPr>
      <w:r w:rsidRPr="00C7146B">
        <w:rPr>
          <w:rFonts w:ascii="Arial" w:hAnsi="Arial" w:cs="Arial"/>
          <w:sz w:val="16"/>
          <w:szCs w:val="16"/>
        </w:rPr>
        <w:t xml:space="preserve">                                                               (wpisać nazwę bazy)  </w:t>
      </w:r>
      <w:r w:rsidRPr="00C7146B">
        <w:rPr>
          <w:rFonts w:ascii="Arial" w:hAnsi="Arial" w:cs="Arial"/>
          <w:sz w:val="16"/>
          <w:szCs w:val="16"/>
        </w:rPr>
        <w:tab/>
      </w:r>
      <w:r w:rsidRPr="00C7146B">
        <w:rPr>
          <w:rFonts w:ascii="Arial" w:hAnsi="Arial" w:cs="Arial"/>
          <w:sz w:val="16"/>
          <w:szCs w:val="16"/>
        </w:rPr>
        <w:tab/>
        <w:t xml:space="preserve">  (wpisać adres internetowy bazy)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brak możliwości pobrania online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C7146B">
        <w:rPr>
          <w:rFonts w:ascii="Arial" w:hAnsi="Arial" w:cs="Arial"/>
          <w:sz w:val="16"/>
          <w:szCs w:val="16"/>
        </w:rPr>
        <w:t xml:space="preserve">(Wykonawca musi wskazać lub zaznaczyć adres strony www, na której Zamawiający może bezpłatnie pobrać dokumenty rejestrowe Wykonawcy, o ile rejestr taki jest ogólnodostępny i bezpłatny. W przypadku braku zaznaczenia lub nie złożenia wraz z ofertą dokumentu/ów potwierdzającego umocowanie do reprezentowania Wykonawcy Zamawiający wezwie o przedłożenie odpowiedniego dokumentu na podstawie art. 128 </w:t>
      </w:r>
      <w:proofErr w:type="spellStart"/>
      <w:r w:rsidRPr="00C7146B">
        <w:rPr>
          <w:rFonts w:ascii="Arial" w:hAnsi="Arial" w:cs="Arial"/>
          <w:sz w:val="16"/>
          <w:szCs w:val="16"/>
        </w:rPr>
        <w:t>Pzp</w:t>
      </w:r>
      <w:proofErr w:type="spellEnd"/>
      <w:r w:rsidRPr="00C7146B">
        <w:rPr>
          <w:rFonts w:ascii="Arial" w:hAnsi="Arial" w:cs="Arial"/>
          <w:sz w:val="16"/>
          <w:szCs w:val="16"/>
        </w:rPr>
        <w:t xml:space="preserve"> ) 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</w:rPr>
      </w:pPr>
    </w:p>
    <w:p w:rsidR="00C7146B" w:rsidRDefault="00C7146B" w:rsidP="00B20FE2">
      <w:pPr>
        <w:numPr>
          <w:ilvl w:val="0"/>
          <w:numId w:val="7"/>
        </w:numPr>
        <w:spacing w:before="120" w:after="120" w:line="280" w:lineRule="atLeast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 xml:space="preserve">Oświadczam/y, że </w:t>
      </w:r>
      <w:r w:rsidR="00AC0C30">
        <w:rPr>
          <w:rFonts w:ascii="Arial" w:hAnsi="Arial" w:cs="Arial"/>
        </w:rPr>
        <w:t xml:space="preserve">zgodnie z art. 125 </w:t>
      </w:r>
      <w:r w:rsidR="00AC0C30" w:rsidRPr="00AC0C30">
        <w:rPr>
          <w:rFonts w:ascii="Arial" w:hAnsi="Arial" w:cs="Arial"/>
        </w:rPr>
        <w:t xml:space="preserve">ust. 1 ustawy z 11 września 2019 r. </w:t>
      </w:r>
      <w:r w:rsidR="00AC0C30" w:rsidRPr="00AC0C30">
        <w:rPr>
          <w:rFonts w:ascii="Arial" w:hAnsi="Arial" w:cs="Arial"/>
        </w:rPr>
        <w:br/>
        <w:t>– Prawo zamówień publicznych</w:t>
      </w:r>
      <w:r w:rsidR="00AC0C30">
        <w:rPr>
          <w:rFonts w:ascii="Arial" w:hAnsi="Arial" w:cs="Arial"/>
        </w:rPr>
        <w:t>,</w:t>
      </w:r>
      <w:r w:rsidR="00AC0C30" w:rsidRPr="00AC0C30">
        <w:rPr>
          <w:rFonts w:ascii="Arial" w:hAnsi="Arial" w:cs="Arial"/>
        </w:rPr>
        <w:t xml:space="preserve"> </w:t>
      </w:r>
      <w:r w:rsidRPr="00C7146B">
        <w:rPr>
          <w:rFonts w:ascii="Arial" w:hAnsi="Arial" w:cs="Arial"/>
        </w:rPr>
        <w:t>spełniam/</w:t>
      </w:r>
      <w:proofErr w:type="spellStart"/>
      <w:r w:rsidRPr="00C7146B">
        <w:rPr>
          <w:rFonts w:ascii="Arial" w:hAnsi="Arial" w:cs="Arial"/>
        </w:rPr>
        <w:t>amy</w:t>
      </w:r>
      <w:proofErr w:type="spellEnd"/>
      <w:r w:rsidRPr="00C7146B">
        <w:rPr>
          <w:rFonts w:ascii="Arial" w:hAnsi="Arial" w:cs="Arial"/>
        </w:rPr>
        <w:t xml:space="preserve"> warunki udziału w postępowaniu określone przez Zamawiającego w SWZ. </w:t>
      </w:r>
    </w:p>
    <w:p w:rsidR="00C7146B" w:rsidRPr="00C7146B" w:rsidRDefault="00C7146B" w:rsidP="00B20FE2">
      <w:pPr>
        <w:numPr>
          <w:ilvl w:val="0"/>
          <w:numId w:val="7"/>
        </w:numPr>
        <w:spacing w:before="120" w:after="120" w:line="276" w:lineRule="auto"/>
        <w:jc w:val="both"/>
        <w:rPr>
          <w:rFonts w:ascii="Arial" w:hAnsi="Arial" w:cs="Arial"/>
        </w:rPr>
      </w:pPr>
      <w:bookmarkStart w:id="1" w:name="_Hlk101428262"/>
      <w:r w:rsidRPr="00C7146B">
        <w:rPr>
          <w:rFonts w:ascii="Arial" w:hAnsi="Arial" w:cs="Arial"/>
        </w:rPr>
        <w:t xml:space="preserve">Oświadczam/y, że nie podlegam/y wykluczeniu z postępowania na podstawie </w:t>
      </w:r>
      <w:r w:rsidRPr="00C7146B">
        <w:rPr>
          <w:rFonts w:ascii="Arial" w:hAnsi="Arial" w:cs="Arial"/>
          <w:b/>
          <w:bCs/>
        </w:rPr>
        <w:t xml:space="preserve">art. 108 ust 1 </w:t>
      </w:r>
      <w:proofErr w:type="spellStart"/>
      <w:r w:rsidRPr="00C7146B">
        <w:rPr>
          <w:rFonts w:ascii="Arial" w:hAnsi="Arial" w:cs="Arial"/>
          <w:b/>
          <w:bCs/>
        </w:rPr>
        <w:t>Pzp</w:t>
      </w:r>
      <w:proofErr w:type="spellEnd"/>
      <w:r w:rsidRPr="00C7146B">
        <w:rPr>
          <w:rFonts w:ascii="Arial" w:hAnsi="Arial" w:cs="Arial"/>
          <w:b/>
          <w:bCs/>
        </w:rPr>
        <w:t>.</w:t>
      </w:r>
      <w:r w:rsidRPr="00C7146B">
        <w:rPr>
          <w:rFonts w:ascii="Arial" w:hAnsi="Arial" w:cs="Arial"/>
        </w:rPr>
        <w:t xml:space="preserve"> i </w:t>
      </w:r>
      <w:r w:rsidRPr="00C7146B">
        <w:rPr>
          <w:rFonts w:ascii="Arial" w:hAnsi="Arial" w:cs="Arial"/>
          <w:b/>
          <w:bCs/>
        </w:rPr>
        <w:t xml:space="preserve">art. 109 ust. 1 pkt </w:t>
      </w:r>
      <w:r w:rsidR="007203D8" w:rsidRPr="007203D8">
        <w:rPr>
          <w:rFonts w:ascii="Arial" w:hAnsi="Arial" w:cs="Arial"/>
          <w:b/>
          <w:bCs/>
        </w:rPr>
        <w:t>1</w:t>
      </w:r>
      <w:r w:rsidRPr="007203D8">
        <w:rPr>
          <w:rFonts w:ascii="Arial" w:hAnsi="Arial" w:cs="Arial"/>
          <w:b/>
          <w:bCs/>
        </w:rPr>
        <w:t xml:space="preserve"> i </w:t>
      </w:r>
      <w:r w:rsidR="007203D8" w:rsidRPr="007203D8">
        <w:rPr>
          <w:rFonts w:ascii="Arial" w:hAnsi="Arial" w:cs="Arial"/>
          <w:b/>
          <w:bCs/>
        </w:rPr>
        <w:t>4</w:t>
      </w:r>
      <w:r w:rsidRPr="007203D8">
        <w:rPr>
          <w:rFonts w:ascii="Arial" w:hAnsi="Arial" w:cs="Arial"/>
          <w:b/>
          <w:bCs/>
        </w:rPr>
        <w:t xml:space="preserve"> </w:t>
      </w:r>
      <w:proofErr w:type="spellStart"/>
      <w:r w:rsidRPr="00C7146B">
        <w:rPr>
          <w:rFonts w:ascii="Arial" w:hAnsi="Arial" w:cs="Arial"/>
          <w:b/>
          <w:bCs/>
        </w:rPr>
        <w:t>Pzp</w:t>
      </w:r>
      <w:proofErr w:type="spellEnd"/>
      <w:r w:rsidRPr="00C7146B">
        <w:rPr>
          <w:rFonts w:ascii="Arial" w:hAnsi="Arial" w:cs="Arial"/>
          <w:b/>
        </w:rPr>
        <w:t xml:space="preserve">  oraz art. 7 ust. 1 ustawy </w:t>
      </w:r>
    </w:p>
    <w:p w:rsidR="00C7146B" w:rsidRPr="00C7146B" w:rsidRDefault="00C7146B" w:rsidP="00C7146B">
      <w:pPr>
        <w:spacing w:before="120" w:after="120"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  <w:b/>
        </w:rPr>
        <w:t>o szczególnych rozwiązaniach</w:t>
      </w:r>
      <w:r w:rsidRPr="00C7146B">
        <w:rPr>
          <w:rFonts w:ascii="Arial" w:hAnsi="Arial" w:cs="Arial"/>
        </w:rPr>
        <w:t xml:space="preserve"> </w:t>
      </w:r>
      <w:r w:rsidRPr="00C7146B">
        <w:rPr>
          <w:rFonts w:ascii="Arial" w:hAnsi="Arial" w:cs="Arial"/>
          <w:b/>
        </w:rPr>
        <w:t xml:space="preserve"> </w:t>
      </w:r>
      <w:r w:rsidRPr="00C7146B">
        <w:rPr>
          <w:rFonts w:ascii="Arial" w:hAnsi="Arial" w:cs="Arial"/>
          <w:i/>
        </w:rPr>
        <w:t>(</w:t>
      </w:r>
      <w:r w:rsidRPr="00C7146B">
        <w:rPr>
          <w:rFonts w:ascii="Arial" w:hAnsi="Arial" w:cs="Arial"/>
          <w:i/>
          <w:sz w:val="16"/>
          <w:szCs w:val="16"/>
        </w:rPr>
        <w:t>W przypadku składania oferty wspólnej przez kilku wykonawców, oświadczenie składa każdy z wykonawców ubiegających się wspólnie o udzielenie zamówienia lub upoważniony przez nich Wykonawca</w:t>
      </w:r>
      <w:r w:rsidRPr="00C7146B">
        <w:rPr>
          <w:rFonts w:ascii="Arial" w:hAnsi="Arial" w:cs="Arial"/>
          <w:sz w:val="16"/>
          <w:szCs w:val="16"/>
        </w:rPr>
        <w:t>)</w:t>
      </w:r>
      <w:r w:rsidRPr="00C7146B">
        <w:rPr>
          <w:rFonts w:ascii="Arial" w:hAnsi="Arial" w:cs="Arial"/>
        </w:rPr>
        <w:t xml:space="preserve"> </w:t>
      </w:r>
    </w:p>
    <w:bookmarkEnd w:id="1"/>
    <w:p w:rsidR="00C7146B" w:rsidRPr="00C7146B" w:rsidRDefault="00C7146B" w:rsidP="00C7146B">
      <w:pPr>
        <w:spacing w:before="120" w:after="120" w:line="276" w:lineRule="auto"/>
        <w:ind w:left="360"/>
        <w:jc w:val="both"/>
        <w:rPr>
          <w:rFonts w:ascii="Arial" w:hAnsi="Arial" w:cs="Arial"/>
          <w:i/>
          <w:sz w:val="16"/>
          <w:szCs w:val="16"/>
          <w:lang w:eastAsia="ar-SA"/>
        </w:rPr>
      </w:pPr>
      <w:r w:rsidRPr="00C7146B">
        <w:rPr>
          <w:rFonts w:ascii="Arial" w:hAnsi="Arial" w:cs="Arial"/>
          <w:i/>
          <w:sz w:val="16"/>
          <w:szCs w:val="16"/>
          <w:lang w:eastAsia="ar-SA"/>
        </w:rPr>
        <w:t>*(Wypełnić poniższe tylko w przypadku gdy dotyczy)</w:t>
      </w:r>
    </w:p>
    <w:p w:rsidR="00C7146B" w:rsidRPr="00C7146B" w:rsidRDefault="00C7146B" w:rsidP="00C7146B">
      <w:pPr>
        <w:spacing w:before="120" w:after="120"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 xml:space="preserve">*Oświadczam/y, że zachodzą w stosunku do mnie podstawy wykluczenia z postępowania na podstawie art. …….  </w:t>
      </w:r>
      <w:proofErr w:type="spellStart"/>
      <w:r w:rsidRPr="00C7146B">
        <w:rPr>
          <w:rFonts w:ascii="Arial" w:hAnsi="Arial" w:cs="Arial"/>
        </w:rPr>
        <w:t>Pzp</w:t>
      </w:r>
      <w:proofErr w:type="spellEnd"/>
      <w:r w:rsidRPr="00C7146B">
        <w:rPr>
          <w:rFonts w:ascii="Arial" w:hAnsi="Arial" w:cs="Arial"/>
        </w:rPr>
        <w:t xml:space="preserve"> (</w:t>
      </w:r>
      <w:r w:rsidRPr="00C7146B">
        <w:rPr>
          <w:rFonts w:ascii="Arial" w:hAnsi="Arial" w:cs="Arial"/>
          <w:i/>
        </w:rPr>
        <w:t xml:space="preserve">podać mającą zastosowanie podstawę wykluczenia spośród </w:t>
      </w:r>
      <w:r w:rsidRPr="00C7146B">
        <w:rPr>
          <w:rFonts w:ascii="Arial" w:hAnsi="Arial" w:cs="Arial"/>
          <w:i/>
        </w:rPr>
        <w:lastRenderedPageBreak/>
        <w:t>wymienionych w</w:t>
      </w:r>
      <w:r w:rsidRPr="00C7146B">
        <w:rPr>
          <w:rFonts w:ascii="Arial" w:hAnsi="Arial" w:cs="Arial"/>
          <w:b/>
          <w:i/>
        </w:rPr>
        <w:t xml:space="preserve"> art. 108 ust 1  pkt. 1,2,5 lub </w:t>
      </w:r>
      <w:r w:rsidRPr="00C7146B">
        <w:rPr>
          <w:rFonts w:ascii="Arial" w:hAnsi="Arial" w:cs="Arial"/>
          <w:b/>
          <w:bCs/>
          <w:i/>
          <w:iCs/>
        </w:rPr>
        <w:t xml:space="preserve">art. 109 ust. 1 pkt </w:t>
      </w:r>
      <w:r w:rsidR="007203D8">
        <w:rPr>
          <w:rFonts w:ascii="Arial" w:hAnsi="Arial" w:cs="Arial"/>
          <w:b/>
          <w:bCs/>
          <w:i/>
          <w:iCs/>
        </w:rPr>
        <w:t>4</w:t>
      </w:r>
      <w:r w:rsidRPr="00C7146B">
        <w:rPr>
          <w:rFonts w:ascii="Arial" w:hAnsi="Arial" w:cs="Arial"/>
          <w:b/>
          <w:bCs/>
          <w:i/>
          <w:iCs/>
        </w:rPr>
        <w:t xml:space="preserve"> </w:t>
      </w:r>
      <w:r w:rsidRPr="00C7146B">
        <w:rPr>
          <w:rFonts w:ascii="Arial" w:hAnsi="Arial" w:cs="Arial"/>
          <w:b/>
          <w:i/>
        </w:rPr>
        <w:t xml:space="preserve">ustawy </w:t>
      </w:r>
      <w:proofErr w:type="spellStart"/>
      <w:r w:rsidRPr="00C7146B">
        <w:rPr>
          <w:rFonts w:ascii="Arial" w:hAnsi="Arial" w:cs="Arial"/>
          <w:b/>
          <w:i/>
        </w:rPr>
        <w:t>Pzp</w:t>
      </w:r>
      <w:proofErr w:type="spellEnd"/>
      <w:r w:rsidRPr="00C7146B">
        <w:rPr>
          <w:rFonts w:ascii="Arial" w:hAnsi="Arial" w:cs="Arial"/>
          <w:i/>
        </w:rPr>
        <w:t>)</w:t>
      </w:r>
      <w:r w:rsidRPr="00C7146B">
        <w:rPr>
          <w:rFonts w:ascii="Arial" w:hAnsi="Arial" w:cs="Arial"/>
        </w:rPr>
        <w:t>. Jednocześnie oświadczam/y, że w związku z ww.</w:t>
      </w:r>
      <w:r w:rsidRPr="00C7146B">
        <w:rPr>
          <w:rFonts w:ascii="Arial" w:hAnsi="Arial" w:cs="Arial"/>
          <w:color w:val="FF0000"/>
        </w:rPr>
        <w:t xml:space="preserve"> </w:t>
      </w:r>
      <w:r w:rsidRPr="00C7146B">
        <w:rPr>
          <w:rFonts w:ascii="Arial" w:hAnsi="Arial" w:cs="Arial"/>
        </w:rPr>
        <w:t xml:space="preserve">okolicznością, na podstawie art. 110 ust. 2 </w:t>
      </w:r>
      <w:proofErr w:type="spellStart"/>
      <w:r w:rsidRPr="00C7146B">
        <w:rPr>
          <w:rFonts w:ascii="Arial" w:hAnsi="Arial" w:cs="Arial"/>
        </w:rPr>
        <w:t>Pzp</w:t>
      </w:r>
      <w:proofErr w:type="spellEnd"/>
      <w:r w:rsidRPr="00C7146B">
        <w:rPr>
          <w:rFonts w:ascii="Arial" w:hAnsi="Arial" w:cs="Arial"/>
        </w:rPr>
        <w:t xml:space="preserve"> podjąłem następujące środki naprawcze </w:t>
      </w:r>
      <w:r w:rsidRPr="00C7146B">
        <w:rPr>
          <w:rFonts w:ascii="Arial" w:hAnsi="Arial" w:cs="Arial"/>
          <w:sz w:val="16"/>
          <w:szCs w:val="16"/>
        </w:rPr>
        <w:t xml:space="preserve">( </w:t>
      </w:r>
      <w:r w:rsidRPr="00C7146B">
        <w:rPr>
          <w:rFonts w:ascii="Arial" w:hAnsi="Arial" w:cs="Arial"/>
          <w:i/>
          <w:sz w:val="16"/>
          <w:szCs w:val="16"/>
          <w:lang w:eastAsia="ar-SA"/>
        </w:rPr>
        <w:t>Brak wpisania będzie oznaczał, iż Wykonawca nie korzystał ze środków naprawczych i nie podlega wykluczeniu)</w:t>
      </w:r>
      <w:r w:rsidRPr="00C7146B">
        <w:rPr>
          <w:rFonts w:ascii="Arial" w:hAnsi="Arial" w:cs="Arial"/>
          <w:i/>
        </w:rPr>
        <w:t xml:space="preserve"> </w:t>
      </w:r>
    </w:p>
    <w:p w:rsidR="00C7146B" w:rsidRPr="00C7146B" w:rsidRDefault="00C7146B" w:rsidP="00C7146B">
      <w:pPr>
        <w:spacing w:before="120" w:after="120"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………………..…………………………………………………………………………….</w:t>
      </w:r>
    </w:p>
    <w:p w:rsidR="00C7146B" w:rsidRPr="00C7146B" w:rsidRDefault="00C7146B" w:rsidP="00C7146B">
      <w:pPr>
        <w:spacing w:before="120" w:after="120"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…………………………………………………………………………………………..….</w:t>
      </w:r>
    </w:p>
    <w:p w:rsidR="00C7146B" w:rsidRDefault="00C7146B" w:rsidP="009013D5">
      <w:pPr>
        <w:tabs>
          <w:tab w:val="left" w:pos="5385"/>
        </w:tabs>
        <w:ind w:left="357"/>
        <w:jc w:val="both"/>
        <w:rPr>
          <w:rFonts w:ascii="Arial" w:hAnsi="Arial" w:cs="Arial"/>
          <w:bCs/>
          <w:i/>
          <w:sz w:val="16"/>
          <w:szCs w:val="16"/>
        </w:rPr>
      </w:pPr>
      <w:r w:rsidRPr="00C7146B">
        <w:rPr>
          <w:rFonts w:ascii="Arial" w:hAnsi="Arial" w:cs="Arial"/>
          <w:bCs/>
          <w:i/>
          <w:sz w:val="16"/>
          <w:szCs w:val="16"/>
        </w:rPr>
        <w:t>Informacje można złożyć na osobnym podpisanym dokumencie.</w:t>
      </w:r>
      <w:r w:rsidR="009013D5">
        <w:rPr>
          <w:rFonts w:ascii="Arial" w:hAnsi="Arial" w:cs="Arial"/>
          <w:bCs/>
          <w:i/>
          <w:sz w:val="16"/>
          <w:szCs w:val="16"/>
        </w:rPr>
        <w:tab/>
      </w:r>
    </w:p>
    <w:p w:rsidR="009013D5" w:rsidRPr="00E85844" w:rsidRDefault="009013D5" w:rsidP="009013D5">
      <w:pPr>
        <w:pStyle w:val="NormalnyWeb"/>
        <w:spacing w:line="280" w:lineRule="atLeast"/>
        <w:ind w:left="360"/>
        <w:jc w:val="both"/>
        <w:rPr>
          <w:rFonts w:ascii="Arial" w:hAnsi="Arial" w:cs="Arial"/>
          <w:i/>
          <w:iCs/>
          <w:color w:val="000000"/>
          <w:sz w:val="18"/>
          <w:szCs w:val="18"/>
        </w:rPr>
      </w:pPr>
      <w:r w:rsidRPr="00E85844">
        <w:rPr>
          <w:rFonts w:ascii="Arial" w:hAnsi="Arial" w:cs="Arial"/>
          <w:i/>
          <w:iCs/>
          <w:color w:val="000000"/>
          <w:sz w:val="18"/>
          <w:szCs w:val="18"/>
        </w:rPr>
        <w:t>(Jeśli Wykonawca będzie posługiwał się certyfikatem wypełnia poniższą część oświadczenia)</w:t>
      </w:r>
    </w:p>
    <w:p w:rsidR="009013D5" w:rsidRPr="00E85844" w:rsidRDefault="009013D5" w:rsidP="009013D5">
      <w:pPr>
        <w:pStyle w:val="NormalnyWeb"/>
        <w:spacing w:line="280" w:lineRule="atLeast"/>
        <w:ind w:left="360"/>
        <w:jc w:val="both"/>
        <w:rPr>
          <w:rFonts w:ascii="Arial" w:hAnsi="Arial" w:cs="Arial"/>
          <w:color w:val="000000"/>
        </w:rPr>
      </w:pPr>
      <w:r w:rsidRPr="00E85844">
        <w:rPr>
          <w:rFonts w:ascii="Arial" w:hAnsi="Arial" w:cs="Arial"/>
          <w:color w:val="000000"/>
        </w:rPr>
        <w:t>Oświadczam</w:t>
      </w:r>
      <w:r>
        <w:rPr>
          <w:rFonts w:ascii="Arial" w:hAnsi="Arial" w:cs="Arial"/>
          <w:color w:val="000000"/>
        </w:rPr>
        <w:t xml:space="preserve"> </w:t>
      </w:r>
      <w:r w:rsidRPr="00E85844">
        <w:rPr>
          <w:rFonts w:ascii="Arial" w:hAnsi="Arial" w:cs="Arial"/>
          <w:color w:val="000000"/>
        </w:rPr>
        <w:t>iż będę posługiwał się certyfikatem potwierdzającym udzielenie certyfikacji wykonawców zamówień publicznych:</w:t>
      </w:r>
    </w:p>
    <w:p w:rsidR="009013D5" w:rsidRPr="00E85844" w:rsidRDefault="009013D5" w:rsidP="009013D5">
      <w:pPr>
        <w:pStyle w:val="Normalny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5844">
        <w:rPr>
          <w:rFonts w:ascii="Arial" w:hAnsi="Arial" w:cs="Arial"/>
          <w:color w:val="000000"/>
        </w:rPr>
        <w:t xml:space="preserve">numer i oznaczenie certyfikatu: ………………. </w:t>
      </w:r>
    </w:p>
    <w:p w:rsidR="009013D5" w:rsidRPr="00E85844" w:rsidRDefault="009013D5" w:rsidP="009013D5">
      <w:pPr>
        <w:pStyle w:val="Normalny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5844">
        <w:rPr>
          <w:rFonts w:ascii="Arial" w:hAnsi="Arial" w:cs="Arial"/>
          <w:color w:val="000000"/>
        </w:rPr>
        <w:t>nazwa podmiotu certyfikującego, który wydał ten certyfikat:</w:t>
      </w:r>
      <w:r>
        <w:rPr>
          <w:rFonts w:ascii="Arial" w:hAnsi="Arial" w:cs="Arial"/>
          <w:color w:val="000000"/>
        </w:rPr>
        <w:t xml:space="preserve"> </w:t>
      </w:r>
      <w:r w:rsidRPr="00E85844">
        <w:rPr>
          <w:rFonts w:ascii="Arial" w:hAnsi="Arial" w:cs="Arial"/>
          <w:color w:val="000000"/>
        </w:rPr>
        <w:t xml:space="preserve">……………………. </w:t>
      </w:r>
    </w:p>
    <w:p w:rsidR="009013D5" w:rsidRPr="00E85844" w:rsidRDefault="009013D5" w:rsidP="009013D5">
      <w:pPr>
        <w:pStyle w:val="Normalny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5844">
        <w:rPr>
          <w:rFonts w:ascii="Arial" w:hAnsi="Arial" w:cs="Arial"/>
          <w:color w:val="000000"/>
        </w:rPr>
        <w:t>okres ważności certyfikacji:</w:t>
      </w:r>
      <w:r>
        <w:rPr>
          <w:rFonts w:ascii="Arial" w:hAnsi="Arial" w:cs="Arial"/>
          <w:color w:val="000000"/>
        </w:rPr>
        <w:t xml:space="preserve"> </w:t>
      </w:r>
      <w:r w:rsidRPr="00E85844">
        <w:rPr>
          <w:rFonts w:ascii="Arial" w:hAnsi="Arial" w:cs="Arial"/>
          <w:color w:val="000000"/>
        </w:rPr>
        <w:t xml:space="preserve">…………………………………… </w:t>
      </w:r>
    </w:p>
    <w:p w:rsidR="009013D5" w:rsidRPr="00E85844" w:rsidRDefault="009013D5" w:rsidP="009013D5">
      <w:pPr>
        <w:pStyle w:val="NormalnyWeb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5844">
        <w:rPr>
          <w:rFonts w:ascii="Arial" w:hAnsi="Arial" w:cs="Arial"/>
          <w:color w:val="000000"/>
        </w:rPr>
        <w:t xml:space="preserve">w zakresie następujących podstaw wykluczenia ……………………………………… </w:t>
      </w:r>
      <w:r w:rsidRPr="00E85844">
        <w:rPr>
          <w:rFonts w:ascii="Arial" w:hAnsi="Arial" w:cs="Arial"/>
          <w:color w:val="000000"/>
          <w:sz w:val="18"/>
          <w:szCs w:val="18"/>
        </w:rPr>
        <w:t xml:space="preserve">(należy wskazać podstawy wykluczenia) </w:t>
      </w:r>
    </w:p>
    <w:p w:rsidR="00C7146B" w:rsidRPr="00C7146B" w:rsidRDefault="00C7146B" w:rsidP="00B20FE2">
      <w:pPr>
        <w:numPr>
          <w:ilvl w:val="0"/>
          <w:numId w:val="7"/>
        </w:numPr>
        <w:spacing w:before="360" w:beforeAutospacing="1" w:after="120" w:line="280" w:lineRule="atLeast"/>
        <w:jc w:val="both"/>
        <w:rPr>
          <w:rFonts w:ascii="Arial" w:hAnsi="Arial" w:cs="Arial"/>
          <w:shd w:val="clear" w:color="auto" w:fill="FFFFFF"/>
        </w:rPr>
      </w:pPr>
      <w:r w:rsidRPr="00C7146B">
        <w:rPr>
          <w:rFonts w:ascii="Arial" w:hAnsi="Arial" w:cs="Arial"/>
        </w:rPr>
        <w:t>Oświadczam/y, że</w:t>
      </w:r>
      <w:r w:rsidRPr="00C7146B">
        <w:rPr>
          <w:rFonts w:ascii="Arial" w:hAnsi="Arial" w:cs="Arial"/>
          <w:shd w:val="clear" w:color="auto" w:fill="FFFFFF"/>
        </w:rPr>
        <w:t xml:space="preserve"> w celu wykazania spełniania warunków udziału w postępowaniu określonych p</w:t>
      </w:r>
      <w:r w:rsidR="009013D5">
        <w:rPr>
          <w:rFonts w:ascii="Arial" w:hAnsi="Arial" w:cs="Arial"/>
          <w:shd w:val="clear" w:color="auto" w:fill="FFFFFF"/>
        </w:rPr>
        <w:t xml:space="preserve">rzez Zamawiającego w rozdziale </w:t>
      </w:r>
      <w:r w:rsidRPr="00C7146B">
        <w:rPr>
          <w:rFonts w:ascii="Arial" w:hAnsi="Arial" w:cs="Arial"/>
          <w:shd w:val="clear" w:color="auto" w:fill="FFFFFF"/>
        </w:rPr>
        <w:t>I</w:t>
      </w:r>
      <w:r w:rsidR="009013D5">
        <w:rPr>
          <w:rFonts w:ascii="Arial" w:hAnsi="Arial" w:cs="Arial"/>
          <w:shd w:val="clear" w:color="auto" w:fill="FFFFFF"/>
        </w:rPr>
        <w:t>X</w:t>
      </w:r>
      <w:r w:rsidRPr="00C7146B">
        <w:rPr>
          <w:rFonts w:ascii="Arial" w:hAnsi="Arial" w:cs="Arial"/>
          <w:shd w:val="clear" w:color="auto" w:fill="FFFFFF"/>
        </w:rPr>
        <w:t xml:space="preserve"> SWZ</w:t>
      </w:r>
      <w:r w:rsidRPr="00C7146B">
        <w:rPr>
          <w:rFonts w:ascii="Arial" w:hAnsi="Arial" w:cs="Arial"/>
          <w:sz w:val="16"/>
          <w:szCs w:val="16"/>
        </w:rPr>
        <w:t xml:space="preserve"> </w:t>
      </w:r>
      <w:r w:rsidRPr="00C7146B">
        <w:rPr>
          <w:rFonts w:ascii="Arial" w:hAnsi="Arial" w:cs="Arial"/>
          <w:i/>
          <w:sz w:val="16"/>
          <w:szCs w:val="16"/>
        </w:rPr>
        <w:t>(Zaznaczyć właściwe. Brak zaznaczenia będzie oznaczał, ze wykonawca nie polega na zasobach innych podmiotów</w:t>
      </w:r>
      <w:r w:rsidRPr="00C7146B">
        <w:rPr>
          <w:rFonts w:ascii="Arial" w:hAnsi="Arial" w:cs="Arial"/>
        </w:rPr>
        <w:t xml:space="preserve">) </w:t>
      </w:r>
    </w:p>
    <w:p w:rsidR="00C7146B" w:rsidRPr="00C7146B" w:rsidRDefault="00C7146B" w:rsidP="00C7146B">
      <w:pPr>
        <w:spacing w:before="360" w:after="120" w:line="280" w:lineRule="atLeast"/>
        <w:ind w:left="360"/>
        <w:jc w:val="both"/>
        <w:rPr>
          <w:rFonts w:ascii="Arial" w:hAnsi="Arial" w:cs="Arial"/>
          <w:shd w:val="clear" w:color="auto" w:fill="FFFFFF"/>
        </w:rPr>
      </w:pPr>
      <w:r w:rsidRPr="00C7146B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  <w:shd w:val="clear" w:color="auto" w:fill="FFFFFF"/>
        </w:rPr>
        <w:instrText xml:space="preserve"> FORMCHECKBOX </w:instrText>
      </w:r>
      <w:r w:rsidR="00BF6A2F">
        <w:rPr>
          <w:rFonts w:ascii="Arial" w:hAnsi="Arial" w:cs="Arial"/>
          <w:shd w:val="clear" w:color="auto" w:fill="FFFFFF"/>
        </w:rPr>
      </w:r>
      <w:r w:rsidR="00BF6A2F">
        <w:rPr>
          <w:rFonts w:ascii="Arial" w:hAnsi="Arial" w:cs="Arial"/>
          <w:shd w:val="clear" w:color="auto" w:fill="FFFFFF"/>
        </w:rPr>
        <w:fldChar w:fldCharType="separate"/>
      </w:r>
      <w:r w:rsidRPr="00C7146B">
        <w:rPr>
          <w:rFonts w:ascii="Arial" w:hAnsi="Arial" w:cs="Arial"/>
          <w:shd w:val="clear" w:color="auto" w:fill="FFFFFF"/>
        </w:rPr>
        <w:fldChar w:fldCharType="end"/>
      </w:r>
      <w:r w:rsidRPr="00C7146B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7146B">
        <w:rPr>
          <w:rFonts w:ascii="Arial" w:hAnsi="Arial" w:cs="Arial"/>
          <w:shd w:val="clear" w:color="auto" w:fill="FFFFFF"/>
        </w:rPr>
        <w:t xml:space="preserve">nie polegam/y na zdolnościach lub sytuacji podmiotów udostępniających zasoby </w:t>
      </w:r>
    </w:p>
    <w:p w:rsidR="00C7146B" w:rsidRPr="00C7146B" w:rsidRDefault="00C7146B" w:rsidP="00C7146B">
      <w:pPr>
        <w:spacing w:before="360" w:after="120" w:line="280" w:lineRule="atLeast"/>
        <w:ind w:left="360"/>
        <w:jc w:val="both"/>
        <w:rPr>
          <w:rFonts w:ascii="Arial" w:hAnsi="Arial" w:cs="Arial"/>
          <w:shd w:val="clear" w:color="auto" w:fill="FFFFFF"/>
        </w:rPr>
      </w:pPr>
      <w:r w:rsidRPr="00C7146B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  <w:shd w:val="clear" w:color="auto" w:fill="FFFFFF"/>
        </w:rPr>
        <w:instrText xml:space="preserve"> FORMCHECKBOX </w:instrText>
      </w:r>
      <w:r w:rsidR="00BF6A2F">
        <w:rPr>
          <w:rFonts w:ascii="Arial" w:hAnsi="Arial" w:cs="Arial"/>
          <w:shd w:val="clear" w:color="auto" w:fill="FFFFFF"/>
        </w:rPr>
      </w:r>
      <w:r w:rsidR="00BF6A2F">
        <w:rPr>
          <w:rFonts w:ascii="Arial" w:hAnsi="Arial" w:cs="Arial"/>
          <w:shd w:val="clear" w:color="auto" w:fill="FFFFFF"/>
        </w:rPr>
        <w:fldChar w:fldCharType="separate"/>
      </w:r>
      <w:r w:rsidRPr="00C7146B">
        <w:rPr>
          <w:rFonts w:ascii="Arial" w:hAnsi="Arial" w:cs="Arial"/>
          <w:shd w:val="clear" w:color="auto" w:fill="FFFFFF"/>
        </w:rPr>
        <w:fldChar w:fldCharType="end"/>
      </w:r>
      <w:r w:rsidRPr="00C7146B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7146B">
        <w:rPr>
          <w:rFonts w:ascii="Arial" w:hAnsi="Arial" w:cs="Arial"/>
          <w:shd w:val="clear" w:color="auto" w:fill="FFFFFF"/>
        </w:rPr>
        <w:t xml:space="preserve">polegam/y na zdolnościach lub sytuacji podmiotów udostępniających zasoby </w:t>
      </w:r>
      <w:r w:rsidRPr="00C7146B">
        <w:rPr>
          <w:rFonts w:ascii="Arial" w:hAnsi="Arial" w:cs="Arial"/>
          <w:sz w:val="16"/>
          <w:szCs w:val="16"/>
          <w:shd w:val="clear" w:color="auto" w:fill="FFFFFF"/>
        </w:rPr>
        <w:t>(wskazać nazwy wszystkich podmiotów, na których zasobach polega wykonawca w celu wykazania spełnienia warunków udziału w postępowaniu)</w:t>
      </w:r>
      <w:r w:rsidRPr="00C7146B">
        <w:rPr>
          <w:rFonts w:ascii="Arial" w:hAnsi="Arial" w:cs="Arial"/>
          <w:sz w:val="20"/>
          <w:szCs w:val="20"/>
          <w:shd w:val="clear" w:color="auto" w:fill="FFFFFF"/>
        </w:rPr>
        <w:t>:</w:t>
      </w:r>
    </w:p>
    <w:p w:rsidR="00C7146B" w:rsidRPr="00C7146B" w:rsidRDefault="00C7146B" w:rsidP="00B20FE2">
      <w:pPr>
        <w:numPr>
          <w:ilvl w:val="0"/>
          <w:numId w:val="5"/>
        </w:numPr>
        <w:spacing w:before="360" w:beforeAutospacing="1" w:after="120" w:line="280" w:lineRule="atLeast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C7146B">
        <w:rPr>
          <w:rFonts w:ascii="Arial" w:hAnsi="Arial" w:cs="Arial"/>
          <w:sz w:val="16"/>
          <w:szCs w:val="16"/>
          <w:shd w:val="clear" w:color="auto" w:fill="FFFFFF"/>
        </w:rPr>
        <w:t xml:space="preserve"> (wpisać nazwę podmiotu)</w:t>
      </w:r>
      <w:r w:rsidRPr="00C7146B">
        <w:rPr>
          <w:rFonts w:ascii="Arial" w:hAnsi="Arial" w:cs="Arial"/>
          <w:shd w:val="clear" w:color="auto" w:fill="FFFFFF"/>
        </w:rPr>
        <w:t xml:space="preserve">.…………………………………………………………, w następującym zakresie </w:t>
      </w:r>
      <w:r w:rsidRPr="00C7146B">
        <w:rPr>
          <w:rFonts w:ascii="Arial" w:hAnsi="Arial" w:cs="Arial"/>
          <w:sz w:val="16"/>
          <w:szCs w:val="16"/>
          <w:shd w:val="clear" w:color="auto" w:fill="FFFFFF"/>
        </w:rPr>
        <w:t>(określić odpowiedni zakres dla wskazanego podmiotu)</w:t>
      </w:r>
      <w:r w:rsidRPr="00C7146B">
        <w:rPr>
          <w:rFonts w:ascii="Arial" w:hAnsi="Arial" w:cs="Arial"/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146B" w:rsidRPr="00C7146B" w:rsidRDefault="00C7146B" w:rsidP="00B20FE2">
      <w:pPr>
        <w:numPr>
          <w:ilvl w:val="0"/>
          <w:numId w:val="5"/>
        </w:numPr>
        <w:jc w:val="both"/>
        <w:rPr>
          <w:rFonts w:ascii="Arial" w:hAnsi="Arial" w:cs="Arial"/>
          <w:shd w:val="clear" w:color="auto" w:fill="FFFFFF"/>
        </w:rPr>
      </w:pPr>
      <w:bookmarkStart w:id="2" w:name="_Hlk63063638"/>
      <w:r w:rsidRPr="00C7146B">
        <w:rPr>
          <w:rFonts w:ascii="Arial" w:hAnsi="Arial" w:cs="Arial"/>
          <w:sz w:val="16"/>
          <w:szCs w:val="16"/>
          <w:shd w:val="clear" w:color="auto" w:fill="FFFFFF"/>
        </w:rPr>
        <w:t>(wpisać nazwę podmiotu)</w:t>
      </w:r>
      <w:bookmarkEnd w:id="2"/>
      <w:r w:rsidRPr="00C7146B">
        <w:rPr>
          <w:rFonts w:ascii="Arial" w:hAnsi="Arial" w:cs="Arial"/>
          <w:shd w:val="clear" w:color="auto" w:fill="FFFFFF"/>
        </w:rPr>
        <w:t xml:space="preserve">.…………………………………………………………, w następującym zakresie </w:t>
      </w:r>
      <w:r w:rsidRPr="00C7146B">
        <w:rPr>
          <w:rFonts w:ascii="Arial" w:hAnsi="Arial" w:cs="Arial"/>
          <w:sz w:val="16"/>
          <w:szCs w:val="16"/>
          <w:shd w:val="clear" w:color="auto" w:fill="FFFFFF"/>
        </w:rPr>
        <w:t>(określić odpowiedni zakres dla wskazanego podmiotu)</w:t>
      </w:r>
      <w:r w:rsidRPr="00C7146B">
        <w:rPr>
          <w:rFonts w:ascii="Arial" w:hAnsi="Arial" w:cs="Arial"/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  <w:color w:val="FF0000"/>
          <w:shd w:val="clear" w:color="auto" w:fill="FFFFFF"/>
        </w:rPr>
      </w:pPr>
    </w:p>
    <w:p w:rsidR="00C7146B" w:rsidRPr="00C7146B" w:rsidRDefault="00C7146B" w:rsidP="00B20FE2">
      <w:pPr>
        <w:numPr>
          <w:ilvl w:val="0"/>
          <w:numId w:val="7"/>
        </w:numPr>
        <w:spacing w:before="120" w:after="120" w:line="360" w:lineRule="auto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 xml:space="preserve">Jako wykonawcy ubiegający się wspólnie  o udzielnie zamówienia zgodnie z art. 117 </w:t>
      </w:r>
      <w:proofErr w:type="spellStart"/>
      <w:r w:rsidRPr="00C7146B">
        <w:rPr>
          <w:rFonts w:ascii="Arial" w:hAnsi="Arial" w:cs="Arial"/>
        </w:rPr>
        <w:t>Pzp</w:t>
      </w:r>
      <w:proofErr w:type="spellEnd"/>
      <w:r w:rsidRPr="00C7146B">
        <w:rPr>
          <w:rFonts w:ascii="Arial" w:hAnsi="Arial" w:cs="Arial"/>
        </w:rPr>
        <w:t xml:space="preserve"> oświadczamy że:</w:t>
      </w:r>
    </w:p>
    <w:p w:rsidR="00C7146B" w:rsidRPr="00C7146B" w:rsidRDefault="00C7146B" w:rsidP="00B20FE2">
      <w:pPr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</w:rPr>
      </w:pPr>
      <w:bookmarkStart w:id="3" w:name="_Hlk63063705"/>
      <w:r w:rsidRPr="00C7146B">
        <w:rPr>
          <w:rFonts w:ascii="Arial" w:hAnsi="Arial" w:cs="Arial"/>
        </w:rPr>
        <w:t>usługi polegające na: ………………………….wykona…………………………………………………..</w:t>
      </w:r>
    </w:p>
    <w:bookmarkEnd w:id="3"/>
    <w:p w:rsidR="00C7146B" w:rsidRPr="00C7146B" w:rsidRDefault="00C7146B" w:rsidP="00B20FE2">
      <w:pPr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C7146B">
        <w:rPr>
          <w:rFonts w:ascii="Arial" w:hAnsi="Arial" w:cs="Arial"/>
        </w:rPr>
        <w:t xml:space="preserve">usługi polegające na: </w:t>
      </w:r>
      <w:bookmarkStart w:id="4" w:name="_Hlk63081021"/>
      <w:r w:rsidRPr="00C7146B">
        <w:rPr>
          <w:rFonts w:ascii="Arial" w:hAnsi="Arial" w:cs="Arial"/>
        </w:rPr>
        <w:t>………………………….wykona…………………………………………………..</w:t>
      </w:r>
    </w:p>
    <w:p w:rsidR="00C7146B" w:rsidRPr="00C7146B" w:rsidRDefault="00C7146B" w:rsidP="00C7146B">
      <w:pPr>
        <w:spacing w:before="120" w:after="120" w:line="360" w:lineRule="auto"/>
        <w:ind w:left="1080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C7146B">
        <w:rPr>
          <w:rFonts w:ascii="Arial" w:hAnsi="Arial" w:cs="Arial"/>
          <w:sz w:val="16"/>
          <w:szCs w:val="16"/>
          <w:shd w:val="clear" w:color="auto" w:fill="FFFFFF"/>
        </w:rPr>
        <w:t>(określić odpowiedni zakres dla wskazanego podmiotu i wpisać nazwę podmiotu- wypełniają tylko wykonawcy wspólnie ubiegający się o udzielenie zamówienia)</w:t>
      </w:r>
    </w:p>
    <w:bookmarkEnd w:id="4"/>
    <w:p w:rsidR="00C7146B" w:rsidRPr="00C7146B" w:rsidRDefault="00C7146B" w:rsidP="00B20FE2">
      <w:pPr>
        <w:numPr>
          <w:ilvl w:val="0"/>
          <w:numId w:val="7"/>
        </w:numPr>
        <w:spacing w:before="120" w:after="120" w:line="280" w:lineRule="atLeast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Oświadczam/y, że uważamy się za związanych niniejszą ofertą przez okres wskazany w SWZ.</w:t>
      </w:r>
    </w:p>
    <w:p w:rsidR="00C7146B" w:rsidRDefault="00C7146B" w:rsidP="00B20FE2">
      <w:pPr>
        <w:numPr>
          <w:ilvl w:val="0"/>
          <w:numId w:val="7"/>
        </w:numPr>
        <w:spacing w:before="120" w:after="120" w:line="280" w:lineRule="atLeast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Oświadczam/y, że zawarte w SWZ projektowane postanowienia umowy zostały przez nas zaakceptowane i zobowiązujemy się, w przypadku wybrania naszej oferty, do zawarcia umowy na wyżej wymienionych warunkach w miejscu i terminie wyznaczonym przez zamawiającego.</w:t>
      </w:r>
    </w:p>
    <w:p w:rsidR="00C7146B" w:rsidRPr="00C7146B" w:rsidRDefault="00C7146B" w:rsidP="00B20FE2">
      <w:pPr>
        <w:numPr>
          <w:ilvl w:val="0"/>
          <w:numId w:val="7"/>
        </w:numPr>
        <w:spacing w:before="360" w:beforeAutospacing="1" w:after="120" w:line="280" w:lineRule="atLeast"/>
        <w:jc w:val="both"/>
        <w:rPr>
          <w:rFonts w:ascii="Arial" w:hAnsi="Arial" w:cs="Arial"/>
        </w:rPr>
      </w:pPr>
      <w:r w:rsidRPr="00C7146B">
        <w:rPr>
          <w:rFonts w:ascii="Arial" w:hAnsi="Arial" w:cs="Arial"/>
          <w:bCs/>
        </w:rPr>
        <w:t xml:space="preserve">Oferta:   </w:t>
      </w:r>
    </w:p>
    <w:p w:rsidR="00C7146B" w:rsidRPr="00C7146B" w:rsidRDefault="00C7146B" w:rsidP="00C7146B">
      <w:pPr>
        <w:spacing w:before="360" w:after="120" w:line="280" w:lineRule="atLeast"/>
        <w:ind w:left="360"/>
        <w:jc w:val="both"/>
        <w:rPr>
          <w:rFonts w:ascii="Arial" w:hAnsi="Arial" w:cs="Arial"/>
          <w:bCs/>
        </w:rPr>
      </w:pPr>
      <w:r w:rsidRPr="00C7146B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  <w:shd w:val="clear" w:color="auto" w:fill="FFFFFF"/>
        </w:rPr>
        <w:instrText xml:space="preserve"> FORMCHECKBOX </w:instrText>
      </w:r>
      <w:r w:rsidR="00BF6A2F">
        <w:rPr>
          <w:rFonts w:ascii="Arial" w:hAnsi="Arial" w:cs="Arial"/>
          <w:shd w:val="clear" w:color="auto" w:fill="FFFFFF"/>
        </w:rPr>
      </w:r>
      <w:r w:rsidR="00BF6A2F">
        <w:rPr>
          <w:rFonts w:ascii="Arial" w:hAnsi="Arial" w:cs="Arial"/>
          <w:shd w:val="clear" w:color="auto" w:fill="FFFFFF"/>
        </w:rPr>
        <w:fldChar w:fldCharType="separate"/>
      </w:r>
      <w:r w:rsidRPr="00C7146B">
        <w:rPr>
          <w:rFonts w:ascii="Arial" w:hAnsi="Arial" w:cs="Arial"/>
          <w:shd w:val="clear" w:color="auto" w:fill="FFFFFF"/>
        </w:rPr>
        <w:fldChar w:fldCharType="end"/>
      </w:r>
      <w:r w:rsidRPr="00C7146B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7146B">
        <w:rPr>
          <w:rFonts w:ascii="Arial" w:hAnsi="Arial" w:cs="Arial"/>
          <w:bCs/>
        </w:rPr>
        <w:t xml:space="preserve">nie zawiera informacji stanowiących tajemnicę przedsiębiorstwa, </w:t>
      </w:r>
      <w:r w:rsidRPr="00C7146B">
        <w:rPr>
          <w:rFonts w:ascii="Arial" w:hAnsi="Arial" w:cs="Arial"/>
        </w:rPr>
        <w:t xml:space="preserve">w rozumieniu przepisów o zwalczaniu nieuczciwej konkurencji </w:t>
      </w:r>
    </w:p>
    <w:p w:rsidR="00C7146B" w:rsidRPr="00C7146B" w:rsidRDefault="00C7146B" w:rsidP="00C7146B">
      <w:pPr>
        <w:spacing w:before="360" w:after="120" w:line="280" w:lineRule="atLeast"/>
        <w:ind w:left="360"/>
        <w:jc w:val="both"/>
        <w:rPr>
          <w:rFonts w:ascii="Arial" w:hAnsi="Arial" w:cs="Arial"/>
          <w:bCs/>
        </w:rPr>
      </w:pPr>
      <w:r w:rsidRPr="00C7146B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  <w:shd w:val="clear" w:color="auto" w:fill="FFFFFF"/>
        </w:rPr>
        <w:instrText xml:space="preserve"> FORMCHECKBOX </w:instrText>
      </w:r>
      <w:r w:rsidR="00BF6A2F">
        <w:rPr>
          <w:rFonts w:ascii="Arial" w:hAnsi="Arial" w:cs="Arial"/>
          <w:shd w:val="clear" w:color="auto" w:fill="FFFFFF"/>
        </w:rPr>
      </w:r>
      <w:r w:rsidR="00BF6A2F">
        <w:rPr>
          <w:rFonts w:ascii="Arial" w:hAnsi="Arial" w:cs="Arial"/>
          <w:shd w:val="clear" w:color="auto" w:fill="FFFFFF"/>
        </w:rPr>
        <w:fldChar w:fldCharType="separate"/>
      </w:r>
      <w:r w:rsidRPr="00C7146B">
        <w:rPr>
          <w:rFonts w:ascii="Arial" w:hAnsi="Arial" w:cs="Arial"/>
          <w:shd w:val="clear" w:color="auto" w:fill="FFFFFF"/>
        </w:rPr>
        <w:fldChar w:fldCharType="end"/>
      </w:r>
      <w:r w:rsidRPr="00C7146B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C7146B">
        <w:rPr>
          <w:rFonts w:ascii="Arial" w:hAnsi="Arial" w:cs="Arial"/>
          <w:bCs/>
        </w:rPr>
        <w:t xml:space="preserve">zawiera informacje stanowiące tajemnicę przedsiębiorstwa </w:t>
      </w:r>
      <w:r w:rsidRPr="00C7146B">
        <w:rPr>
          <w:rFonts w:ascii="Arial" w:hAnsi="Arial" w:cs="Arial"/>
        </w:rPr>
        <w:t>w rozumieniu przepisów o zwalczaniu nieuczciwej konkurencji.</w:t>
      </w:r>
      <w:r w:rsidRPr="00C7146B">
        <w:rPr>
          <w:rFonts w:ascii="Arial" w:hAnsi="Arial" w:cs="Arial"/>
          <w:bCs/>
        </w:rPr>
        <w:t xml:space="preserve"> </w:t>
      </w:r>
    </w:p>
    <w:p w:rsidR="00C7146B" w:rsidRPr="00C7146B" w:rsidRDefault="00C7146B" w:rsidP="00C7146B">
      <w:pPr>
        <w:ind w:left="357"/>
        <w:jc w:val="both"/>
        <w:rPr>
          <w:rFonts w:ascii="Arial" w:hAnsi="Arial" w:cs="Arial"/>
          <w:bCs/>
        </w:rPr>
      </w:pPr>
      <w:r w:rsidRPr="00C7146B">
        <w:rPr>
          <w:rFonts w:ascii="Arial" w:hAnsi="Arial" w:cs="Arial"/>
          <w:bCs/>
        </w:rPr>
        <w:t xml:space="preserve">Uzasadnienie </w:t>
      </w:r>
      <w:r w:rsidRPr="00C7146B">
        <w:rPr>
          <w:rFonts w:ascii="Arial" w:hAnsi="Arial" w:cs="Arial"/>
          <w:bCs/>
          <w:sz w:val="20"/>
          <w:szCs w:val="20"/>
        </w:rPr>
        <w:t>(należy wykazać, ze zastrzeżone informacje stanowią tajemnicę przedsiębiorstwa)</w:t>
      </w:r>
      <w:r w:rsidRPr="00C7146B">
        <w:rPr>
          <w:rFonts w:ascii="Arial" w:hAnsi="Arial" w:cs="Arial"/>
          <w:bCs/>
        </w:rPr>
        <w:t>: ……………………………………………………………………………</w:t>
      </w:r>
    </w:p>
    <w:p w:rsidR="00C7146B" w:rsidRPr="00C7146B" w:rsidRDefault="00C7146B" w:rsidP="00C7146B">
      <w:pPr>
        <w:ind w:left="357"/>
        <w:jc w:val="both"/>
        <w:rPr>
          <w:rFonts w:ascii="Arial" w:hAnsi="Arial" w:cs="Arial"/>
          <w:bCs/>
        </w:rPr>
      </w:pPr>
      <w:r w:rsidRPr="00C7146B">
        <w:rPr>
          <w:rFonts w:ascii="Arial" w:hAnsi="Arial" w:cs="Arial"/>
          <w:bCs/>
        </w:rPr>
        <w:t>……………………………………………………………………………………………….</w:t>
      </w:r>
    </w:p>
    <w:p w:rsidR="00C7146B" w:rsidRPr="00C7146B" w:rsidRDefault="00C7146B" w:rsidP="00C7146B">
      <w:pPr>
        <w:ind w:left="357"/>
        <w:jc w:val="both"/>
        <w:rPr>
          <w:rFonts w:ascii="Arial" w:hAnsi="Arial" w:cs="Arial"/>
          <w:bCs/>
        </w:rPr>
      </w:pPr>
      <w:r w:rsidRPr="00C7146B">
        <w:rPr>
          <w:rFonts w:ascii="Arial" w:hAnsi="Arial" w:cs="Arial"/>
          <w:bCs/>
        </w:rPr>
        <w:t>……………………………………………………………………………………………….</w:t>
      </w:r>
    </w:p>
    <w:p w:rsidR="00C7146B" w:rsidRPr="00C7146B" w:rsidRDefault="00C7146B" w:rsidP="00C7146B">
      <w:pPr>
        <w:ind w:left="357"/>
        <w:jc w:val="both"/>
        <w:rPr>
          <w:rFonts w:ascii="Arial" w:hAnsi="Arial" w:cs="Arial"/>
          <w:bCs/>
          <w:i/>
          <w:sz w:val="20"/>
          <w:szCs w:val="20"/>
        </w:rPr>
      </w:pPr>
      <w:r w:rsidRPr="00C7146B">
        <w:rPr>
          <w:rFonts w:ascii="Arial" w:hAnsi="Arial" w:cs="Arial"/>
          <w:bCs/>
          <w:i/>
          <w:sz w:val="20"/>
          <w:szCs w:val="20"/>
        </w:rPr>
        <w:t>Uzasadnienie można złożyć na osobnym podpisanym dokumencie.</w:t>
      </w:r>
    </w:p>
    <w:p w:rsidR="00C7146B" w:rsidRPr="00C7146B" w:rsidRDefault="00C7146B" w:rsidP="00C7146B">
      <w:pPr>
        <w:ind w:left="357"/>
        <w:jc w:val="both"/>
        <w:rPr>
          <w:rFonts w:ascii="Arial" w:hAnsi="Arial" w:cs="Arial"/>
          <w:i/>
          <w:sz w:val="16"/>
          <w:szCs w:val="16"/>
          <w:lang w:eastAsia="ar-SA"/>
        </w:rPr>
      </w:pPr>
    </w:p>
    <w:p w:rsidR="00C7146B" w:rsidRPr="00C7146B" w:rsidRDefault="00C7146B" w:rsidP="00C7146B">
      <w:pPr>
        <w:ind w:left="357"/>
        <w:jc w:val="both"/>
        <w:rPr>
          <w:rFonts w:ascii="Arial" w:hAnsi="Arial" w:cs="Arial"/>
          <w:bCs/>
          <w:i/>
          <w:sz w:val="20"/>
          <w:szCs w:val="20"/>
        </w:rPr>
      </w:pPr>
      <w:r w:rsidRPr="00C7146B">
        <w:rPr>
          <w:rFonts w:ascii="Arial" w:hAnsi="Arial" w:cs="Arial"/>
          <w:i/>
          <w:sz w:val="16"/>
          <w:szCs w:val="16"/>
          <w:lang w:eastAsia="ar-SA"/>
        </w:rPr>
        <w:t>Zaznaczyć właściwe. Brak zaznaczenia będzie oznaczał iż Wykonawca nie dołącza do OFERTY informacji stanowiących tajemnicę przedsiębiorstwa.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B20FE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Oświadczam/y, iż status podmiotu, który reprezentuję/</w:t>
      </w:r>
      <w:proofErr w:type="spellStart"/>
      <w:r w:rsidRPr="00C7146B">
        <w:rPr>
          <w:rFonts w:ascii="Arial" w:hAnsi="Arial" w:cs="Arial"/>
        </w:rPr>
        <w:t>emy</w:t>
      </w:r>
      <w:proofErr w:type="spellEnd"/>
      <w:r w:rsidRPr="00C7146B">
        <w:rPr>
          <w:rFonts w:ascii="Arial" w:hAnsi="Arial" w:cs="Arial"/>
        </w:rPr>
        <w:t xml:space="preserve"> to (jeżeli dotyczy):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bookmarkStart w:id="5" w:name="_Hlk62810669"/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średnie przedsiębiorstwo 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bookmarkStart w:id="6" w:name="_Hlk64968661"/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małe przedsiębiorstwo</w:t>
      </w:r>
    </w:p>
    <w:bookmarkEnd w:id="6"/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146B">
        <w:rPr>
          <w:rFonts w:ascii="Arial" w:hAnsi="Arial" w:cs="Arial"/>
        </w:rPr>
        <w:instrText xml:space="preserve"> FORMCHECKBOX </w:instrText>
      </w:r>
      <w:r w:rsidR="00BF6A2F">
        <w:rPr>
          <w:rFonts w:ascii="Arial" w:hAnsi="Arial" w:cs="Arial"/>
        </w:rPr>
      </w:r>
      <w:r w:rsidR="00BF6A2F">
        <w:rPr>
          <w:rFonts w:ascii="Arial" w:hAnsi="Arial" w:cs="Arial"/>
        </w:rPr>
        <w:fldChar w:fldCharType="separate"/>
      </w:r>
      <w:r w:rsidRPr="00C7146B">
        <w:rPr>
          <w:rFonts w:ascii="Arial" w:hAnsi="Arial" w:cs="Arial"/>
        </w:rPr>
        <w:fldChar w:fldCharType="end"/>
      </w:r>
      <w:r w:rsidRPr="00C7146B">
        <w:rPr>
          <w:rFonts w:ascii="Arial" w:hAnsi="Arial" w:cs="Arial"/>
        </w:rPr>
        <w:t xml:space="preserve"> mikroprzedsiębiorstwo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bookmarkEnd w:id="5"/>
    <w:p w:rsidR="00C7146B" w:rsidRPr="00C7146B" w:rsidRDefault="00C7146B" w:rsidP="00C7146B">
      <w:pPr>
        <w:ind w:left="360"/>
        <w:jc w:val="both"/>
        <w:rPr>
          <w:rFonts w:ascii="Arial" w:hAnsi="Arial" w:cs="Arial"/>
          <w:i/>
          <w:sz w:val="16"/>
          <w:szCs w:val="16"/>
          <w:lang w:eastAsia="ar-SA"/>
        </w:rPr>
      </w:pPr>
      <w:r w:rsidRPr="00C7146B">
        <w:rPr>
          <w:rFonts w:ascii="Arial" w:hAnsi="Arial" w:cs="Arial"/>
          <w:i/>
          <w:sz w:val="16"/>
          <w:szCs w:val="16"/>
          <w:lang w:eastAsia="ar-SA"/>
        </w:rPr>
        <w:t>Zaznaczyć właściwe.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  <w:b/>
          <w:bCs/>
          <w:i/>
          <w:sz w:val="16"/>
          <w:szCs w:val="16"/>
          <w:lang w:eastAsia="ar-SA"/>
        </w:rPr>
      </w:pPr>
    </w:p>
    <w:p w:rsidR="00C7146B" w:rsidRPr="00C7146B" w:rsidRDefault="00C7146B" w:rsidP="00C7146B">
      <w:pPr>
        <w:ind w:left="360"/>
        <w:jc w:val="both"/>
        <w:rPr>
          <w:rFonts w:ascii="Arial" w:hAnsi="Arial" w:cs="Arial"/>
          <w:bCs/>
          <w:i/>
          <w:sz w:val="16"/>
          <w:szCs w:val="16"/>
          <w:lang w:eastAsia="ar-SA"/>
        </w:rPr>
      </w:pPr>
      <w:r w:rsidRPr="00C7146B">
        <w:rPr>
          <w:rFonts w:ascii="Arial" w:hAnsi="Arial" w:cs="Arial"/>
          <w:b/>
          <w:bCs/>
          <w:i/>
          <w:sz w:val="16"/>
          <w:szCs w:val="16"/>
          <w:lang w:eastAsia="ar-SA"/>
        </w:rPr>
        <w:t xml:space="preserve">Średnie przedsiębiorstwo </w:t>
      </w:r>
      <w:r w:rsidRPr="00C7146B">
        <w:rPr>
          <w:rFonts w:ascii="Arial" w:hAnsi="Arial" w:cs="Arial"/>
          <w:b/>
          <w:i/>
          <w:sz w:val="16"/>
          <w:szCs w:val="16"/>
          <w:lang w:eastAsia="ar-SA"/>
        </w:rPr>
        <w:t xml:space="preserve">– </w:t>
      </w:r>
      <w:r w:rsidRPr="00C7146B">
        <w:rPr>
          <w:rFonts w:ascii="Arial" w:hAnsi="Arial" w:cs="Arial"/>
          <w:bCs/>
          <w:i/>
          <w:sz w:val="16"/>
          <w:szCs w:val="16"/>
          <w:lang w:eastAsia="ar-SA"/>
        </w:rPr>
        <w:t>przedsiębiorstwo, które  zatrudnia mniej niż 250 pracowników oraz  jego roczny obrót nie przekracza 50 milionów euro lub całkowity bilans roczny nie przekracza 43 milionów euro;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  <w:b/>
          <w:i/>
          <w:sz w:val="16"/>
          <w:szCs w:val="16"/>
          <w:lang w:eastAsia="ar-SA"/>
        </w:rPr>
      </w:pPr>
      <w:r w:rsidRPr="00C7146B">
        <w:rPr>
          <w:rFonts w:ascii="Arial" w:hAnsi="Arial" w:cs="Arial"/>
          <w:b/>
          <w:bCs/>
          <w:i/>
          <w:sz w:val="16"/>
          <w:szCs w:val="16"/>
          <w:lang w:eastAsia="ar-SA"/>
        </w:rPr>
        <w:t xml:space="preserve">Małe przedsiębiorstwo </w:t>
      </w:r>
      <w:r w:rsidRPr="00C7146B">
        <w:rPr>
          <w:rFonts w:ascii="Arial" w:hAnsi="Arial" w:cs="Arial"/>
          <w:b/>
          <w:i/>
          <w:sz w:val="16"/>
          <w:szCs w:val="16"/>
          <w:lang w:eastAsia="ar-SA"/>
        </w:rPr>
        <w:t xml:space="preserve">– </w:t>
      </w:r>
      <w:r w:rsidRPr="00C7146B">
        <w:rPr>
          <w:rFonts w:ascii="Arial" w:hAnsi="Arial" w:cs="Arial"/>
          <w:bCs/>
          <w:i/>
          <w:sz w:val="16"/>
          <w:szCs w:val="16"/>
          <w:lang w:eastAsia="ar-SA"/>
        </w:rPr>
        <w:t>przedsiębiorstwo, które zatrudnia mniej niż 50 pracowników oraz jego roczny obrót nie przekracza 10 milionów euro lub całkowity bilans roczny nie przekracza 10 milionów euro;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  <w:bCs/>
          <w:i/>
          <w:sz w:val="16"/>
          <w:szCs w:val="16"/>
          <w:lang w:eastAsia="ar-SA"/>
        </w:rPr>
      </w:pPr>
      <w:r w:rsidRPr="00C7146B">
        <w:rPr>
          <w:rFonts w:ascii="Arial" w:hAnsi="Arial" w:cs="Arial"/>
          <w:b/>
          <w:bCs/>
          <w:i/>
          <w:sz w:val="16"/>
          <w:szCs w:val="16"/>
          <w:lang w:eastAsia="ar-SA"/>
        </w:rPr>
        <w:t xml:space="preserve">Mikroprzedsiębiorstwo </w:t>
      </w:r>
      <w:r w:rsidRPr="00C7146B">
        <w:rPr>
          <w:rFonts w:ascii="Arial" w:hAnsi="Arial" w:cs="Arial"/>
          <w:b/>
          <w:i/>
          <w:sz w:val="16"/>
          <w:szCs w:val="16"/>
          <w:lang w:eastAsia="ar-SA"/>
        </w:rPr>
        <w:t xml:space="preserve">- </w:t>
      </w:r>
      <w:r w:rsidRPr="00C7146B">
        <w:rPr>
          <w:rFonts w:ascii="Arial" w:hAnsi="Arial" w:cs="Arial"/>
          <w:bCs/>
          <w:i/>
          <w:sz w:val="16"/>
          <w:szCs w:val="16"/>
          <w:lang w:eastAsia="ar-SA"/>
        </w:rPr>
        <w:t>przedsiębiorstwo, które zatrudnia mniej niż 10 pracowników oraz jego roczny obrót nie przekracza 2 milionów euro lub całkowity bilans roczny nie przekracza 2 milionów euro.</w:t>
      </w:r>
    </w:p>
    <w:p w:rsidR="00C7146B" w:rsidRPr="00C7146B" w:rsidRDefault="00C7146B" w:rsidP="00C7146B">
      <w:pPr>
        <w:ind w:left="360"/>
        <w:jc w:val="both"/>
        <w:rPr>
          <w:rFonts w:ascii="Arial" w:hAnsi="Arial" w:cs="Arial"/>
          <w:bCs/>
          <w:sz w:val="16"/>
          <w:szCs w:val="16"/>
          <w:lang w:eastAsia="ar-SA"/>
        </w:rPr>
      </w:pPr>
    </w:p>
    <w:p w:rsidR="00C7146B" w:rsidRPr="00C7146B" w:rsidRDefault="00C7146B" w:rsidP="00B20FE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C7146B">
        <w:rPr>
          <w:rFonts w:ascii="Arial" w:hAnsi="Arial" w:cs="Arial"/>
        </w:rPr>
        <w:t>Oświadczam/y,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C7146B" w:rsidRPr="00C7146B" w:rsidRDefault="00C7146B" w:rsidP="00B20FE2">
      <w:pPr>
        <w:numPr>
          <w:ilvl w:val="0"/>
          <w:numId w:val="7"/>
        </w:numPr>
        <w:spacing w:before="120" w:after="120" w:line="280" w:lineRule="atLeast"/>
        <w:jc w:val="both"/>
        <w:rPr>
          <w:rFonts w:ascii="Arial" w:hAnsi="Arial" w:cs="Arial"/>
          <w:color w:val="FF0000"/>
        </w:rPr>
      </w:pPr>
      <w:r w:rsidRPr="00C7146B">
        <w:rPr>
          <w:rFonts w:ascii="Arial" w:hAnsi="Arial" w:cs="Arial"/>
        </w:rPr>
        <w:t>Oświadczam, że wypełniłem obowiązki informacyjne przewidziane w art. 13 lub art. 14 RODO* wobec osób fizycznych, od których dane osobowe bezpośrednio lub pośrednio pozyskałem w celu ubiegania się o udzielenie zamówienia publicznego i zawarcia umowy, w szczególności poinformowałem te osoby, że ich dane zostaną udostępnione Zamawiającemu i zapoznałem ich z Klauzulą informacyjną opisanej w SWZ.</w:t>
      </w:r>
      <w:r w:rsidRPr="00C7146B">
        <w:rPr>
          <w:rFonts w:ascii="Arial" w:hAnsi="Arial" w:cs="Arial"/>
          <w:color w:val="7030A0"/>
        </w:rPr>
        <w:t xml:space="preserve"> </w:t>
      </w:r>
      <w:r w:rsidRPr="00C7146B">
        <w:rPr>
          <w:rFonts w:ascii="Arial" w:hAnsi="Arial" w:cs="Arial"/>
        </w:rPr>
        <w:t xml:space="preserve"> 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  <w:i/>
          <w:sz w:val="16"/>
          <w:szCs w:val="16"/>
        </w:rPr>
      </w:pPr>
      <w:r w:rsidRPr="00C7146B">
        <w:rPr>
          <w:rFonts w:ascii="Arial" w:hAnsi="Arial" w:cs="Arial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  <w:i/>
          <w:sz w:val="16"/>
          <w:szCs w:val="16"/>
        </w:rPr>
      </w:pP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C7146B">
        <w:rPr>
          <w:rFonts w:ascii="Arial" w:hAnsi="Arial" w:cs="Arial"/>
          <w:sz w:val="16"/>
          <w:szCs w:val="16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 </w:t>
      </w:r>
    </w:p>
    <w:p w:rsidR="00C7146B" w:rsidRPr="00C7146B" w:rsidRDefault="00C7146B" w:rsidP="00C7146B">
      <w:pPr>
        <w:spacing w:line="276" w:lineRule="auto"/>
        <w:ind w:left="360"/>
        <w:jc w:val="both"/>
        <w:rPr>
          <w:rFonts w:ascii="Arial" w:hAnsi="Arial" w:cs="Arial"/>
        </w:rPr>
      </w:pPr>
    </w:p>
    <w:p w:rsidR="00C7146B" w:rsidRPr="00C7146B" w:rsidRDefault="00C7146B" w:rsidP="00C7146B">
      <w:pPr>
        <w:ind w:left="1068"/>
        <w:rPr>
          <w:rFonts w:ascii="Arial" w:hAnsi="Arial" w:cs="Arial"/>
          <w:sz w:val="16"/>
          <w:szCs w:val="16"/>
        </w:rPr>
      </w:pPr>
    </w:p>
    <w:p w:rsidR="00C7146B" w:rsidRPr="00C7146B" w:rsidRDefault="00C7146B" w:rsidP="00C7146B">
      <w:pPr>
        <w:jc w:val="both"/>
        <w:rPr>
          <w:rFonts w:ascii="Arial" w:hAnsi="Arial" w:cs="Arial"/>
          <w:sz w:val="16"/>
          <w:szCs w:val="16"/>
          <w:lang w:eastAsia="ar-SA"/>
        </w:rPr>
      </w:pPr>
    </w:p>
    <w:p w:rsidR="00C7146B" w:rsidRPr="002A2501" w:rsidRDefault="00C7146B" w:rsidP="00352474">
      <w:pPr>
        <w:rPr>
          <w:rFonts w:eastAsia="SimSun" w:cs="Lucida Sans"/>
          <w:kern w:val="2"/>
          <w:lang w:eastAsia="hi-IN" w:bidi="hi-IN"/>
        </w:rPr>
      </w:pPr>
      <w:r w:rsidRPr="00C7146B">
        <w:rPr>
          <w:rFonts w:ascii="Arial" w:hAnsi="Arial" w:cs="Arial"/>
          <w:i/>
          <w:iCs/>
          <w:sz w:val="16"/>
          <w:szCs w:val="16"/>
        </w:rPr>
        <w:t xml:space="preserve">Oferta musi być złożona  pod rygorem nieważności </w:t>
      </w:r>
      <w:r w:rsidRPr="00C7146B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w formie elektronicznej, </w:t>
      </w:r>
      <w:r w:rsidRPr="00C7146B">
        <w:rPr>
          <w:rFonts w:ascii="Arial" w:hAnsi="Arial" w:cs="Arial"/>
          <w:i/>
          <w:iCs/>
          <w:sz w:val="16"/>
          <w:szCs w:val="16"/>
          <w:u w:val="single"/>
        </w:rPr>
        <w:t>tj</w:t>
      </w:r>
      <w:r w:rsidRPr="00C7146B">
        <w:rPr>
          <w:rFonts w:ascii="Arial" w:hAnsi="Arial" w:cs="Arial"/>
          <w:b/>
          <w:i/>
          <w:iCs/>
          <w:sz w:val="16"/>
          <w:szCs w:val="16"/>
          <w:u w:val="single"/>
        </w:rPr>
        <w:t xml:space="preserve">. </w:t>
      </w:r>
      <w:r w:rsidRPr="00C7146B">
        <w:rPr>
          <w:rFonts w:ascii="Arial" w:hAnsi="Arial" w:cs="Arial"/>
          <w:bCs/>
          <w:i/>
          <w:iCs/>
          <w:sz w:val="16"/>
          <w:szCs w:val="16"/>
          <w:u w:val="single"/>
        </w:rPr>
        <w:t>w postaci elektronicznej opatrzonej</w:t>
      </w:r>
      <w:r w:rsidRPr="00C7146B">
        <w:rPr>
          <w:rFonts w:ascii="Arial" w:hAnsi="Arial" w:cs="Arial"/>
          <w:i/>
          <w:iCs/>
          <w:sz w:val="16"/>
          <w:szCs w:val="16"/>
          <w:u w:val="single"/>
        </w:rPr>
        <w:t xml:space="preserve"> kwalifikowanym podpisem elektronicznym  lub w postaci elektronicznej opatrzonej podpisem zaufanym lub podpisem osobistym</w:t>
      </w:r>
    </w:p>
    <w:sectPr w:rsidR="00C7146B" w:rsidRPr="002A2501" w:rsidSect="00FA1CE8">
      <w:headerReference w:type="default" r:id="rId10"/>
      <w:footerReference w:type="even" r:id="rId11"/>
      <w:footerReference w:type="default" r:id="rId12"/>
      <w:pgSz w:w="11906" w:h="16838"/>
      <w:pgMar w:top="1440" w:right="1077" w:bottom="1440" w:left="1077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E6D" w:rsidRDefault="00F11E6D">
      <w:r>
        <w:separator/>
      </w:r>
    </w:p>
  </w:endnote>
  <w:endnote w:type="continuationSeparator" w:id="0">
    <w:p w:rsidR="00F11E6D" w:rsidRDefault="00F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D35" w:rsidRDefault="007E7D35" w:rsidP="00DB16F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E7D35" w:rsidRDefault="007E7D3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/>
        <w:sz w:val="28"/>
        <w:szCs w:val="28"/>
        <w:lang w:val="pl-PL"/>
      </w:rPr>
      <w:id w:val="1415135469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:rsidR="002C4A62" w:rsidRPr="002C4A62" w:rsidRDefault="002C4A62">
        <w:pPr>
          <w:pStyle w:val="Stopka"/>
          <w:jc w:val="right"/>
          <w:rPr>
            <w:rFonts w:eastAsiaTheme="majorEastAsia"/>
            <w:sz w:val="28"/>
            <w:szCs w:val="28"/>
          </w:rPr>
        </w:pPr>
        <w:r w:rsidRPr="002C4A62">
          <w:rPr>
            <w:rFonts w:eastAsiaTheme="majorEastAsia"/>
            <w:sz w:val="28"/>
            <w:szCs w:val="28"/>
            <w:lang w:val="pl-PL"/>
          </w:rPr>
          <w:t xml:space="preserve">str. </w:t>
        </w:r>
        <w:r w:rsidRPr="002C4A62">
          <w:rPr>
            <w:rFonts w:eastAsiaTheme="minorEastAsia"/>
            <w:sz w:val="22"/>
            <w:szCs w:val="22"/>
          </w:rPr>
          <w:fldChar w:fldCharType="begin"/>
        </w:r>
        <w:r w:rsidRPr="002C4A62">
          <w:instrText>PAGE    \* MERGEFORMAT</w:instrText>
        </w:r>
        <w:r w:rsidRPr="002C4A62">
          <w:rPr>
            <w:rFonts w:eastAsiaTheme="minorEastAsia"/>
            <w:sz w:val="22"/>
            <w:szCs w:val="22"/>
          </w:rPr>
          <w:fldChar w:fldCharType="separate"/>
        </w:r>
        <w:r w:rsidR="00BF6A2F" w:rsidRPr="00BF6A2F">
          <w:rPr>
            <w:rFonts w:eastAsiaTheme="majorEastAsia"/>
            <w:noProof/>
            <w:sz w:val="28"/>
            <w:szCs w:val="28"/>
            <w:lang w:val="pl-PL"/>
          </w:rPr>
          <w:t>2</w:t>
        </w:r>
        <w:r w:rsidRPr="002C4A62">
          <w:rPr>
            <w:rFonts w:eastAsiaTheme="majorEastAsia"/>
            <w:sz w:val="28"/>
            <w:szCs w:val="28"/>
          </w:rPr>
          <w:fldChar w:fldCharType="end"/>
        </w:r>
      </w:p>
    </w:sdtContent>
  </w:sdt>
  <w:p w:rsidR="007E7D35" w:rsidRDefault="007E7D35" w:rsidP="00DB16F7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E6D" w:rsidRDefault="00F11E6D">
      <w:r>
        <w:separator/>
      </w:r>
    </w:p>
  </w:footnote>
  <w:footnote w:type="continuationSeparator" w:id="0">
    <w:p w:rsidR="00F11E6D" w:rsidRDefault="00F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9F" w:rsidRPr="009243CA" w:rsidRDefault="0090169F" w:rsidP="0090169F">
    <w:pPr>
      <w:tabs>
        <w:tab w:val="center" w:pos="4536"/>
        <w:tab w:val="left" w:pos="6945"/>
      </w:tabs>
      <w:spacing w:before="40" w:after="40"/>
      <w:jc w:val="center"/>
      <w:rPr>
        <w:sz w:val="22"/>
        <w:szCs w:val="22"/>
      </w:rPr>
    </w:pPr>
    <w:r w:rsidRPr="009243CA">
      <w:rPr>
        <w:sz w:val="22"/>
        <w:szCs w:val="22"/>
      </w:rPr>
      <w:t>RG.ZP.271.20.2026</w:t>
    </w:r>
  </w:p>
  <w:p w:rsidR="0090169F" w:rsidRPr="009243CA" w:rsidRDefault="0090169F" w:rsidP="0090169F">
    <w:pPr>
      <w:tabs>
        <w:tab w:val="center" w:pos="4536"/>
        <w:tab w:val="left" w:pos="6945"/>
      </w:tabs>
      <w:spacing w:before="40" w:after="40"/>
      <w:jc w:val="center"/>
      <w:rPr>
        <w:sz w:val="22"/>
        <w:szCs w:val="22"/>
      </w:rPr>
    </w:pPr>
    <w:r w:rsidRPr="009243CA">
      <w:rPr>
        <w:sz w:val="22"/>
        <w:szCs w:val="22"/>
      </w:rPr>
      <w:t xml:space="preserve">Przebudowa drogi wewnętrznej dz. nr </w:t>
    </w:r>
    <w:proofErr w:type="spellStart"/>
    <w:r w:rsidRPr="009243CA">
      <w:rPr>
        <w:sz w:val="22"/>
        <w:szCs w:val="22"/>
      </w:rPr>
      <w:t>ewid</w:t>
    </w:r>
    <w:proofErr w:type="spellEnd"/>
    <w:r w:rsidRPr="009243CA">
      <w:rPr>
        <w:sz w:val="22"/>
        <w:szCs w:val="22"/>
      </w:rPr>
      <w:t xml:space="preserve">. 5455  (ul. Sikorskiego) na odcinku długości 125m </w:t>
    </w:r>
    <w:r w:rsidR="009243CA">
      <w:rPr>
        <w:sz w:val="22"/>
        <w:szCs w:val="22"/>
      </w:rPr>
      <w:br/>
    </w:r>
    <w:r w:rsidRPr="009243CA">
      <w:rPr>
        <w:sz w:val="22"/>
        <w:szCs w:val="22"/>
      </w:rPr>
      <w:t xml:space="preserve">(do skrzyżowania z </w:t>
    </w:r>
    <w:r w:rsidR="009243CA">
      <w:rPr>
        <w:sz w:val="22"/>
        <w:szCs w:val="22"/>
      </w:rPr>
      <w:t xml:space="preserve"> </w:t>
    </w:r>
    <w:r w:rsidRPr="009243CA">
      <w:rPr>
        <w:sz w:val="22"/>
        <w:szCs w:val="22"/>
      </w:rPr>
      <w:t xml:space="preserve">ul. </w:t>
    </w:r>
    <w:proofErr w:type="spellStart"/>
    <w:r w:rsidRPr="009243CA">
      <w:rPr>
        <w:sz w:val="22"/>
        <w:szCs w:val="22"/>
      </w:rPr>
      <w:t>M.Curie</w:t>
    </w:r>
    <w:proofErr w:type="spellEnd"/>
    <w:r w:rsidRPr="009243CA">
      <w:rPr>
        <w:sz w:val="22"/>
        <w:szCs w:val="22"/>
      </w:rPr>
      <w:t xml:space="preserve">-Skłodowskiej) </w:t>
    </w:r>
  </w:p>
  <w:p w:rsidR="0090169F" w:rsidRDefault="0090169F" w:rsidP="002C4A62">
    <w:pPr>
      <w:jc w:val="right"/>
      <w:rPr>
        <w:b/>
      </w:rPr>
    </w:pPr>
  </w:p>
  <w:p w:rsidR="002C4A62" w:rsidRPr="00366BA2" w:rsidRDefault="002C4A62" w:rsidP="002C4A62">
    <w:pPr>
      <w:jc w:val="right"/>
      <w:rPr>
        <w:b/>
        <w:u w:val="single"/>
      </w:rPr>
    </w:pPr>
    <w:r w:rsidRPr="007C30DE">
      <w:rPr>
        <w:b/>
      </w:rPr>
      <w:t>Załącznik nr 1 do SWZ</w:t>
    </w:r>
  </w:p>
  <w:p w:rsidR="00366BA2" w:rsidRDefault="00366BA2" w:rsidP="002C4A62">
    <w:pPr>
      <w:tabs>
        <w:tab w:val="left" w:pos="814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25"/>
    <w:multiLevelType w:val="multilevel"/>
    <w:tmpl w:val="928442B0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i w:val="0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i w:val="0"/>
        <w:sz w:val="24"/>
        <w:szCs w:val="24"/>
        <w:lang w:eastAsia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3A"/>
    <w:multiLevelType w:val="single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3F"/>
    <w:multiLevelType w:val="singleLevel"/>
    <w:tmpl w:val="0000003F"/>
    <w:name w:val="WW8Num6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6" w15:restartNumberingAfterBreak="0">
    <w:nsid w:val="0000004B"/>
    <w:multiLevelType w:val="singleLevel"/>
    <w:tmpl w:val="0000004B"/>
    <w:name w:val="WW8Num7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  <w:lang w:eastAsia="pl-PL"/>
      </w:rPr>
    </w:lvl>
  </w:abstractNum>
  <w:abstractNum w:abstractNumId="7" w15:restartNumberingAfterBreak="0">
    <w:nsid w:val="00000068"/>
    <w:multiLevelType w:val="multilevel"/>
    <w:tmpl w:val="00000068"/>
    <w:name w:val="WW8Num10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6E"/>
    <w:multiLevelType w:val="multilevel"/>
    <w:tmpl w:val="0000006E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AB5FED"/>
    <w:multiLevelType w:val="hybridMultilevel"/>
    <w:tmpl w:val="579083A0"/>
    <w:lvl w:ilvl="0" w:tplc="D75430C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F44F0D"/>
    <w:multiLevelType w:val="hybridMultilevel"/>
    <w:tmpl w:val="AD1807CC"/>
    <w:lvl w:ilvl="0" w:tplc="BBFC497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A34B4F"/>
    <w:multiLevelType w:val="multilevel"/>
    <w:tmpl w:val="06A66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65D0A0B"/>
    <w:multiLevelType w:val="hybridMultilevel"/>
    <w:tmpl w:val="35043CFE"/>
    <w:lvl w:ilvl="0" w:tplc="3CEC9EB0">
      <w:start w:val="1"/>
      <w:numFmt w:val="lowerLetter"/>
      <w:pStyle w:val="Listanumerowana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CE0793"/>
    <w:multiLevelType w:val="hybridMultilevel"/>
    <w:tmpl w:val="B246B2BE"/>
    <w:lvl w:ilvl="0" w:tplc="B4C2EF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26F12"/>
    <w:multiLevelType w:val="multilevel"/>
    <w:tmpl w:val="C3807A18"/>
    <w:lvl w:ilvl="0">
      <w:start w:val="1"/>
      <w:numFmt w:val="upperRoman"/>
      <w:pStyle w:val="Poziom1-czesc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color w:val="auto"/>
        <w:sz w:val="24"/>
        <w:szCs w:val="24"/>
      </w:rPr>
    </w:lvl>
    <w:lvl w:ilvl="1">
      <w:start w:val="1"/>
      <w:numFmt w:val="decimal"/>
      <w:pStyle w:val="Poziom2-pkt"/>
      <w:lvlText w:val="%2."/>
      <w:lvlJc w:val="left"/>
      <w:pPr>
        <w:tabs>
          <w:tab w:val="num" w:pos="680"/>
        </w:tabs>
        <w:ind w:left="680" w:hanging="396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Poziom3-ppkt"/>
      <w:lvlText w:val="%3)"/>
      <w:lvlJc w:val="left"/>
      <w:pPr>
        <w:tabs>
          <w:tab w:val="num" w:pos="1134"/>
        </w:tabs>
        <w:ind w:left="1134" w:hanging="39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647"/>
        </w:tabs>
        <w:ind w:left="164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367"/>
        </w:tabs>
        <w:ind w:left="2367" w:hanging="360"/>
      </w:pPr>
      <w:rPr>
        <w:rFonts w:cs="Times New Roman"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727"/>
        </w:tabs>
        <w:ind w:left="272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087"/>
        </w:tabs>
        <w:ind w:left="3087" w:hanging="360"/>
      </w:pPr>
      <w:rPr>
        <w:rFonts w:cs="Times New Roman" w:hint="default"/>
      </w:rPr>
    </w:lvl>
  </w:abstractNum>
  <w:abstractNum w:abstractNumId="16" w15:restartNumberingAfterBreak="0">
    <w:nsid w:val="6BDD4A22"/>
    <w:multiLevelType w:val="hybridMultilevel"/>
    <w:tmpl w:val="73727AC8"/>
    <w:lvl w:ilvl="0" w:tplc="ECF4F94A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3"/>
  </w:num>
  <w:num w:numId="5">
    <w:abstractNumId w:val="10"/>
  </w:num>
  <w:num w:numId="6">
    <w:abstractNumId w:val="16"/>
  </w:num>
  <w:num w:numId="7">
    <w:abstractNumId w:val="9"/>
  </w:num>
  <w:num w:numId="8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38F"/>
    <w:rsid w:val="000028C8"/>
    <w:rsid w:val="00002D59"/>
    <w:rsid w:val="00004839"/>
    <w:rsid w:val="00004BE8"/>
    <w:rsid w:val="00005595"/>
    <w:rsid w:val="000079B5"/>
    <w:rsid w:val="00012607"/>
    <w:rsid w:val="00012780"/>
    <w:rsid w:val="00017CA0"/>
    <w:rsid w:val="00022E38"/>
    <w:rsid w:val="0002346C"/>
    <w:rsid w:val="000236B4"/>
    <w:rsid w:val="00024F5C"/>
    <w:rsid w:val="00026FBB"/>
    <w:rsid w:val="00027D22"/>
    <w:rsid w:val="00030DF3"/>
    <w:rsid w:val="00031F53"/>
    <w:rsid w:val="00036D9C"/>
    <w:rsid w:val="00040DA5"/>
    <w:rsid w:val="000453E2"/>
    <w:rsid w:val="00045EE6"/>
    <w:rsid w:val="00047591"/>
    <w:rsid w:val="00051980"/>
    <w:rsid w:val="00051D48"/>
    <w:rsid w:val="0005323D"/>
    <w:rsid w:val="00053321"/>
    <w:rsid w:val="00054AE2"/>
    <w:rsid w:val="00055C6F"/>
    <w:rsid w:val="00056AD1"/>
    <w:rsid w:val="00057BDC"/>
    <w:rsid w:val="000601CF"/>
    <w:rsid w:val="00061C30"/>
    <w:rsid w:val="00061E67"/>
    <w:rsid w:val="000639FB"/>
    <w:rsid w:val="000668EE"/>
    <w:rsid w:val="00071326"/>
    <w:rsid w:val="00075131"/>
    <w:rsid w:val="0008238F"/>
    <w:rsid w:val="000831EF"/>
    <w:rsid w:val="000853F6"/>
    <w:rsid w:val="00094752"/>
    <w:rsid w:val="000A09FC"/>
    <w:rsid w:val="000A1016"/>
    <w:rsid w:val="000A10A6"/>
    <w:rsid w:val="000A569D"/>
    <w:rsid w:val="000B0597"/>
    <w:rsid w:val="000B0CAF"/>
    <w:rsid w:val="000B1F67"/>
    <w:rsid w:val="000B5AC8"/>
    <w:rsid w:val="000B5E38"/>
    <w:rsid w:val="000C289F"/>
    <w:rsid w:val="000C4529"/>
    <w:rsid w:val="000C58C2"/>
    <w:rsid w:val="000C5DDA"/>
    <w:rsid w:val="000C6D5E"/>
    <w:rsid w:val="000C7757"/>
    <w:rsid w:val="000D0178"/>
    <w:rsid w:val="000D0E6E"/>
    <w:rsid w:val="000D1C7F"/>
    <w:rsid w:val="000D4915"/>
    <w:rsid w:val="000E0381"/>
    <w:rsid w:val="000E376D"/>
    <w:rsid w:val="000E6DAE"/>
    <w:rsid w:val="000E7441"/>
    <w:rsid w:val="000F0B52"/>
    <w:rsid w:val="000F1876"/>
    <w:rsid w:val="000F2E16"/>
    <w:rsid w:val="000F3721"/>
    <w:rsid w:val="000F6E55"/>
    <w:rsid w:val="0010096D"/>
    <w:rsid w:val="00101610"/>
    <w:rsid w:val="00101619"/>
    <w:rsid w:val="00102749"/>
    <w:rsid w:val="001039A4"/>
    <w:rsid w:val="0010566A"/>
    <w:rsid w:val="001073CF"/>
    <w:rsid w:val="00107DCA"/>
    <w:rsid w:val="00113D85"/>
    <w:rsid w:val="00114772"/>
    <w:rsid w:val="00116C15"/>
    <w:rsid w:val="00120594"/>
    <w:rsid w:val="00121398"/>
    <w:rsid w:val="00121EDC"/>
    <w:rsid w:val="001227D0"/>
    <w:rsid w:val="00127EF3"/>
    <w:rsid w:val="00130AE2"/>
    <w:rsid w:val="00132B6A"/>
    <w:rsid w:val="00136FE7"/>
    <w:rsid w:val="00137D13"/>
    <w:rsid w:val="00142A4C"/>
    <w:rsid w:val="00143EEA"/>
    <w:rsid w:val="001456AD"/>
    <w:rsid w:val="00146C7F"/>
    <w:rsid w:val="001478FE"/>
    <w:rsid w:val="00151F41"/>
    <w:rsid w:val="0015342C"/>
    <w:rsid w:val="0015375A"/>
    <w:rsid w:val="00156308"/>
    <w:rsid w:val="001572E3"/>
    <w:rsid w:val="00166A3A"/>
    <w:rsid w:val="0016744C"/>
    <w:rsid w:val="001754F3"/>
    <w:rsid w:val="00177A60"/>
    <w:rsid w:val="00180BB5"/>
    <w:rsid w:val="00180E5C"/>
    <w:rsid w:val="0018192B"/>
    <w:rsid w:val="0018258D"/>
    <w:rsid w:val="001838CB"/>
    <w:rsid w:val="0018393C"/>
    <w:rsid w:val="00187CAF"/>
    <w:rsid w:val="0019177C"/>
    <w:rsid w:val="00191B11"/>
    <w:rsid w:val="0019365D"/>
    <w:rsid w:val="00196DE2"/>
    <w:rsid w:val="001A0E0E"/>
    <w:rsid w:val="001B028C"/>
    <w:rsid w:val="001C021E"/>
    <w:rsid w:val="001C046F"/>
    <w:rsid w:val="001C20C4"/>
    <w:rsid w:val="001C35CD"/>
    <w:rsid w:val="001C3B00"/>
    <w:rsid w:val="001C6634"/>
    <w:rsid w:val="001C7DA4"/>
    <w:rsid w:val="001D258F"/>
    <w:rsid w:val="001D6FE7"/>
    <w:rsid w:val="001D7BDC"/>
    <w:rsid w:val="001E2EB0"/>
    <w:rsid w:val="001E3F78"/>
    <w:rsid w:val="001E44D4"/>
    <w:rsid w:val="001E47EB"/>
    <w:rsid w:val="001E4ABF"/>
    <w:rsid w:val="001E6805"/>
    <w:rsid w:val="001F343D"/>
    <w:rsid w:val="001F5D46"/>
    <w:rsid w:val="00202F62"/>
    <w:rsid w:val="00203D2F"/>
    <w:rsid w:val="00206C5E"/>
    <w:rsid w:val="00210682"/>
    <w:rsid w:val="0021177C"/>
    <w:rsid w:val="002152FD"/>
    <w:rsid w:val="00215ECB"/>
    <w:rsid w:val="00217641"/>
    <w:rsid w:val="00223D59"/>
    <w:rsid w:val="00223EF3"/>
    <w:rsid w:val="00224514"/>
    <w:rsid w:val="00225BA5"/>
    <w:rsid w:val="00227CC8"/>
    <w:rsid w:val="00230B38"/>
    <w:rsid w:val="00230C54"/>
    <w:rsid w:val="00230F60"/>
    <w:rsid w:val="00231958"/>
    <w:rsid w:val="0023332B"/>
    <w:rsid w:val="0023560A"/>
    <w:rsid w:val="002401AE"/>
    <w:rsid w:val="0024125D"/>
    <w:rsid w:val="00241461"/>
    <w:rsid w:val="002419B9"/>
    <w:rsid w:val="0024212F"/>
    <w:rsid w:val="00242D59"/>
    <w:rsid w:val="00243B95"/>
    <w:rsid w:val="00243CFC"/>
    <w:rsid w:val="002462ED"/>
    <w:rsid w:val="0024791E"/>
    <w:rsid w:val="00250926"/>
    <w:rsid w:val="00253D1C"/>
    <w:rsid w:val="0025546F"/>
    <w:rsid w:val="00255643"/>
    <w:rsid w:val="0025663A"/>
    <w:rsid w:val="00261B57"/>
    <w:rsid w:val="00264223"/>
    <w:rsid w:val="002649AA"/>
    <w:rsid w:val="00274768"/>
    <w:rsid w:val="00274D0B"/>
    <w:rsid w:val="00280378"/>
    <w:rsid w:val="002803B2"/>
    <w:rsid w:val="00282485"/>
    <w:rsid w:val="00293446"/>
    <w:rsid w:val="002934FC"/>
    <w:rsid w:val="00294295"/>
    <w:rsid w:val="00295AB9"/>
    <w:rsid w:val="00295E2F"/>
    <w:rsid w:val="002A2501"/>
    <w:rsid w:val="002A52ED"/>
    <w:rsid w:val="002A757B"/>
    <w:rsid w:val="002B1F48"/>
    <w:rsid w:val="002B2EC4"/>
    <w:rsid w:val="002B5CE1"/>
    <w:rsid w:val="002B648D"/>
    <w:rsid w:val="002B77E1"/>
    <w:rsid w:val="002C4A62"/>
    <w:rsid w:val="002E00F6"/>
    <w:rsid w:val="002E10EC"/>
    <w:rsid w:val="002E11AA"/>
    <w:rsid w:val="002E1CFE"/>
    <w:rsid w:val="002E7D66"/>
    <w:rsid w:val="002F0581"/>
    <w:rsid w:val="002F3F06"/>
    <w:rsid w:val="00300BFC"/>
    <w:rsid w:val="00300F58"/>
    <w:rsid w:val="003023C8"/>
    <w:rsid w:val="00311846"/>
    <w:rsid w:val="00313A16"/>
    <w:rsid w:val="00314ED2"/>
    <w:rsid w:val="0031506C"/>
    <w:rsid w:val="00316A6B"/>
    <w:rsid w:val="003212C7"/>
    <w:rsid w:val="003229B5"/>
    <w:rsid w:val="003230F2"/>
    <w:rsid w:val="00323A42"/>
    <w:rsid w:val="00324692"/>
    <w:rsid w:val="00326161"/>
    <w:rsid w:val="00327F8F"/>
    <w:rsid w:val="003300CA"/>
    <w:rsid w:val="00331517"/>
    <w:rsid w:val="00333570"/>
    <w:rsid w:val="00337E4E"/>
    <w:rsid w:val="00343267"/>
    <w:rsid w:val="00346618"/>
    <w:rsid w:val="00347975"/>
    <w:rsid w:val="00347FEA"/>
    <w:rsid w:val="00350FB1"/>
    <w:rsid w:val="003519DF"/>
    <w:rsid w:val="00352474"/>
    <w:rsid w:val="0035627E"/>
    <w:rsid w:val="003623E3"/>
    <w:rsid w:val="003626BF"/>
    <w:rsid w:val="00363DDF"/>
    <w:rsid w:val="00365A7F"/>
    <w:rsid w:val="00366327"/>
    <w:rsid w:val="00366BA2"/>
    <w:rsid w:val="0036789A"/>
    <w:rsid w:val="00367D32"/>
    <w:rsid w:val="00373880"/>
    <w:rsid w:val="00377295"/>
    <w:rsid w:val="0037744B"/>
    <w:rsid w:val="00381B28"/>
    <w:rsid w:val="0039410E"/>
    <w:rsid w:val="003951D2"/>
    <w:rsid w:val="00397915"/>
    <w:rsid w:val="003A03A3"/>
    <w:rsid w:val="003A444C"/>
    <w:rsid w:val="003A59C0"/>
    <w:rsid w:val="003A6240"/>
    <w:rsid w:val="003A742B"/>
    <w:rsid w:val="003B2588"/>
    <w:rsid w:val="003B3183"/>
    <w:rsid w:val="003B549E"/>
    <w:rsid w:val="003B7258"/>
    <w:rsid w:val="003C2AF3"/>
    <w:rsid w:val="003C3AC4"/>
    <w:rsid w:val="003C610B"/>
    <w:rsid w:val="003C7400"/>
    <w:rsid w:val="003C7E85"/>
    <w:rsid w:val="003D1531"/>
    <w:rsid w:val="003D30F1"/>
    <w:rsid w:val="003D45A5"/>
    <w:rsid w:val="003D4F8C"/>
    <w:rsid w:val="003D644A"/>
    <w:rsid w:val="003D6F03"/>
    <w:rsid w:val="003D735A"/>
    <w:rsid w:val="003D7881"/>
    <w:rsid w:val="003E1063"/>
    <w:rsid w:val="003E1355"/>
    <w:rsid w:val="003E16A8"/>
    <w:rsid w:val="003E2BD7"/>
    <w:rsid w:val="003E588D"/>
    <w:rsid w:val="003E73BB"/>
    <w:rsid w:val="003E7B1A"/>
    <w:rsid w:val="003F1DB2"/>
    <w:rsid w:val="003F2C88"/>
    <w:rsid w:val="0040137E"/>
    <w:rsid w:val="00404686"/>
    <w:rsid w:val="00404D25"/>
    <w:rsid w:val="00404EC5"/>
    <w:rsid w:val="00405317"/>
    <w:rsid w:val="00405533"/>
    <w:rsid w:val="00405BA9"/>
    <w:rsid w:val="00406118"/>
    <w:rsid w:val="00410381"/>
    <w:rsid w:val="004103AE"/>
    <w:rsid w:val="00411255"/>
    <w:rsid w:val="00415D6B"/>
    <w:rsid w:val="00416EAE"/>
    <w:rsid w:val="00417480"/>
    <w:rsid w:val="004206F6"/>
    <w:rsid w:val="00420FAF"/>
    <w:rsid w:val="00421613"/>
    <w:rsid w:val="00421664"/>
    <w:rsid w:val="00421ABB"/>
    <w:rsid w:val="004250F9"/>
    <w:rsid w:val="00426A79"/>
    <w:rsid w:val="00427180"/>
    <w:rsid w:val="004302E2"/>
    <w:rsid w:val="004310F7"/>
    <w:rsid w:val="004311C9"/>
    <w:rsid w:val="0043153F"/>
    <w:rsid w:val="004315A3"/>
    <w:rsid w:val="00436C40"/>
    <w:rsid w:val="00437546"/>
    <w:rsid w:val="004426A0"/>
    <w:rsid w:val="0044553C"/>
    <w:rsid w:val="004464A2"/>
    <w:rsid w:val="00447B1E"/>
    <w:rsid w:val="004508AC"/>
    <w:rsid w:val="0045099E"/>
    <w:rsid w:val="00452708"/>
    <w:rsid w:val="004527CB"/>
    <w:rsid w:val="00453866"/>
    <w:rsid w:val="00454A3D"/>
    <w:rsid w:val="00456353"/>
    <w:rsid w:val="00456C79"/>
    <w:rsid w:val="00457653"/>
    <w:rsid w:val="004613C6"/>
    <w:rsid w:val="0046572E"/>
    <w:rsid w:val="00467D24"/>
    <w:rsid w:val="00467DEC"/>
    <w:rsid w:val="00470540"/>
    <w:rsid w:val="00472AC8"/>
    <w:rsid w:val="00475D93"/>
    <w:rsid w:val="0048032E"/>
    <w:rsid w:val="00480A57"/>
    <w:rsid w:val="00480CC8"/>
    <w:rsid w:val="00484583"/>
    <w:rsid w:val="00484883"/>
    <w:rsid w:val="00484FB5"/>
    <w:rsid w:val="00485AF7"/>
    <w:rsid w:val="00485DEF"/>
    <w:rsid w:val="00486DD2"/>
    <w:rsid w:val="00486E10"/>
    <w:rsid w:val="0049053F"/>
    <w:rsid w:val="0049138F"/>
    <w:rsid w:val="00491EA2"/>
    <w:rsid w:val="0049482B"/>
    <w:rsid w:val="0049533E"/>
    <w:rsid w:val="004A139E"/>
    <w:rsid w:val="004A1BA5"/>
    <w:rsid w:val="004A1E29"/>
    <w:rsid w:val="004A2943"/>
    <w:rsid w:val="004A5187"/>
    <w:rsid w:val="004A7CCC"/>
    <w:rsid w:val="004B0888"/>
    <w:rsid w:val="004B28E3"/>
    <w:rsid w:val="004B42F5"/>
    <w:rsid w:val="004C120B"/>
    <w:rsid w:val="004C49C1"/>
    <w:rsid w:val="004C6332"/>
    <w:rsid w:val="004C6AF4"/>
    <w:rsid w:val="004C7199"/>
    <w:rsid w:val="004D2B1B"/>
    <w:rsid w:val="004D32A5"/>
    <w:rsid w:val="004D55EF"/>
    <w:rsid w:val="004D6598"/>
    <w:rsid w:val="004D6C42"/>
    <w:rsid w:val="004D6FE0"/>
    <w:rsid w:val="004E0F0E"/>
    <w:rsid w:val="004E25DF"/>
    <w:rsid w:val="004E5908"/>
    <w:rsid w:val="004F0107"/>
    <w:rsid w:val="004F1172"/>
    <w:rsid w:val="004F30D0"/>
    <w:rsid w:val="004F5C22"/>
    <w:rsid w:val="005006ED"/>
    <w:rsid w:val="0050313C"/>
    <w:rsid w:val="00503544"/>
    <w:rsid w:val="00506BA1"/>
    <w:rsid w:val="00513506"/>
    <w:rsid w:val="00513A8B"/>
    <w:rsid w:val="0051560C"/>
    <w:rsid w:val="00515A08"/>
    <w:rsid w:val="00516B51"/>
    <w:rsid w:val="00517348"/>
    <w:rsid w:val="00523B68"/>
    <w:rsid w:val="00523D5D"/>
    <w:rsid w:val="00524321"/>
    <w:rsid w:val="00527949"/>
    <w:rsid w:val="005302E2"/>
    <w:rsid w:val="00531AEA"/>
    <w:rsid w:val="005344E1"/>
    <w:rsid w:val="005344F5"/>
    <w:rsid w:val="005358F1"/>
    <w:rsid w:val="00535AA1"/>
    <w:rsid w:val="005378C1"/>
    <w:rsid w:val="00542B01"/>
    <w:rsid w:val="00545915"/>
    <w:rsid w:val="00545AC4"/>
    <w:rsid w:val="00545CB0"/>
    <w:rsid w:val="00546629"/>
    <w:rsid w:val="00550C39"/>
    <w:rsid w:val="00551487"/>
    <w:rsid w:val="00553DAE"/>
    <w:rsid w:val="00553F8F"/>
    <w:rsid w:val="00554A69"/>
    <w:rsid w:val="005559A1"/>
    <w:rsid w:val="00557DEB"/>
    <w:rsid w:val="005615C3"/>
    <w:rsid w:val="00563343"/>
    <w:rsid w:val="00564FD2"/>
    <w:rsid w:val="005659C7"/>
    <w:rsid w:val="00571175"/>
    <w:rsid w:val="0057362C"/>
    <w:rsid w:val="00581957"/>
    <w:rsid w:val="0058196D"/>
    <w:rsid w:val="005846FE"/>
    <w:rsid w:val="00584D3D"/>
    <w:rsid w:val="00586CE5"/>
    <w:rsid w:val="00592AEF"/>
    <w:rsid w:val="0059321A"/>
    <w:rsid w:val="00593D77"/>
    <w:rsid w:val="0059439B"/>
    <w:rsid w:val="00596253"/>
    <w:rsid w:val="0059725F"/>
    <w:rsid w:val="005A0363"/>
    <w:rsid w:val="005A15AE"/>
    <w:rsid w:val="005A44A2"/>
    <w:rsid w:val="005A4C5E"/>
    <w:rsid w:val="005A7858"/>
    <w:rsid w:val="005B0CEC"/>
    <w:rsid w:val="005B2EC2"/>
    <w:rsid w:val="005C577F"/>
    <w:rsid w:val="005C64CE"/>
    <w:rsid w:val="005C6610"/>
    <w:rsid w:val="005D0709"/>
    <w:rsid w:val="005D447C"/>
    <w:rsid w:val="005D4848"/>
    <w:rsid w:val="005D4921"/>
    <w:rsid w:val="005D4E54"/>
    <w:rsid w:val="005D65EE"/>
    <w:rsid w:val="005E05DF"/>
    <w:rsid w:val="005E0620"/>
    <w:rsid w:val="005E2E18"/>
    <w:rsid w:val="005F0590"/>
    <w:rsid w:val="005F06EC"/>
    <w:rsid w:val="005F1B94"/>
    <w:rsid w:val="005F243D"/>
    <w:rsid w:val="005F2852"/>
    <w:rsid w:val="005F72D5"/>
    <w:rsid w:val="00600725"/>
    <w:rsid w:val="00602349"/>
    <w:rsid w:val="00605DBD"/>
    <w:rsid w:val="00606304"/>
    <w:rsid w:val="0060648A"/>
    <w:rsid w:val="00612D0F"/>
    <w:rsid w:val="0061458C"/>
    <w:rsid w:val="00615EB9"/>
    <w:rsid w:val="00616664"/>
    <w:rsid w:val="006206D7"/>
    <w:rsid w:val="006209D5"/>
    <w:rsid w:val="0062458E"/>
    <w:rsid w:val="00625954"/>
    <w:rsid w:val="00625DBB"/>
    <w:rsid w:val="00630BE5"/>
    <w:rsid w:val="006329C4"/>
    <w:rsid w:val="0063443B"/>
    <w:rsid w:val="006351FD"/>
    <w:rsid w:val="006354FA"/>
    <w:rsid w:val="006355F7"/>
    <w:rsid w:val="00636969"/>
    <w:rsid w:val="00637923"/>
    <w:rsid w:val="00637F71"/>
    <w:rsid w:val="006443AE"/>
    <w:rsid w:val="006449FC"/>
    <w:rsid w:val="00645D6F"/>
    <w:rsid w:val="00646046"/>
    <w:rsid w:val="00650817"/>
    <w:rsid w:val="006540D6"/>
    <w:rsid w:val="00655A63"/>
    <w:rsid w:val="006620A2"/>
    <w:rsid w:val="00662409"/>
    <w:rsid w:val="00663749"/>
    <w:rsid w:val="00665E50"/>
    <w:rsid w:val="00675730"/>
    <w:rsid w:val="00677C18"/>
    <w:rsid w:val="00681FB7"/>
    <w:rsid w:val="00684163"/>
    <w:rsid w:val="00687ADC"/>
    <w:rsid w:val="006923A1"/>
    <w:rsid w:val="0069318C"/>
    <w:rsid w:val="00693BD2"/>
    <w:rsid w:val="006A0145"/>
    <w:rsid w:val="006A5A99"/>
    <w:rsid w:val="006A693D"/>
    <w:rsid w:val="006A6BDE"/>
    <w:rsid w:val="006A79DE"/>
    <w:rsid w:val="006B107D"/>
    <w:rsid w:val="006B6F19"/>
    <w:rsid w:val="006B7570"/>
    <w:rsid w:val="006C0DAC"/>
    <w:rsid w:val="006C33EF"/>
    <w:rsid w:val="006C42AD"/>
    <w:rsid w:val="006C7F89"/>
    <w:rsid w:val="006D244F"/>
    <w:rsid w:val="006D33A8"/>
    <w:rsid w:val="006D388B"/>
    <w:rsid w:val="006D3933"/>
    <w:rsid w:val="006D4311"/>
    <w:rsid w:val="006D5F9C"/>
    <w:rsid w:val="006D6C5D"/>
    <w:rsid w:val="006E2B03"/>
    <w:rsid w:val="006E60B3"/>
    <w:rsid w:val="006E64A2"/>
    <w:rsid w:val="006F1780"/>
    <w:rsid w:val="006F2C58"/>
    <w:rsid w:val="006F3274"/>
    <w:rsid w:val="006F5F5F"/>
    <w:rsid w:val="006F7E52"/>
    <w:rsid w:val="00705861"/>
    <w:rsid w:val="00707F69"/>
    <w:rsid w:val="00710AB7"/>
    <w:rsid w:val="00711967"/>
    <w:rsid w:val="00713333"/>
    <w:rsid w:val="007171E2"/>
    <w:rsid w:val="007203D8"/>
    <w:rsid w:val="007247BE"/>
    <w:rsid w:val="00725064"/>
    <w:rsid w:val="00725341"/>
    <w:rsid w:val="00725D1A"/>
    <w:rsid w:val="00732268"/>
    <w:rsid w:val="0073497D"/>
    <w:rsid w:val="00735FD2"/>
    <w:rsid w:val="00736815"/>
    <w:rsid w:val="00737E33"/>
    <w:rsid w:val="00740600"/>
    <w:rsid w:val="0074142E"/>
    <w:rsid w:val="00743E62"/>
    <w:rsid w:val="00745B74"/>
    <w:rsid w:val="007463ED"/>
    <w:rsid w:val="007472E5"/>
    <w:rsid w:val="00751112"/>
    <w:rsid w:val="00752066"/>
    <w:rsid w:val="00753388"/>
    <w:rsid w:val="00753608"/>
    <w:rsid w:val="00757F1E"/>
    <w:rsid w:val="00760771"/>
    <w:rsid w:val="00762091"/>
    <w:rsid w:val="00766D4E"/>
    <w:rsid w:val="007738E5"/>
    <w:rsid w:val="00775322"/>
    <w:rsid w:val="0077703E"/>
    <w:rsid w:val="00777659"/>
    <w:rsid w:val="00780B6C"/>
    <w:rsid w:val="00780F82"/>
    <w:rsid w:val="007820EF"/>
    <w:rsid w:val="00782B3F"/>
    <w:rsid w:val="00784D20"/>
    <w:rsid w:val="0078773C"/>
    <w:rsid w:val="007913FA"/>
    <w:rsid w:val="00791928"/>
    <w:rsid w:val="00791F4A"/>
    <w:rsid w:val="00792561"/>
    <w:rsid w:val="00792D47"/>
    <w:rsid w:val="0079333C"/>
    <w:rsid w:val="0079356A"/>
    <w:rsid w:val="00793CFF"/>
    <w:rsid w:val="00793F30"/>
    <w:rsid w:val="007954B7"/>
    <w:rsid w:val="007964BF"/>
    <w:rsid w:val="007A4A86"/>
    <w:rsid w:val="007A4CB1"/>
    <w:rsid w:val="007A4EC3"/>
    <w:rsid w:val="007A5088"/>
    <w:rsid w:val="007A524E"/>
    <w:rsid w:val="007A78BE"/>
    <w:rsid w:val="007B241A"/>
    <w:rsid w:val="007B353F"/>
    <w:rsid w:val="007B7869"/>
    <w:rsid w:val="007C1B38"/>
    <w:rsid w:val="007C30DE"/>
    <w:rsid w:val="007C4FA1"/>
    <w:rsid w:val="007C62DA"/>
    <w:rsid w:val="007D4FA3"/>
    <w:rsid w:val="007D6259"/>
    <w:rsid w:val="007E0316"/>
    <w:rsid w:val="007E25EA"/>
    <w:rsid w:val="007E2688"/>
    <w:rsid w:val="007E26C1"/>
    <w:rsid w:val="007E2EE4"/>
    <w:rsid w:val="007E40CF"/>
    <w:rsid w:val="007E4AD0"/>
    <w:rsid w:val="007E7D35"/>
    <w:rsid w:val="007F144D"/>
    <w:rsid w:val="007F3AF0"/>
    <w:rsid w:val="007F4376"/>
    <w:rsid w:val="007F54BD"/>
    <w:rsid w:val="007F7942"/>
    <w:rsid w:val="00801C7C"/>
    <w:rsid w:val="0080208E"/>
    <w:rsid w:val="00804214"/>
    <w:rsid w:val="00807B24"/>
    <w:rsid w:val="008102AC"/>
    <w:rsid w:val="00812564"/>
    <w:rsid w:val="008165EB"/>
    <w:rsid w:val="00825BD4"/>
    <w:rsid w:val="00825C87"/>
    <w:rsid w:val="00825E24"/>
    <w:rsid w:val="00826039"/>
    <w:rsid w:val="00827CA3"/>
    <w:rsid w:val="00827DBE"/>
    <w:rsid w:val="00832FA6"/>
    <w:rsid w:val="0083352F"/>
    <w:rsid w:val="00840B60"/>
    <w:rsid w:val="008414C1"/>
    <w:rsid w:val="00841ACB"/>
    <w:rsid w:val="0084331C"/>
    <w:rsid w:val="00844764"/>
    <w:rsid w:val="0084497F"/>
    <w:rsid w:val="00845C82"/>
    <w:rsid w:val="00846607"/>
    <w:rsid w:val="00846EB0"/>
    <w:rsid w:val="008519A1"/>
    <w:rsid w:val="008519E0"/>
    <w:rsid w:val="00851CD9"/>
    <w:rsid w:val="00851D93"/>
    <w:rsid w:val="00853ED6"/>
    <w:rsid w:val="0085470B"/>
    <w:rsid w:val="008562E1"/>
    <w:rsid w:val="00857974"/>
    <w:rsid w:val="0086550A"/>
    <w:rsid w:val="00867481"/>
    <w:rsid w:val="008677D4"/>
    <w:rsid w:val="008714C7"/>
    <w:rsid w:val="008748AA"/>
    <w:rsid w:val="00876B2A"/>
    <w:rsid w:val="008802BB"/>
    <w:rsid w:val="0088044A"/>
    <w:rsid w:val="00880EF8"/>
    <w:rsid w:val="00883A8C"/>
    <w:rsid w:val="00895A83"/>
    <w:rsid w:val="008A02A8"/>
    <w:rsid w:val="008A13E9"/>
    <w:rsid w:val="008A16B3"/>
    <w:rsid w:val="008A1E05"/>
    <w:rsid w:val="008A2A89"/>
    <w:rsid w:val="008A3087"/>
    <w:rsid w:val="008A5298"/>
    <w:rsid w:val="008A629E"/>
    <w:rsid w:val="008A7703"/>
    <w:rsid w:val="008B0224"/>
    <w:rsid w:val="008B0A04"/>
    <w:rsid w:val="008B0B37"/>
    <w:rsid w:val="008B0DF5"/>
    <w:rsid w:val="008B2997"/>
    <w:rsid w:val="008C2D74"/>
    <w:rsid w:val="008C4BA6"/>
    <w:rsid w:val="008C4F8F"/>
    <w:rsid w:val="008D1269"/>
    <w:rsid w:val="008D2364"/>
    <w:rsid w:val="008D69A4"/>
    <w:rsid w:val="008D6D02"/>
    <w:rsid w:val="008E19A2"/>
    <w:rsid w:val="008E5892"/>
    <w:rsid w:val="008F1D58"/>
    <w:rsid w:val="008F6026"/>
    <w:rsid w:val="008F6F2C"/>
    <w:rsid w:val="008F7FDB"/>
    <w:rsid w:val="009013D5"/>
    <w:rsid w:val="0090169F"/>
    <w:rsid w:val="00902F4E"/>
    <w:rsid w:val="009031E2"/>
    <w:rsid w:val="009040D3"/>
    <w:rsid w:val="00904D90"/>
    <w:rsid w:val="009067B3"/>
    <w:rsid w:val="00906829"/>
    <w:rsid w:val="00906B18"/>
    <w:rsid w:val="00906F96"/>
    <w:rsid w:val="00906FC4"/>
    <w:rsid w:val="00911B6A"/>
    <w:rsid w:val="0091469D"/>
    <w:rsid w:val="00916B25"/>
    <w:rsid w:val="009179D5"/>
    <w:rsid w:val="00920E21"/>
    <w:rsid w:val="0092250E"/>
    <w:rsid w:val="009243CA"/>
    <w:rsid w:val="0092570C"/>
    <w:rsid w:val="00930D66"/>
    <w:rsid w:val="00931825"/>
    <w:rsid w:val="00931DA9"/>
    <w:rsid w:val="00932834"/>
    <w:rsid w:val="009335A7"/>
    <w:rsid w:val="00935299"/>
    <w:rsid w:val="0093618B"/>
    <w:rsid w:val="00937C54"/>
    <w:rsid w:val="009424A5"/>
    <w:rsid w:val="00942DA0"/>
    <w:rsid w:val="00942F02"/>
    <w:rsid w:val="00943C54"/>
    <w:rsid w:val="00946439"/>
    <w:rsid w:val="00946675"/>
    <w:rsid w:val="00947DD3"/>
    <w:rsid w:val="0095293E"/>
    <w:rsid w:val="00954EE0"/>
    <w:rsid w:val="00955909"/>
    <w:rsid w:val="00956813"/>
    <w:rsid w:val="00957300"/>
    <w:rsid w:val="00964313"/>
    <w:rsid w:val="00965671"/>
    <w:rsid w:val="009657EB"/>
    <w:rsid w:val="00965BB8"/>
    <w:rsid w:val="0097096C"/>
    <w:rsid w:val="00972D91"/>
    <w:rsid w:val="009738E4"/>
    <w:rsid w:val="00974E97"/>
    <w:rsid w:val="009761F6"/>
    <w:rsid w:val="0098075E"/>
    <w:rsid w:val="00980CB8"/>
    <w:rsid w:val="00981853"/>
    <w:rsid w:val="009874BF"/>
    <w:rsid w:val="009907CD"/>
    <w:rsid w:val="00996147"/>
    <w:rsid w:val="0099657B"/>
    <w:rsid w:val="00996686"/>
    <w:rsid w:val="00997410"/>
    <w:rsid w:val="009A165C"/>
    <w:rsid w:val="009A327F"/>
    <w:rsid w:val="009A32BE"/>
    <w:rsid w:val="009A3BF6"/>
    <w:rsid w:val="009A4411"/>
    <w:rsid w:val="009A4C90"/>
    <w:rsid w:val="009B407F"/>
    <w:rsid w:val="009B4E96"/>
    <w:rsid w:val="009B54B2"/>
    <w:rsid w:val="009C3A62"/>
    <w:rsid w:val="009C7C69"/>
    <w:rsid w:val="009D0B8D"/>
    <w:rsid w:val="009D121F"/>
    <w:rsid w:val="009D3BFA"/>
    <w:rsid w:val="009E06B9"/>
    <w:rsid w:val="009E1EE7"/>
    <w:rsid w:val="009E1F7B"/>
    <w:rsid w:val="009E2AFB"/>
    <w:rsid w:val="009E4181"/>
    <w:rsid w:val="009F152A"/>
    <w:rsid w:val="009F3F40"/>
    <w:rsid w:val="009F42F5"/>
    <w:rsid w:val="009F7470"/>
    <w:rsid w:val="009F7B11"/>
    <w:rsid w:val="009F7E83"/>
    <w:rsid w:val="00A01650"/>
    <w:rsid w:val="00A02B38"/>
    <w:rsid w:val="00A02DCB"/>
    <w:rsid w:val="00A14CED"/>
    <w:rsid w:val="00A16CFF"/>
    <w:rsid w:val="00A17EFA"/>
    <w:rsid w:val="00A20771"/>
    <w:rsid w:val="00A20A4C"/>
    <w:rsid w:val="00A20A52"/>
    <w:rsid w:val="00A21BC1"/>
    <w:rsid w:val="00A23717"/>
    <w:rsid w:val="00A24564"/>
    <w:rsid w:val="00A30593"/>
    <w:rsid w:val="00A31021"/>
    <w:rsid w:val="00A311C2"/>
    <w:rsid w:val="00A32408"/>
    <w:rsid w:val="00A324D4"/>
    <w:rsid w:val="00A334E0"/>
    <w:rsid w:val="00A33764"/>
    <w:rsid w:val="00A35524"/>
    <w:rsid w:val="00A43FC0"/>
    <w:rsid w:val="00A451CB"/>
    <w:rsid w:val="00A47A25"/>
    <w:rsid w:val="00A519A8"/>
    <w:rsid w:val="00A52080"/>
    <w:rsid w:val="00A539E0"/>
    <w:rsid w:val="00A5723C"/>
    <w:rsid w:val="00A603FB"/>
    <w:rsid w:val="00A61492"/>
    <w:rsid w:val="00A61905"/>
    <w:rsid w:val="00A62DD3"/>
    <w:rsid w:val="00A6434D"/>
    <w:rsid w:val="00A76DB9"/>
    <w:rsid w:val="00A77F6B"/>
    <w:rsid w:val="00A8076A"/>
    <w:rsid w:val="00A84033"/>
    <w:rsid w:val="00A86B9A"/>
    <w:rsid w:val="00A87010"/>
    <w:rsid w:val="00A909AD"/>
    <w:rsid w:val="00A910A5"/>
    <w:rsid w:val="00A92CF4"/>
    <w:rsid w:val="00A93379"/>
    <w:rsid w:val="00A950C2"/>
    <w:rsid w:val="00A95CA9"/>
    <w:rsid w:val="00AA2A95"/>
    <w:rsid w:val="00AA2DA4"/>
    <w:rsid w:val="00AA33C8"/>
    <w:rsid w:val="00AA4834"/>
    <w:rsid w:val="00AA6DD6"/>
    <w:rsid w:val="00AA740B"/>
    <w:rsid w:val="00AB015F"/>
    <w:rsid w:val="00AB1390"/>
    <w:rsid w:val="00AB4F89"/>
    <w:rsid w:val="00AB77ED"/>
    <w:rsid w:val="00AC0C30"/>
    <w:rsid w:val="00AC0FDE"/>
    <w:rsid w:val="00AC16C7"/>
    <w:rsid w:val="00AC2438"/>
    <w:rsid w:val="00AC3DE7"/>
    <w:rsid w:val="00AC4985"/>
    <w:rsid w:val="00AC4EA2"/>
    <w:rsid w:val="00AC561E"/>
    <w:rsid w:val="00AC703A"/>
    <w:rsid w:val="00AC7F69"/>
    <w:rsid w:val="00AD31AD"/>
    <w:rsid w:val="00AD60A5"/>
    <w:rsid w:val="00AE4E7C"/>
    <w:rsid w:val="00AE55CC"/>
    <w:rsid w:val="00AE6C82"/>
    <w:rsid w:val="00AF1B25"/>
    <w:rsid w:val="00AF1FA6"/>
    <w:rsid w:val="00AF2498"/>
    <w:rsid w:val="00AF35CD"/>
    <w:rsid w:val="00AF3C84"/>
    <w:rsid w:val="00AF4438"/>
    <w:rsid w:val="00AF449B"/>
    <w:rsid w:val="00AF5056"/>
    <w:rsid w:val="00AF79D7"/>
    <w:rsid w:val="00B03F32"/>
    <w:rsid w:val="00B05144"/>
    <w:rsid w:val="00B0765D"/>
    <w:rsid w:val="00B07EF0"/>
    <w:rsid w:val="00B1107D"/>
    <w:rsid w:val="00B11B59"/>
    <w:rsid w:val="00B14C24"/>
    <w:rsid w:val="00B160F9"/>
    <w:rsid w:val="00B173B1"/>
    <w:rsid w:val="00B209FC"/>
    <w:rsid w:val="00B20FE2"/>
    <w:rsid w:val="00B2174B"/>
    <w:rsid w:val="00B226C7"/>
    <w:rsid w:val="00B23FD7"/>
    <w:rsid w:val="00B24414"/>
    <w:rsid w:val="00B24E18"/>
    <w:rsid w:val="00B27232"/>
    <w:rsid w:val="00B330AE"/>
    <w:rsid w:val="00B34C79"/>
    <w:rsid w:val="00B34DF6"/>
    <w:rsid w:val="00B358B4"/>
    <w:rsid w:val="00B36A63"/>
    <w:rsid w:val="00B379F3"/>
    <w:rsid w:val="00B4007D"/>
    <w:rsid w:val="00B46328"/>
    <w:rsid w:val="00B465F8"/>
    <w:rsid w:val="00B52DFA"/>
    <w:rsid w:val="00B5682C"/>
    <w:rsid w:val="00B5775E"/>
    <w:rsid w:val="00B60CC6"/>
    <w:rsid w:val="00B614DB"/>
    <w:rsid w:val="00B622FF"/>
    <w:rsid w:val="00B63445"/>
    <w:rsid w:val="00B63534"/>
    <w:rsid w:val="00B64793"/>
    <w:rsid w:val="00B6496D"/>
    <w:rsid w:val="00B65798"/>
    <w:rsid w:val="00B67C46"/>
    <w:rsid w:val="00B70C4B"/>
    <w:rsid w:val="00B7160F"/>
    <w:rsid w:val="00B724CC"/>
    <w:rsid w:val="00B742F7"/>
    <w:rsid w:val="00B75238"/>
    <w:rsid w:val="00B770BD"/>
    <w:rsid w:val="00B84345"/>
    <w:rsid w:val="00B8579D"/>
    <w:rsid w:val="00B86AD7"/>
    <w:rsid w:val="00B90EA5"/>
    <w:rsid w:val="00B918B5"/>
    <w:rsid w:val="00B925F3"/>
    <w:rsid w:val="00B92F5C"/>
    <w:rsid w:val="00B93507"/>
    <w:rsid w:val="00B95418"/>
    <w:rsid w:val="00B95D0A"/>
    <w:rsid w:val="00B9764E"/>
    <w:rsid w:val="00BA55D2"/>
    <w:rsid w:val="00BA5C0E"/>
    <w:rsid w:val="00BA7FCB"/>
    <w:rsid w:val="00BB149C"/>
    <w:rsid w:val="00BB1CBD"/>
    <w:rsid w:val="00BB7450"/>
    <w:rsid w:val="00BC16EE"/>
    <w:rsid w:val="00BC22A1"/>
    <w:rsid w:val="00BC309A"/>
    <w:rsid w:val="00BD19A5"/>
    <w:rsid w:val="00BD42CB"/>
    <w:rsid w:val="00BD4999"/>
    <w:rsid w:val="00BD589D"/>
    <w:rsid w:val="00BD6411"/>
    <w:rsid w:val="00BE0317"/>
    <w:rsid w:val="00BE0A7C"/>
    <w:rsid w:val="00BE3711"/>
    <w:rsid w:val="00BE3A8F"/>
    <w:rsid w:val="00BE478E"/>
    <w:rsid w:val="00BE5A4C"/>
    <w:rsid w:val="00BE609D"/>
    <w:rsid w:val="00BF0813"/>
    <w:rsid w:val="00BF42F9"/>
    <w:rsid w:val="00BF49B6"/>
    <w:rsid w:val="00BF5BFF"/>
    <w:rsid w:val="00BF6A2F"/>
    <w:rsid w:val="00C0076F"/>
    <w:rsid w:val="00C02B05"/>
    <w:rsid w:val="00C03AC7"/>
    <w:rsid w:val="00C04EE4"/>
    <w:rsid w:val="00C053B1"/>
    <w:rsid w:val="00C05EED"/>
    <w:rsid w:val="00C114D9"/>
    <w:rsid w:val="00C11674"/>
    <w:rsid w:val="00C13545"/>
    <w:rsid w:val="00C169B7"/>
    <w:rsid w:val="00C17656"/>
    <w:rsid w:val="00C20650"/>
    <w:rsid w:val="00C20EA1"/>
    <w:rsid w:val="00C23A31"/>
    <w:rsid w:val="00C27479"/>
    <w:rsid w:val="00C35737"/>
    <w:rsid w:val="00C4299F"/>
    <w:rsid w:val="00C43BFF"/>
    <w:rsid w:val="00C45DEB"/>
    <w:rsid w:val="00C50BE7"/>
    <w:rsid w:val="00C50D2B"/>
    <w:rsid w:val="00C51D86"/>
    <w:rsid w:val="00C55412"/>
    <w:rsid w:val="00C5562A"/>
    <w:rsid w:val="00C5576A"/>
    <w:rsid w:val="00C5698A"/>
    <w:rsid w:val="00C57C67"/>
    <w:rsid w:val="00C60466"/>
    <w:rsid w:val="00C62E8F"/>
    <w:rsid w:val="00C63C9A"/>
    <w:rsid w:val="00C63E53"/>
    <w:rsid w:val="00C63FCC"/>
    <w:rsid w:val="00C7146B"/>
    <w:rsid w:val="00C72CC6"/>
    <w:rsid w:val="00C765B7"/>
    <w:rsid w:val="00C8789E"/>
    <w:rsid w:val="00C91340"/>
    <w:rsid w:val="00C9190A"/>
    <w:rsid w:val="00C93E8E"/>
    <w:rsid w:val="00C9638E"/>
    <w:rsid w:val="00C963FA"/>
    <w:rsid w:val="00C96975"/>
    <w:rsid w:val="00CA31B6"/>
    <w:rsid w:val="00CA53D8"/>
    <w:rsid w:val="00CA673F"/>
    <w:rsid w:val="00CB0F4E"/>
    <w:rsid w:val="00CB20C3"/>
    <w:rsid w:val="00CB3DEB"/>
    <w:rsid w:val="00CB6A5A"/>
    <w:rsid w:val="00CB6B77"/>
    <w:rsid w:val="00CB6C65"/>
    <w:rsid w:val="00CC0306"/>
    <w:rsid w:val="00CC06D3"/>
    <w:rsid w:val="00CC165A"/>
    <w:rsid w:val="00CC2EFA"/>
    <w:rsid w:val="00CC3D8D"/>
    <w:rsid w:val="00CC4D6B"/>
    <w:rsid w:val="00CC4E9C"/>
    <w:rsid w:val="00CC7456"/>
    <w:rsid w:val="00CC7CA3"/>
    <w:rsid w:val="00CD1412"/>
    <w:rsid w:val="00CD544C"/>
    <w:rsid w:val="00CD5521"/>
    <w:rsid w:val="00CD5BD8"/>
    <w:rsid w:val="00CD775B"/>
    <w:rsid w:val="00CE1612"/>
    <w:rsid w:val="00CE676C"/>
    <w:rsid w:val="00CF139C"/>
    <w:rsid w:val="00CF3CFC"/>
    <w:rsid w:val="00CF44D3"/>
    <w:rsid w:val="00CF5008"/>
    <w:rsid w:val="00D0016D"/>
    <w:rsid w:val="00D0053A"/>
    <w:rsid w:val="00D00C5D"/>
    <w:rsid w:val="00D00CC6"/>
    <w:rsid w:val="00D02B5B"/>
    <w:rsid w:val="00D03E5F"/>
    <w:rsid w:val="00D04F21"/>
    <w:rsid w:val="00D05A74"/>
    <w:rsid w:val="00D100E6"/>
    <w:rsid w:val="00D15F36"/>
    <w:rsid w:val="00D229A9"/>
    <w:rsid w:val="00D23932"/>
    <w:rsid w:val="00D23CC5"/>
    <w:rsid w:val="00D2447C"/>
    <w:rsid w:val="00D2469D"/>
    <w:rsid w:val="00D24F6F"/>
    <w:rsid w:val="00D254E8"/>
    <w:rsid w:val="00D26932"/>
    <w:rsid w:val="00D31284"/>
    <w:rsid w:val="00D31C25"/>
    <w:rsid w:val="00D3345A"/>
    <w:rsid w:val="00D4535F"/>
    <w:rsid w:val="00D45D09"/>
    <w:rsid w:val="00D45EF3"/>
    <w:rsid w:val="00D46BC5"/>
    <w:rsid w:val="00D5074D"/>
    <w:rsid w:val="00D50ECF"/>
    <w:rsid w:val="00D55957"/>
    <w:rsid w:val="00D57A45"/>
    <w:rsid w:val="00D601BA"/>
    <w:rsid w:val="00D6053F"/>
    <w:rsid w:val="00D60F87"/>
    <w:rsid w:val="00D62975"/>
    <w:rsid w:val="00D66C37"/>
    <w:rsid w:val="00D6770A"/>
    <w:rsid w:val="00D726B9"/>
    <w:rsid w:val="00D72BC8"/>
    <w:rsid w:val="00D7434B"/>
    <w:rsid w:val="00D7441D"/>
    <w:rsid w:val="00D844C0"/>
    <w:rsid w:val="00D846BF"/>
    <w:rsid w:val="00D87522"/>
    <w:rsid w:val="00D916A2"/>
    <w:rsid w:val="00D91D23"/>
    <w:rsid w:val="00D94D81"/>
    <w:rsid w:val="00D956AC"/>
    <w:rsid w:val="00D973F0"/>
    <w:rsid w:val="00DA49AF"/>
    <w:rsid w:val="00DA4A48"/>
    <w:rsid w:val="00DA617C"/>
    <w:rsid w:val="00DA625E"/>
    <w:rsid w:val="00DB16F7"/>
    <w:rsid w:val="00DB174E"/>
    <w:rsid w:val="00DB22AC"/>
    <w:rsid w:val="00DB3105"/>
    <w:rsid w:val="00DB661E"/>
    <w:rsid w:val="00DC135A"/>
    <w:rsid w:val="00DC3B99"/>
    <w:rsid w:val="00DC531B"/>
    <w:rsid w:val="00DD0BC8"/>
    <w:rsid w:val="00DD0F77"/>
    <w:rsid w:val="00DD5D50"/>
    <w:rsid w:val="00DE0598"/>
    <w:rsid w:val="00DE0A62"/>
    <w:rsid w:val="00DE3004"/>
    <w:rsid w:val="00DE5822"/>
    <w:rsid w:val="00DE632D"/>
    <w:rsid w:val="00DE6FE1"/>
    <w:rsid w:val="00DE741A"/>
    <w:rsid w:val="00DF32BE"/>
    <w:rsid w:val="00DF4601"/>
    <w:rsid w:val="00DF4BEA"/>
    <w:rsid w:val="00DF7A83"/>
    <w:rsid w:val="00DF7ED1"/>
    <w:rsid w:val="00E02074"/>
    <w:rsid w:val="00E0399E"/>
    <w:rsid w:val="00E03AAA"/>
    <w:rsid w:val="00E04C98"/>
    <w:rsid w:val="00E0543C"/>
    <w:rsid w:val="00E076FF"/>
    <w:rsid w:val="00E138D7"/>
    <w:rsid w:val="00E149E0"/>
    <w:rsid w:val="00E23805"/>
    <w:rsid w:val="00E25C44"/>
    <w:rsid w:val="00E268D3"/>
    <w:rsid w:val="00E314E4"/>
    <w:rsid w:val="00E34405"/>
    <w:rsid w:val="00E3461F"/>
    <w:rsid w:val="00E3489C"/>
    <w:rsid w:val="00E37BA3"/>
    <w:rsid w:val="00E40EDF"/>
    <w:rsid w:val="00E50291"/>
    <w:rsid w:val="00E507F5"/>
    <w:rsid w:val="00E50B8E"/>
    <w:rsid w:val="00E53189"/>
    <w:rsid w:val="00E551DE"/>
    <w:rsid w:val="00E61DDF"/>
    <w:rsid w:val="00E63A1D"/>
    <w:rsid w:val="00E66426"/>
    <w:rsid w:val="00E70C08"/>
    <w:rsid w:val="00E71162"/>
    <w:rsid w:val="00E73D28"/>
    <w:rsid w:val="00E74EB8"/>
    <w:rsid w:val="00E809A8"/>
    <w:rsid w:val="00E809AA"/>
    <w:rsid w:val="00E80AC0"/>
    <w:rsid w:val="00E8198B"/>
    <w:rsid w:val="00E81A5E"/>
    <w:rsid w:val="00E8273E"/>
    <w:rsid w:val="00E84F9D"/>
    <w:rsid w:val="00E85A5B"/>
    <w:rsid w:val="00E85C13"/>
    <w:rsid w:val="00E86382"/>
    <w:rsid w:val="00E90BB9"/>
    <w:rsid w:val="00E92743"/>
    <w:rsid w:val="00E965EB"/>
    <w:rsid w:val="00EA2142"/>
    <w:rsid w:val="00EA3CF9"/>
    <w:rsid w:val="00EA667F"/>
    <w:rsid w:val="00EB70B7"/>
    <w:rsid w:val="00EB77FD"/>
    <w:rsid w:val="00EB78AB"/>
    <w:rsid w:val="00ED1F90"/>
    <w:rsid w:val="00ED2D19"/>
    <w:rsid w:val="00ED3B2D"/>
    <w:rsid w:val="00ED4148"/>
    <w:rsid w:val="00ED42AC"/>
    <w:rsid w:val="00ED4B2F"/>
    <w:rsid w:val="00ED60BF"/>
    <w:rsid w:val="00ED62B7"/>
    <w:rsid w:val="00EE4A05"/>
    <w:rsid w:val="00EE65ED"/>
    <w:rsid w:val="00EE696F"/>
    <w:rsid w:val="00EE79B3"/>
    <w:rsid w:val="00EE7A12"/>
    <w:rsid w:val="00EF06AA"/>
    <w:rsid w:val="00EF57D2"/>
    <w:rsid w:val="00EF5E77"/>
    <w:rsid w:val="00EF61BB"/>
    <w:rsid w:val="00EF63F6"/>
    <w:rsid w:val="00F02255"/>
    <w:rsid w:val="00F046EE"/>
    <w:rsid w:val="00F04D0A"/>
    <w:rsid w:val="00F056DB"/>
    <w:rsid w:val="00F06A8D"/>
    <w:rsid w:val="00F105E6"/>
    <w:rsid w:val="00F1170A"/>
    <w:rsid w:val="00F11793"/>
    <w:rsid w:val="00F11E6D"/>
    <w:rsid w:val="00F1374F"/>
    <w:rsid w:val="00F13E2B"/>
    <w:rsid w:val="00F15546"/>
    <w:rsid w:val="00F16B65"/>
    <w:rsid w:val="00F16B90"/>
    <w:rsid w:val="00F17C4F"/>
    <w:rsid w:val="00F2075D"/>
    <w:rsid w:val="00F25A08"/>
    <w:rsid w:val="00F27874"/>
    <w:rsid w:val="00F3044C"/>
    <w:rsid w:val="00F3133A"/>
    <w:rsid w:val="00F33D3D"/>
    <w:rsid w:val="00F33EC3"/>
    <w:rsid w:val="00F37D84"/>
    <w:rsid w:val="00F40054"/>
    <w:rsid w:val="00F40195"/>
    <w:rsid w:val="00F40D05"/>
    <w:rsid w:val="00F40D1C"/>
    <w:rsid w:val="00F447FF"/>
    <w:rsid w:val="00F44AD4"/>
    <w:rsid w:val="00F44D5D"/>
    <w:rsid w:val="00F45B1D"/>
    <w:rsid w:val="00F4608A"/>
    <w:rsid w:val="00F46C74"/>
    <w:rsid w:val="00F512D1"/>
    <w:rsid w:val="00F5191C"/>
    <w:rsid w:val="00F51CD7"/>
    <w:rsid w:val="00F520AF"/>
    <w:rsid w:val="00F52793"/>
    <w:rsid w:val="00F571FB"/>
    <w:rsid w:val="00F57395"/>
    <w:rsid w:val="00F57AC6"/>
    <w:rsid w:val="00F646C3"/>
    <w:rsid w:val="00F72DA8"/>
    <w:rsid w:val="00F75F63"/>
    <w:rsid w:val="00F80F28"/>
    <w:rsid w:val="00F82DE4"/>
    <w:rsid w:val="00F93434"/>
    <w:rsid w:val="00F9391A"/>
    <w:rsid w:val="00F94B3A"/>
    <w:rsid w:val="00F96316"/>
    <w:rsid w:val="00F964CE"/>
    <w:rsid w:val="00FA1CE8"/>
    <w:rsid w:val="00FA4A5D"/>
    <w:rsid w:val="00FA7744"/>
    <w:rsid w:val="00FB0AE0"/>
    <w:rsid w:val="00FB24FA"/>
    <w:rsid w:val="00FB26F1"/>
    <w:rsid w:val="00FB46F2"/>
    <w:rsid w:val="00FB47A4"/>
    <w:rsid w:val="00FB6FCB"/>
    <w:rsid w:val="00FB78BE"/>
    <w:rsid w:val="00FC1C2E"/>
    <w:rsid w:val="00FC274F"/>
    <w:rsid w:val="00FC27F6"/>
    <w:rsid w:val="00FC2863"/>
    <w:rsid w:val="00FC2F9D"/>
    <w:rsid w:val="00FC30BF"/>
    <w:rsid w:val="00FC5F70"/>
    <w:rsid w:val="00FD1D72"/>
    <w:rsid w:val="00FD2888"/>
    <w:rsid w:val="00FD42F7"/>
    <w:rsid w:val="00FD4955"/>
    <w:rsid w:val="00FD6940"/>
    <w:rsid w:val="00FE07AD"/>
    <w:rsid w:val="00FE291D"/>
    <w:rsid w:val="00FE6804"/>
    <w:rsid w:val="00FE75D0"/>
    <w:rsid w:val="00FF0F1B"/>
    <w:rsid w:val="00FF19A9"/>
    <w:rsid w:val="00FF22B6"/>
    <w:rsid w:val="00FF2876"/>
    <w:rsid w:val="00FF3EB2"/>
    <w:rsid w:val="00FF4548"/>
    <w:rsid w:val="00FF4E33"/>
    <w:rsid w:val="00FF5278"/>
    <w:rsid w:val="00FF70FF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DE55A9C9-251E-49E0-9B9C-33EC7B6FC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38C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9138F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49138F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D0B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E2EB0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1E2EB0"/>
    <w:pPr>
      <w:tabs>
        <w:tab w:val="num" w:pos="3600"/>
      </w:tabs>
      <w:ind w:left="3600" w:hanging="360"/>
      <w:jc w:val="both"/>
      <w:outlineLvl w:val="4"/>
    </w:pPr>
    <w:rPr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1E2EB0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1E2EB0"/>
    <w:pPr>
      <w:numPr>
        <w:ilvl w:val="6"/>
        <w:numId w:val="1"/>
      </w:numPr>
      <w:suppressAutoHyphens/>
      <w:spacing w:before="240" w:after="60"/>
      <w:outlineLvl w:val="6"/>
    </w:pPr>
    <w:rPr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1E2EB0"/>
    <w:pPr>
      <w:keepNext/>
      <w:numPr>
        <w:ilvl w:val="7"/>
        <w:numId w:val="1"/>
      </w:numPr>
      <w:suppressAutoHyphens/>
      <w:ind w:left="360"/>
      <w:outlineLvl w:val="7"/>
    </w:pPr>
    <w:rPr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9138F"/>
    <w:rPr>
      <w:rFonts w:ascii="Arial" w:eastAsia="Calibri" w:hAnsi="Arial" w:cs="Times New Roman"/>
      <w:b/>
      <w:bCs/>
      <w:kern w:val="32"/>
      <w:sz w:val="32"/>
      <w:szCs w:val="32"/>
      <w:lang w:val="x-none" w:eastAsia="pl-PL"/>
    </w:rPr>
  </w:style>
  <w:style w:type="character" w:customStyle="1" w:styleId="Nagwek2Znak">
    <w:name w:val="Nagłówek 2 Znak"/>
    <w:link w:val="Nagwek2"/>
    <w:rsid w:val="0049138F"/>
    <w:rPr>
      <w:rFonts w:ascii="Arial" w:eastAsia="Calibri" w:hAnsi="Arial" w:cs="Times New Roman"/>
      <w:b/>
      <w:bCs/>
      <w:i/>
      <w:iCs/>
      <w:sz w:val="28"/>
      <w:szCs w:val="28"/>
      <w:lang w:val="x-none" w:eastAsia="pl-PL"/>
    </w:rPr>
  </w:style>
  <w:style w:type="paragraph" w:styleId="Tekstpodstawowywcity3">
    <w:name w:val="Body Text Indent 3"/>
    <w:basedOn w:val="Normalny"/>
    <w:link w:val="Tekstpodstawowywcity3Znak"/>
    <w:rsid w:val="0049138F"/>
    <w:pPr>
      <w:ind w:left="300" w:hanging="300"/>
      <w:jc w:val="both"/>
    </w:pPr>
    <w:rPr>
      <w:rFonts w:eastAsia="Calibri"/>
      <w:lang w:val="x-none"/>
    </w:rPr>
  </w:style>
  <w:style w:type="character" w:customStyle="1" w:styleId="Tekstpodstawowywcity3Znak">
    <w:name w:val="Tekst podstawowy wcięty 3 Znak"/>
    <w:link w:val="Tekstpodstawowywcity3"/>
    <w:rsid w:val="0049138F"/>
    <w:rPr>
      <w:rFonts w:ascii="Times New Roman" w:eastAsia="Calibri" w:hAnsi="Times New Roman" w:cs="Times New Roman"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rsid w:val="0049138F"/>
    <w:rPr>
      <w:rFonts w:eastAsia="Calibri"/>
      <w:i/>
      <w:iCs/>
      <w:lang w:val="x-none"/>
    </w:rPr>
  </w:style>
  <w:style w:type="character" w:customStyle="1" w:styleId="TekstpodstawowyZnak">
    <w:name w:val="Tekst podstawowy Znak"/>
    <w:link w:val="Tekstpodstawowy"/>
    <w:rsid w:val="0049138F"/>
    <w:rPr>
      <w:rFonts w:ascii="Times New Roman" w:eastAsia="Calibri" w:hAnsi="Times New Roman" w:cs="Times New Roman"/>
      <w:i/>
      <w:iCs/>
      <w:sz w:val="24"/>
      <w:szCs w:val="24"/>
      <w:lang w:val="x-none" w:eastAsia="pl-PL"/>
    </w:rPr>
  </w:style>
  <w:style w:type="paragraph" w:styleId="Stopka">
    <w:name w:val="footer"/>
    <w:basedOn w:val="Normalny"/>
    <w:link w:val="StopkaZnak"/>
    <w:uiPriority w:val="99"/>
    <w:rsid w:val="0049138F"/>
    <w:pPr>
      <w:tabs>
        <w:tab w:val="center" w:pos="4536"/>
        <w:tab w:val="right" w:pos="9072"/>
      </w:tabs>
    </w:pPr>
    <w:rPr>
      <w:rFonts w:eastAsia="Calibri"/>
      <w:lang w:val="x-none"/>
    </w:rPr>
  </w:style>
  <w:style w:type="character" w:customStyle="1" w:styleId="StopkaZnak">
    <w:name w:val="Stopka Znak"/>
    <w:link w:val="Stopka"/>
    <w:uiPriority w:val="99"/>
    <w:rsid w:val="0049138F"/>
    <w:rPr>
      <w:rFonts w:ascii="Times New Roman" w:eastAsia="Calibri" w:hAnsi="Times New Roman" w:cs="Times New Roman"/>
      <w:sz w:val="24"/>
      <w:szCs w:val="24"/>
      <w:lang w:val="x-none" w:eastAsia="pl-PL"/>
    </w:rPr>
  </w:style>
  <w:style w:type="character" w:styleId="Hipercze">
    <w:name w:val="Hyperlink"/>
    <w:rsid w:val="0049138F"/>
    <w:rPr>
      <w:rFonts w:cs="Times New Roman"/>
      <w:color w:val="000080"/>
      <w:u w:val="none"/>
      <w:effect w:val="none"/>
    </w:rPr>
  </w:style>
  <w:style w:type="character" w:styleId="Numerstrony">
    <w:name w:val="page number"/>
    <w:uiPriority w:val="99"/>
    <w:rsid w:val="0049138F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rsid w:val="0049138F"/>
    <w:pPr>
      <w:spacing w:after="120"/>
    </w:pPr>
    <w:rPr>
      <w:rFonts w:eastAsia="Calibri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rsid w:val="0049138F"/>
    <w:rPr>
      <w:rFonts w:ascii="Times New Roman" w:eastAsia="Calibri" w:hAnsi="Times New Roman" w:cs="Times New Roman"/>
      <w:sz w:val="16"/>
      <w:szCs w:val="16"/>
      <w:lang w:val="x-none" w:eastAsia="pl-PL"/>
    </w:rPr>
  </w:style>
  <w:style w:type="paragraph" w:customStyle="1" w:styleId="WW-Tekstpodstawowy3">
    <w:name w:val="WW-Tekst podstawowy 3"/>
    <w:basedOn w:val="Normalny"/>
    <w:rsid w:val="0049138F"/>
    <w:pPr>
      <w:suppressAutoHyphens/>
      <w:spacing w:after="120"/>
    </w:pPr>
    <w:rPr>
      <w:sz w:val="16"/>
      <w:szCs w:val="16"/>
      <w:lang w:eastAsia="ar-SA"/>
    </w:rPr>
  </w:style>
  <w:style w:type="paragraph" w:customStyle="1" w:styleId="Styl">
    <w:name w:val="Styl"/>
    <w:uiPriority w:val="99"/>
    <w:rsid w:val="0049138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9138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"/>
    <w:basedOn w:val="Normalny"/>
    <w:link w:val="AkapitzlistZnak"/>
    <w:uiPriority w:val="34"/>
    <w:qFormat/>
    <w:rsid w:val="0049138F"/>
    <w:pPr>
      <w:ind w:left="720"/>
      <w:contextualSpacing/>
    </w:pPr>
  </w:style>
  <w:style w:type="paragraph" w:styleId="Tytu">
    <w:name w:val="Title"/>
    <w:basedOn w:val="Normalny"/>
    <w:next w:val="Normalny"/>
    <w:link w:val="TytuZnak"/>
    <w:autoRedefine/>
    <w:qFormat/>
    <w:rsid w:val="00294295"/>
    <w:pPr>
      <w:spacing w:before="120"/>
      <w:jc w:val="center"/>
      <w:outlineLvl w:val="0"/>
    </w:pPr>
    <w:rPr>
      <w:rFonts w:ascii="Arial" w:eastAsia="Calibri" w:hAnsi="Arial" w:cs="Arial"/>
      <w:b/>
      <w:bCs/>
      <w:kern w:val="28"/>
      <w:lang w:eastAsia="x-none"/>
    </w:rPr>
  </w:style>
  <w:style w:type="character" w:customStyle="1" w:styleId="TytuZnak">
    <w:name w:val="Tytuł Znak"/>
    <w:link w:val="Tytu"/>
    <w:rsid w:val="00294295"/>
    <w:rPr>
      <w:rFonts w:ascii="Arial" w:hAnsi="Arial" w:cs="Arial"/>
      <w:b/>
      <w:bCs/>
      <w:kern w:val="28"/>
      <w:sz w:val="24"/>
      <w:szCs w:val="24"/>
      <w:lang w:eastAsia="x-none"/>
    </w:rPr>
  </w:style>
  <w:style w:type="paragraph" w:styleId="Nagwek">
    <w:name w:val="header"/>
    <w:basedOn w:val="Normalny"/>
    <w:link w:val="NagwekZnak"/>
    <w:uiPriority w:val="99"/>
    <w:rsid w:val="0049138F"/>
    <w:pPr>
      <w:tabs>
        <w:tab w:val="center" w:pos="4536"/>
        <w:tab w:val="right" w:pos="9072"/>
      </w:tabs>
    </w:pPr>
    <w:rPr>
      <w:rFonts w:ascii="Calibri" w:hAnsi="Calibri"/>
      <w:szCs w:val="20"/>
      <w:lang w:val="x-none"/>
    </w:rPr>
  </w:style>
  <w:style w:type="character" w:customStyle="1" w:styleId="NagwekZnak">
    <w:name w:val="Nagłówek Znak"/>
    <w:link w:val="Nagwek"/>
    <w:uiPriority w:val="99"/>
    <w:rsid w:val="0049138F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HeaderChar">
    <w:name w:val="Header Char"/>
    <w:uiPriority w:val="99"/>
    <w:semiHidden/>
    <w:locked/>
    <w:rsid w:val="0049138F"/>
    <w:rPr>
      <w:rFonts w:ascii="Times New Roman" w:hAnsi="Times New Roman" w:cs="Times New Roman"/>
      <w:sz w:val="24"/>
      <w:szCs w:val="24"/>
    </w:rPr>
  </w:style>
  <w:style w:type="character" w:customStyle="1" w:styleId="Teksttreci13">
    <w:name w:val="Tekst treści13"/>
    <w:uiPriority w:val="99"/>
    <w:rsid w:val="0049138F"/>
    <w:rPr>
      <w:rFonts w:ascii="Times New Roman" w:hAnsi="Times New Roman"/>
      <w:spacing w:val="0"/>
      <w:sz w:val="23"/>
      <w:u w:val="single"/>
    </w:rPr>
  </w:style>
  <w:style w:type="paragraph" w:styleId="Tekstdymka">
    <w:name w:val="Balloon Text"/>
    <w:basedOn w:val="Normalny"/>
    <w:link w:val="TekstdymkaZnak"/>
    <w:rsid w:val="0049138F"/>
    <w:rPr>
      <w:rFonts w:eastAsia="Calibri"/>
      <w:sz w:val="2"/>
      <w:szCs w:val="20"/>
      <w:lang w:val="x-none" w:eastAsia="x-none"/>
    </w:rPr>
  </w:style>
  <w:style w:type="character" w:customStyle="1" w:styleId="TekstdymkaZnak">
    <w:name w:val="Tekst dymka Znak"/>
    <w:link w:val="Tekstdymka"/>
    <w:rsid w:val="0049138F"/>
    <w:rPr>
      <w:rFonts w:ascii="Times New Roman" w:eastAsia="Calibri" w:hAnsi="Times New Roman" w:cs="Times New Roman"/>
      <w:sz w:val="2"/>
      <w:szCs w:val="20"/>
      <w:lang w:val="x-none" w:eastAsia="x-none"/>
    </w:rPr>
  </w:style>
  <w:style w:type="paragraph" w:customStyle="1" w:styleId="Poziom1-czesc">
    <w:name w:val="Poziom 1 -czesc"/>
    <w:basedOn w:val="Normalny"/>
    <w:uiPriority w:val="99"/>
    <w:rsid w:val="0049138F"/>
    <w:pPr>
      <w:numPr>
        <w:numId w:val="3"/>
      </w:numPr>
    </w:pPr>
    <w:rPr>
      <w:rFonts w:eastAsia="Calibri"/>
      <w:szCs w:val="20"/>
    </w:rPr>
  </w:style>
  <w:style w:type="paragraph" w:customStyle="1" w:styleId="Poziom2-pkt">
    <w:name w:val="Poziom 2 - pkt"/>
    <w:basedOn w:val="Normalny"/>
    <w:uiPriority w:val="99"/>
    <w:rsid w:val="0049138F"/>
    <w:pPr>
      <w:numPr>
        <w:ilvl w:val="1"/>
        <w:numId w:val="3"/>
      </w:numPr>
    </w:pPr>
    <w:rPr>
      <w:rFonts w:eastAsia="Calibri"/>
      <w:szCs w:val="20"/>
    </w:rPr>
  </w:style>
  <w:style w:type="paragraph" w:customStyle="1" w:styleId="Poziom3-ppkt">
    <w:name w:val="Poziom 3 - ppkt"/>
    <w:basedOn w:val="Normalny"/>
    <w:uiPriority w:val="99"/>
    <w:rsid w:val="0049138F"/>
    <w:pPr>
      <w:numPr>
        <w:ilvl w:val="2"/>
        <w:numId w:val="3"/>
      </w:numPr>
    </w:pPr>
    <w:rPr>
      <w:rFonts w:eastAsia="Calibri"/>
      <w:szCs w:val="20"/>
    </w:rPr>
  </w:style>
  <w:style w:type="paragraph" w:customStyle="1" w:styleId="pkt">
    <w:name w:val="pkt"/>
    <w:basedOn w:val="Normalny"/>
    <w:rsid w:val="009A32BE"/>
    <w:pPr>
      <w:spacing w:before="60" w:after="60"/>
      <w:ind w:left="851" w:hanging="295"/>
      <w:jc w:val="both"/>
    </w:pPr>
  </w:style>
  <w:style w:type="paragraph" w:styleId="Tekstpodstawowywcity">
    <w:name w:val="Body Text Indent"/>
    <w:basedOn w:val="Normalny"/>
    <w:link w:val="TekstpodstawowywcityZnak"/>
    <w:unhideWhenUsed/>
    <w:rsid w:val="006D6C5D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D6C5D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link w:val="Nagwek3"/>
    <w:rsid w:val="00DD0BC8"/>
    <w:rPr>
      <w:rFonts w:ascii="Cambria" w:eastAsia="Times New Roman" w:hAnsi="Cambria" w:cs="Times New Roman"/>
      <w:b/>
      <w:bCs/>
      <w:sz w:val="26"/>
      <w:szCs w:val="2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75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75D93"/>
    <w:rPr>
      <w:rFonts w:ascii="Courier New" w:eastAsia="Times New Roman" w:hAnsi="Courier New" w:cs="Courier New"/>
    </w:rPr>
  </w:style>
  <w:style w:type="table" w:styleId="Tabela-Siatka">
    <w:name w:val="Table Grid"/>
    <w:basedOn w:val="Standardowy"/>
    <w:uiPriority w:val="59"/>
    <w:rsid w:val="00C1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935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B5682C"/>
  </w:style>
  <w:style w:type="paragraph" w:customStyle="1" w:styleId="Akapitzlist1">
    <w:name w:val="Akapit z listą1"/>
    <w:basedOn w:val="Normalny"/>
    <w:uiPriority w:val="34"/>
    <w:qFormat/>
    <w:rsid w:val="00CB6C65"/>
    <w:pPr>
      <w:suppressAutoHyphens/>
      <w:ind w:left="720"/>
      <w:contextualSpacing/>
    </w:pPr>
    <w:rPr>
      <w:rFonts w:cs="Arial"/>
      <w:bCs/>
      <w:iCs/>
      <w:szCs w:val="28"/>
      <w:lang w:eastAsia="ar-SA"/>
    </w:rPr>
  </w:style>
  <w:style w:type="character" w:customStyle="1" w:styleId="Nagwek4Znak">
    <w:name w:val="Nagłówek 4 Znak"/>
    <w:link w:val="Nagwek4"/>
    <w:rsid w:val="001E2EB0"/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link w:val="Nagwek5"/>
    <w:rsid w:val="001E2EB0"/>
    <w:rPr>
      <w:rFonts w:ascii="Times New Roman" w:eastAsia="Times New Roman" w:hAnsi="Times New Roman"/>
      <w:sz w:val="24"/>
      <w:lang w:val="x-none" w:eastAsia="x-none"/>
    </w:rPr>
  </w:style>
  <w:style w:type="character" w:customStyle="1" w:styleId="Nagwek6Znak">
    <w:name w:val="Nagłówek 6 Znak"/>
    <w:link w:val="Nagwek6"/>
    <w:rsid w:val="001E2EB0"/>
    <w:rPr>
      <w:rFonts w:eastAsia="Times New Roman"/>
      <w:b/>
      <w:bCs/>
      <w:sz w:val="22"/>
      <w:szCs w:val="22"/>
      <w:lang w:val="x-none" w:eastAsia="ar-SA"/>
    </w:rPr>
  </w:style>
  <w:style w:type="character" w:customStyle="1" w:styleId="Nagwek7Znak">
    <w:name w:val="Nagłówek 7 Znak"/>
    <w:link w:val="Nagwek7"/>
    <w:rsid w:val="001E2EB0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1E2EB0"/>
    <w:rPr>
      <w:rFonts w:ascii="Times New Roman" w:eastAsia="Times New Roman" w:hAnsi="Times New Roman"/>
      <w:sz w:val="24"/>
      <w:lang w:eastAsia="ar-SA"/>
    </w:rPr>
  </w:style>
  <w:style w:type="numbering" w:customStyle="1" w:styleId="Bezlisty2">
    <w:name w:val="Bez listy2"/>
    <w:next w:val="Bezlisty"/>
    <w:semiHidden/>
    <w:rsid w:val="001E2EB0"/>
  </w:style>
  <w:style w:type="character" w:customStyle="1" w:styleId="WW8Num2z1">
    <w:name w:val="WW8Num2z1"/>
    <w:rsid w:val="001E2EB0"/>
    <w:rPr>
      <w:b/>
    </w:rPr>
  </w:style>
  <w:style w:type="character" w:customStyle="1" w:styleId="WW8Num4z0">
    <w:name w:val="WW8Num4z0"/>
    <w:rsid w:val="001E2EB0"/>
    <w:rPr>
      <w:rFonts w:ascii="Symbol" w:hAnsi="Symbol"/>
    </w:rPr>
  </w:style>
  <w:style w:type="character" w:customStyle="1" w:styleId="WW8Num5z0">
    <w:name w:val="WW8Num5z0"/>
    <w:rsid w:val="001E2EB0"/>
    <w:rPr>
      <w:rFonts w:ascii="Symbol" w:hAnsi="Symbol"/>
    </w:rPr>
  </w:style>
  <w:style w:type="character" w:customStyle="1" w:styleId="WW8Num7z0">
    <w:name w:val="WW8Num7z0"/>
    <w:rsid w:val="001E2EB0"/>
    <w:rPr>
      <w:rFonts w:ascii="Symbol" w:hAnsi="Symbol"/>
    </w:rPr>
  </w:style>
  <w:style w:type="character" w:customStyle="1" w:styleId="WW8Num9z0">
    <w:name w:val="WW8Num9z0"/>
    <w:rsid w:val="001E2EB0"/>
    <w:rPr>
      <w:rFonts w:ascii="Symbol" w:hAnsi="Symbol"/>
    </w:rPr>
  </w:style>
  <w:style w:type="character" w:customStyle="1" w:styleId="WW8Num12z0">
    <w:name w:val="WW8Num12z0"/>
    <w:rsid w:val="001E2EB0"/>
    <w:rPr>
      <w:rFonts w:ascii="Symbol" w:hAnsi="Symbol"/>
    </w:rPr>
  </w:style>
  <w:style w:type="character" w:customStyle="1" w:styleId="WW8Num14z1">
    <w:name w:val="WW8Num14z1"/>
    <w:rsid w:val="001E2EB0"/>
    <w:rPr>
      <w:rFonts w:ascii="Symbol" w:hAnsi="Symbol"/>
    </w:rPr>
  </w:style>
  <w:style w:type="character" w:customStyle="1" w:styleId="WW8Num16z0">
    <w:name w:val="WW8Num16z0"/>
    <w:rsid w:val="001E2EB0"/>
    <w:rPr>
      <w:rFonts w:ascii="Symbol" w:hAnsi="Symbol"/>
    </w:rPr>
  </w:style>
  <w:style w:type="character" w:customStyle="1" w:styleId="WW8Num19z0">
    <w:name w:val="WW8Num19z0"/>
    <w:rsid w:val="001E2EB0"/>
    <w:rPr>
      <w:rFonts w:ascii="Symbol" w:hAnsi="Symbol"/>
    </w:rPr>
  </w:style>
  <w:style w:type="character" w:customStyle="1" w:styleId="WW8Num20z0">
    <w:name w:val="WW8Num20z0"/>
    <w:rsid w:val="001E2EB0"/>
    <w:rPr>
      <w:rFonts w:ascii="Symbol" w:hAnsi="Symbol"/>
    </w:rPr>
  </w:style>
  <w:style w:type="character" w:customStyle="1" w:styleId="WW8Num26z0">
    <w:name w:val="WW8Num26z0"/>
    <w:rsid w:val="001E2EB0"/>
    <w:rPr>
      <w:rFonts w:ascii="Symbol" w:hAnsi="Symbol"/>
    </w:rPr>
  </w:style>
  <w:style w:type="character" w:customStyle="1" w:styleId="WW8Num27z0">
    <w:name w:val="WW8Num27z0"/>
    <w:rsid w:val="001E2EB0"/>
    <w:rPr>
      <w:rFonts w:ascii="Symbol" w:hAnsi="Symbol"/>
    </w:rPr>
  </w:style>
  <w:style w:type="character" w:customStyle="1" w:styleId="WW8Num28z1">
    <w:name w:val="WW8Num28z1"/>
    <w:rsid w:val="001E2EB0"/>
    <w:rPr>
      <w:rFonts w:ascii="Courier New" w:hAnsi="Courier New"/>
    </w:rPr>
  </w:style>
  <w:style w:type="character" w:customStyle="1" w:styleId="WW8Num29z0">
    <w:name w:val="WW8Num29z0"/>
    <w:rsid w:val="001E2EB0"/>
    <w:rPr>
      <w:rFonts w:ascii="Symbol" w:hAnsi="Symbol"/>
    </w:rPr>
  </w:style>
  <w:style w:type="character" w:customStyle="1" w:styleId="WW8Num30z0">
    <w:name w:val="WW8Num30z0"/>
    <w:rsid w:val="001E2EB0"/>
    <w:rPr>
      <w:rFonts w:ascii="Symbol" w:hAnsi="Symbol"/>
    </w:rPr>
  </w:style>
  <w:style w:type="character" w:customStyle="1" w:styleId="WW8Num32z0">
    <w:name w:val="WW8Num32z0"/>
    <w:rsid w:val="001E2EB0"/>
    <w:rPr>
      <w:rFonts w:ascii="Courier New" w:hAnsi="Courier New"/>
    </w:rPr>
  </w:style>
  <w:style w:type="character" w:customStyle="1" w:styleId="WW8Num33z0">
    <w:name w:val="WW8Num33z0"/>
    <w:rsid w:val="001E2EB0"/>
    <w:rPr>
      <w:rFonts w:ascii="Tahoma" w:eastAsia="Times New Roman" w:hAnsi="Tahoma" w:cs="Tahoma"/>
    </w:rPr>
  </w:style>
  <w:style w:type="character" w:customStyle="1" w:styleId="WW8Num33z2">
    <w:name w:val="WW8Num33z2"/>
    <w:rsid w:val="001E2EB0"/>
    <w:rPr>
      <w:rFonts w:ascii="Wingdings" w:hAnsi="Wingdings"/>
    </w:rPr>
  </w:style>
  <w:style w:type="character" w:customStyle="1" w:styleId="WW8Num33z3">
    <w:name w:val="WW8Num33z3"/>
    <w:rsid w:val="001E2EB0"/>
    <w:rPr>
      <w:rFonts w:ascii="Symbol" w:hAnsi="Symbol"/>
    </w:rPr>
  </w:style>
  <w:style w:type="character" w:customStyle="1" w:styleId="WW8Num33z4">
    <w:name w:val="WW8Num33z4"/>
    <w:rsid w:val="001E2EB0"/>
    <w:rPr>
      <w:rFonts w:ascii="Courier New" w:hAnsi="Courier New" w:cs="Courier New"/>
    </w:rPr>
  </w:style>
  <w:style w:type="character" w:customStyle="1" w:styleId="WW8Num34z0">
    <w:name w:val="WW8Num34z0"/>
    <w:rsid w:val="001E2EB0"/>
    <w:rPr>
      <w:rFonts w:ascii="Tahoma" w:eastAsia="Times New Roman" w:hAnsi="Tahoma" w:cs="Tahoma"/>
    </w:rPr>
  </w:style>
  <w:style w:type="character" w:customStyle="1" w:styleId="WW8Num36z0">
    <w:name w:val="WW8Num36z0"/>
    <w:rsid w:val="001E2EB0"/>
    <w:rPr>
      <w:rFonts w:ascii="Courier New" w:hAnsi="Courier New"/>
    </w:rPr>
  </w:style>
  <w:style w:type="character" w:customStyle="1" w:styleId="Domylnaczcionkaakapitu1">
    <w:name w:val="Domyślna czcionka akapitu1"/>
    <w:rsid w:val="001E2EB0"/>
  </w:style>
  <w:style w:type="character" w:customStyle="1" w:styleId="WW8Num1z1">
    <w:name w:val="WW8Num1z1"/>
    <w:rsid w:val="001E2EB0"/>
    <w:rPr>
      <w:b/>
    </w:rPr>
  </w:style>
  <w:style w:type="character" w:customStyle="1" w:styleId="WW8Num3z0">
    <w:name w:val="WW8Num3z0"/>
    <w:rsid w:val="001E2EB0"/>
    <w:rPr>
      <w:rFonts w:ascii="Symbol" w:hAnsi="Symbol"/>
    </w:rPr>
  </w:style>
  <w:style w:type="character" w:customStyle="1" w:styleId="WW8Num6z0">
    <w:name w:val="WW8Num6z0"/>
    <w:rsid w:val="001E2EB0"/>
    <w:rPr>
      <w:rFonts w:ascii="Symbol" w:hAnsi="Symbol"/>
    </w:rPr>
  </w:style>
  <w:style w:type="character" w:customStyle="1" w:styleId="WW8Num8z0">
    <w:name w:val="WW8Num8z0"/>
    <w:rsid w:val="001E2EB0"/>
    <w:rPr>
      <w:rFonts w:ascii="Symbol" w:hAnsi="Symbol"/>
    </w:rPr>
  </w:style>
  <w:style w:type="character" w:customStyle="1" w:styleId="WW8Num11z0">
    <w:name w:val="WW8Num11z0"/>
    <w:rsid w:val="001E2EB0"/>
    <w:rPr>
      <w:rFonts w:ascii="Symbol" w:hAnsi="Symbol"/>
    </w:rPr>
  </w:style>
  <w:style w:type="character" w:customStyle="1" w:styleId="WW8Num13z1">
    <w:name w:val="WW8Num13z1"/>
    <w:rsid w:val="001E2EB0"/>
    <w:rPr>
      <w:rFonts w:ascii="Symbol" w:hAnsi="Symbol"/>
    </w:rPr>
  </w:style>
  <w:style w:type="character" w:customStyle="1" w:styleId="WW8Num15z0">
    <w:name w:val="WW8Num15z0"/>
    <w:rsid w:val="001E2EB0"/>
    <w:rPr>
      <w:rFonts w:ascii="Symbol" w:hAnsi="Symbol"/>
    </w:rPr>
  </w:style>
  <w:style w:type="character" w:customStyle="1" w:styleId="WW8Num18z0">
    <w:name w:val="WW8Num18z0"/>
    <w:rsid w:val="001E2EB0"/>
    <w:rPr>
      <w:rFonts w:ascii="Symbol" w:hAnsi="Symbol"/>
    </w:rPr>
  </w:style>
  <w:style w:type="character" w:customStyle="1" w:styleId="WW8Num25z0">
    <w:name w:val="WW8Num25z0"/>
    <w:rsid w:val="001E2EB0"/>
    <w:rPr>
      <w:rFonts w:ascii="Symbol" w:hAnsi="Symbol"/>
    </w:rPr>
  </w:style>
  <w:style w:type="character" w:customStyle="1" w:styleId="WW8Num27z1">
    <w:name w:val="WW8Num27z1"/>
    <w:rsid w:val="001E2EB0"/>
    <w:rPr>
      <w:rFonts w:ascii="Courier New" w:hAnsi="Courier New"/>
    </w:rPr>
  </w:style>
  <w:style w:type="character" w:customStyle="1" w:styleId="WW8Num28z0">
    <w:name w:val="WW8Num28z0"/>
    <w:rsid w:val="001E2EB0"/>
    <w:rPr>
      <w:rFonts w:ascii="Symbol" w:hAnsi="Symbol"/>
    </w:rPr>
  </w:style>
  <w:style w:type="character" w:customStyle="1" w:styleId="WW8Num31z0">
    <w:name w:val="WW8Num31z0"/>
    <w:rsid w:val="001E2EB0"/>
    <w:rPr>
      <w:rFonts w:ascii="Symbol" w:hAnsi="Symbol"/>
    </w:rPr>
  </w:style>
  <w:style w:type="character" w:customStyle="1" w:styleId="WW8Num32z2">
    <w:name w:val="WW8Num32z2"/>
    <w:rsid w:val="001E2EB0"/>
    <w:rPr>
      <w:rFonts w:ascii="Wingdings" w:hAnsi="Wingdings"/>
    </w:rPr>
  </w:style>
  <w:style w:type="character" w:customStyle="1" w:styleId="WW8Num32z3">
    <w:name w:val="WW8Num32z3"/>
    <w:rsid w:val="001E2EB0"/>
    <w:rPr>
      <w:rFonts w:ascii="Symbol" w:hAnsi="Symbol"/>
    </w:rPr>
  </w:style>
  <w:style w:type="character" w:customStyle="1" w:styleId="WW8Num32z4">
    <w:name w:val="WW8Num32z4"/>
    <w:rsid w:val="001E2EB0"/>
    <w:rPr>
      <w:rFonts w:ascii="Courier New" w:hAnsi="Courier New" w:cs="Courier New"/>
    </w:rPr>
  </w:style>
  <w:style w:type="character" w:customStyle="1" w:styleId="WW8Num35z0">
    <w:name w:val="WW8Num35z0"/>
    <w:rsid w:val="001E2EB0"/>
    <w:rPr>
      <w:rFonts w:ascii="StarSymbol" w:hAnsi="StarSymbol"/>
    </w:rPr>
  </w:style>
  <w:style w:type="character" w:customStyle="1" w:styleId="Absatz-Standardschriftart">
    <w:name w:val="Absatz-Standardschriftart"/>
    <w:rsid w:val="001E2EB0"/>
  </w:style>
  <w:style w:type="character" w:customStyle="1" w:styleId="WW-Absatz-Standardschriftart">
    <w:name w:val="WW-Absatz-Standardschriftart"/>
    <w:rsid w:val="001E2EB0"/>
  </w:style>
  <w:style w:type="character" w:customStyle="1" w:styleId="WW-WW8Num1z1">
    <w:name w:val="WW-WW8Num1z1"/>
    <w:rsid w:val="001E2EB0"/>
    <w:rPr>
      <w:b/>
    </w:rPr>
  </w:style>
  <w:style w:type="character" w:customStyle="1" w:styleId="WW-WW8Num4z0">
    <w:name w:val="WW-WW8Num4z0"/>
    <w:rsid w:val="001E2EB0"/>
    <w:rPr>
      <w:rFonts w:ascii="Symbol" w:hAnsi="Symbol"/>
    </w:rPr>
  </w:style>
  <w:style w:type="character" w:customStyle="1" w:styleId="WW8Num4z2">
    <w:name w:val="WW8Num4z2"/>
    <w:rsid w:val="001E2EB0"/>
    <w:rPr>
      <w:rFonts w:ascii="Wingdings" w:hAnsi="Wingdings"/>
    </w:rPr>
  </w:style>
  <w:style w:type="character" w:customStyle="1" w:styleId="WW8Num4z4">
    <w:name w:val="WW8Num4z4"/>
    <w:rsid w:val="001E2EB0"/>
    <w:rPr>
      <w:rFonts w:ascii="Courier New" w:hAnsi="Courier New"/>
    </w:rPr>
  </w:style>
  <w:style w:type="character" w:customStyle="1" w:styleId="WW8Num5z1">
    <w:name w:val="WW8Num5z1"/>
    <w:rsid w:val="001E2EB0"/>
    <w:rPr>
      <w:rFonts w:ascii="Courier New" w:hAnsi="Courier New" w:cs="Courier New"/>
    </w:rPr>
  </w:style>
  <w:style w:type="character" w:customStyle="1" w:styleId="WW8Num5z2">
    <w:name w:val="WW8Num5z2"/>
    <w:rsid w:val="001E2EB0"/>
    <w:rPr>
      <w:rFonts w:ascii="Wingdings" w:hAnsi="Wingdings"/>
    </w:rPr>
  </w:style>
  <w:style w:type="character" w:customStyle="1" w:styleId="WW-WW8Num19z0">
    <w:name w:val="WW-WW8Num19z0"/>
    <w:rsid w:val="001E2EB0"/>
    <w:rPr>
      <w:rFonts w:ascii="Symbol" w:hAnsi="Symbol"/>
    </w:rPr>
  </w:style>
  <w:style w:type="character" w:customStyle="1" w:styleId="WW-WW8Num28z0">
    <w:name w:val="WW-WW8Num28z0"/>
    <w:rsid w:val="001E2EB0"/>
    <w:rPr>
      <w:rFonts w:ascii="Symbol" w:hAnsi="Symbol"/>
    </w:rPr>
  </w:style>
  <w:style w:type="character" w:customStyle="1" w:styleId="WW8Num28z2">
    <w:name w:val="WW8Num28z2"/>
    <w:rsid w:val="001E2EB0"/>
    <w:rPr>
      <w:rFonts w:ascii="Wingdings" w:hAnsi="Wingdings"/>
    </w:rPr>
  </w:style>
  <w:style w:type="character" w:customStyle="1" w:styleId="WW8Num28z4">
    <w:name w:val="WW8Num28z4"/>
    <w:rsid w:val="001E2EB0"/>
    <w:rPr>
      <w:rFonts w:ascii="Courier New" w:hAnsi="Courier New"/>
    </w:rPr>
  </w:style>
  <w:style w:type="character" w:customStyle="1" w:styleId="WW8Num29z1">
    <w:name w:val="WW8Num29z1"/>
    <w:rsid w:val="001E2EB0"/>
    <w:rPr>
      <w:rFonts w:ascii="Courier New" w:hAnsi="Courier New"/>
    </w:rPr>
  </w:style>
  <w:style w:type="character" w:customStyle="1" w:styleId="WW-WW8Num31z0">
    <w:name w:val="WW-WW8Num31z0"/>
    <w:rsid w:val="001E2EB0"/>
    <w:rPr>
      <w:rFonts w:ascii="Symbol" w:hAnsi="Symbol"/>
    </w:rPr>
  </w:style>
  <w:style w:type="character" w:customStyle="1" w:styleId="WW-WW8Num32z0">
    <w:name w:val="WW-WW8Num32z0"/>
    <w:rsid w:val="001E2EB0"/>
    <w:rPr>
      <w:rFonts w:ascii="Symbol" w:hAnsi="Symbol"/>
    </w:rPr>
  </w:style>
  <w:style w:type="character" w:customStyle="1" w:styleId="WW-WW8Num33z0">
    <w:name w:val="WW-WW8Num33z0"/>
    <w:rsid w:val="001E2EB0"/>
    <w:rPr>
      <w:rFonts w:ascii="Symbol" w:hAnsi="Symbol"/>
    </w:rPr>
  </w:style>
  <w:style w:type="character" w:customStyle="1" w:styleId="WW8Num33z1">
    <w:name w:val="WW8Num33z1"/>
    <w:rsid w:val="001E2EB0"/>
    <w:rPr>
      <w:rFonts w:ascii="Courier New" w:hAnsi="Courier New" w:cs="Courier New"/>
    </w:rPr>
  </w:style>
  <w:style w:type="character" w:customStyle="1" w:styleId="WW-WW8Num35z0">
    <w:name w:val="WW-WW8Num35z0"/>
    <w:rsid w:val="001E2EB0"/>
    <w:rPr>
      <w:rFonts w:ascii="Symbol" w:hAnsi="Symbol"/>
    </w:rPr>
  </w:style>
  <w:style w:type="character" w:customStyle="1" w:styleId="WW8Num36z2">
    <w:name w:val="WW8Num36z2"/>
    <w:rsid w:val="001E2EB0"/>
    <w:rPr>
      <w:rFonts w:ascii="Wingdings" w:hAnsi="Wingdings"/>
    </w:rPr>
  </w:style>
  <w:style w:type="character" w:customStyle="1" w:styleId="WW8Num36z3">
    <w:name w:val="WW8Num36z3"/>
    <w:rsid w:val="001E2EB0"/>
    <w:rPr>
      <w:rFonts w:ascii="Symbol" w:hAnsi="Symbol"/>
    </w:rPr>
  </w:style>
  <w:style w:type="character" w:customStyle="1" w:styleId="WW8Num36z4">
    <w:name w:val="WW8Num36z4"/>
    <w:rsid w:val="001E2EB0"/>
    <w:rPr>
      <w:rFonts w:ascii="Courier New" w:hAnsi="Courier New" w:cs="Courier New"/>
    </w:rPr>
  </w:style>
  <w:style w:type="character" w:customStyle="1" w:styleId="WW8Num37z0">
    <w:name w:val="WW8Num37z0"/>
    <w:rsid w:val="001E2EB0"/>
    <w:rPr>
      <w:rFonts w:ascii="Tahoma" w:eastAsia="Times New Roman" w:hAnsi="Tahoma" w:cs="Tahoma"/>
    </w:rPr>
  </w:style>
  <w:style w:type="character" w:customStyle="1" w:styleId="WW8Num40z0">
    <w:name w:val="WW8Num40z0"/>
    <w:rsid w:val="001E2EB0"/>
    <w:rPr>
      <w:b w:val="0"/>
    </w:rPr>
  </w:style>
  <w:style w:type="character" w:customStyle="1" w:styleId="WW-Domylnaczcionkaakapitu">
    <w:name w:val="WW-Domyślna czcionka akapitu"/>
    <w:rsid w:val="001E2EB0"/>
  </w:style>
  <w:style w:type="character" w:styleId="Pogrubienie">
    <w:name w:val="Strong"/>
    <w:uiPriority w:val="99"/>
    <w:qFormat/>
    <w:rsid w:val="001E2EB0"/>
    <w:rPr>
      <w:b/>
      <w:bCs/>
    </w:rPr>
  </w:style>
  <w:style w:type="paragraph" w:customStyle="1" w:styleId="Nagwek20">
    <w:name w:val="Nagłówek2"/>
    <w:basedOn w:val="Normalny"/>
    <w:next w:val="Tekstpodstawowy"/>
    <w:rsid w:val="001E2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a">
    <w:name w:val="List"/>
    <w:basedOn w:val="Tekstpodstawowy"/>
    <w:rsid w:val="001E2EB0"/>
    <w:pPr>
      <w:suppressAutoHyphens/>
      <w:spacing w:after="120"/>
    </w:pPr>
    <w:rPr>
      <w:rFonts w:eastAsia="Times New Roman" w:cs="Tahoma"/>
      <w:i w:val="0"/>
      <w:iCs w:val="0"/>
      <w:lang w:eastAsia="ar-SA"/>
    </w:rPr>
  </w:style>
  <w:style w:type="paragraph" w:customStyle="1" w:styleId="Podpis2">
    <w:name w:val="Podpis2"/>
    <w:basedOn w:val="Normalny"/>
    <w:rsid w:val="001E2EB0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ks">
    <w:name w:val="Indeks"/>
    <w:basedOn w:val="Normalny"/>
    <w:rsid w:val="001E2EB0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1E2EB0"/>
    <w:pPr>
      <w:keepNext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1E2EB0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WW-Nagwek">
    <w:name w:val="WW-Nagłówek"/>
    <w:basedOn w:val="Normalny"/>
    <w:next w:val="Tekstpodstawowy"/>
    <w:rsid w:val="001E2EB0"/>
    <w:pPr>
      <w:keepNext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Podtytu">
    <w:name w:val="Subtitle"/>
    <w:basedOn w:val="Nagwek"/>
    <w:next w:val="Tekstpodstawowy"/>
    <w:link w:val="PodtytuZnak"/>
    <w:uiPriority w:val="99"/>
    <w:qFormat/>
    <w:rsid w:val="001E2EB0"/>
    <w:pPr>
      <w:keepNext/>
      <w:suppressAutoHyphens/>
      <w:spacing w:before="240" w:after="120"/>
      <w:jc w:val="center"/>
    </w:pPr>
    <w:rPr>
      <w:rFonts w:ascii="Arial" w:eastAsia="Tahoma" w:hAnsi="Arial"/>
      <w:i/>
      <w:iCs/>
      <w:sz w:val="28"/>
      <w:szCs w:val="28"/>
      <w:lang w:eastAsia="ar-SA"/>
    </w:rPr>
  </w:style>
  <w:style w:type="character" w:customStyle="1" w:styleId="PodtytuZnak">
    <w:name w:val="Podtytuł Znak"/>
    <w:link w:val="Podtytu"/>
    <w:uiPriority w:val="99"/>
    <w:rsid w:val="001E2EB0"/>
    <w:rPr>
      <w:rFonts w:ascii="Arial" w:eastAsia="Tahoma" w:hAnsi="Arial"/>
      <w:i/>
      <w:iCs/>
      <w:sz w:val="28"/>
      <w:szCs w:val="28"/>
      <w:lang w:val="x-none" w:eastAsia="ar-SA"/>
    </w:rPr>
  </w:style>
  <w:style w:type="paragraph" w:customStyle="1" w:styleId="WW-Tekstpodstawowy2">
    <w:name w:val="WW-Tekst podstawowy 2"/>
    <w:basedOn w:val="Normalny"/>
    <w:rsid w:val="001E2EB0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Zawartotabeli">
    <w:name w:val="Zawartość tabeli"/>
    <w:basedOn w:val="Tekstpodstawowy"/>
    <w:rsid w:val="001E2EB0"/>
    <w:pPr>
      <w:suppressLineNumbers/>
      <w:suppressAutoHyphens/>
      <w:spacing w:after="120"/>
    </w:pPr>
    <w:rPr>
      <w:rFonts w:eastAsia="Times New Roman"/>
      <w:i w:val="0"/>
      <w:iCs w:val="0"/>
      <w:lang w:eastAsia="ar-SA"/>
    </w:rPr>
  </w:style>
  <w:style w:type="paragraph" w:customStyle="1" w:styleId="WW-Zawartotabeli">
    <w:name w:val="WW-Zawartość tabeli"/>
    <w:basedOn w:val="Tekstpodstawowy"/>
    <w:rsid w:val="001E2EB0"/>
    <w:pPr>
      <w:suppressLineNumbers/>
      <w:suppressAutoHyphens/>
      <w:spacing w:after="120"/>
    </w:pPr>
    <w:rPr>
      <w:rFonts w:eastAsia="Times New Roman"/>
      <w:i w:val="0"/>
      <w:iCs w:val="0"/>
      <w:lang w:eastAsia="ar-SA"/>
    </w:rPr>
  </w:style>
  <w:style w:type="paragraph" w:customStyle="1" w:styleId="Nagwektabeli">
    <w:name w:val="Nagłówek tabeli"/>
    <w:basedOn w:val="Zawartotabeli"/>
    <w:rsid w:val="001E2EB0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1E2EB0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1E2EB0"/>
    <w:pPr>
      <w:suppressAutoHyphens/>
      <w:spacing w:after="120"/>
    </w:pPr>
    <w:rPr>
      <w:rFonts w:eastAsia="Times New Roman"/>
      <w:i w:val="0"/>
      <w:iCs w:val="0"/>
      <w:lang w:eastAsia="ar-SA"/>
    </w:rPr>
  </w:style>
  <w:style w:type="paragraph" w:customStyle="1" w:styleId="WW-Zawartoramki">
    <w:name w:val="WW-Zawartość ramki"/>
    <w:basedOn w:val="Tekstpodstawowy"/>
    <w:rsid w:val="001E2EB0"/>
    <w:pPr>
      <w:suppressAutoHyphens/>
      <w:spacing w:after="120"/>
    </w:pPr>
    <w:rPr>
      <w:rFonts w:eastAsia="Times New Roman"/>
      <w:i w:val="0"/>
      <w:iCs w:val="0"/>
      <w:lang w:eastAsia="ar-SA"/>
    </w:rPr>
  </w:style>
  <w:style w:type="table" w:customStyle="1" w:styleId="Tabela-Siatka2">
    <w:name w:val="Tabela - Siatka2"/>
    <w:basedOn w:val="Standardowy"/>
    <w:next w:val="Tabela-Siatka"/>
    <w:rsid w:val="001E2EB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rsid w:val="001E2EB0"/>
    <w:pPr>
      <w:suppressAutoHyphens/>
      <w:spacing w:after="120" w:line="480" w:lineRule="auto"/>
    </w:pPr>
    <w:rPr>
      <w:sz w:val="20"/>
      <w:szCs w:val="20"/>
      <w:lang w:val="x-none" w:eastAsia="ar-SA"/>
    </w:rPr>
  </w:style>
  <w:style w:type="character" w:customStyle="1" w:styleId="Tekstpodstawowy2Znak">
    <w:name w:val="Tekst podstawowy 2 Znak"/>
    <w:link w:val="Tekstpodstawowy2"/>
    <w:rsid w:val="001E2EB0"/>
    <w:rPr>
      <w:rFonts w:ascii="Times New Roman" w:eastAsia="Times New Roman" w:hAnsi="Times New Roman"/>
      <w:lang w:val="x-none" w:eastAsia="ar-SA"/>
    </w:rPr>
  </w:style>
  <w:style w:type="paragraph" w:styleId="Tekstprzypisukocowego">
    <w:name w:val="endnote text"/>
    <w:basedOn w:val="Normalny"/>
    <w:link w:val="TekstprzypisukocowegoZnak"/>
    <w:rsid w:val="001E2EB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1E2EB0"/>
    <w:rPr>
      <w:rFonts w:ascii="Times New Roman" w:eastAsia="Times New Roman" w:hAnsi="Times New Roman"/>
    </w:rPr>
  </w:style>
  <w:style w:type="character" w:customStyle="1" w:styleId="FontStyle12">
    <w:name w:val="Font Style12"/>
    <w:rsid w:val="001E2EB0"/>
    <w:rPr>
      <w:rFonts w:ascii="Arial" w:hAnsi="Arial" w:cs="Arial"/>
      <w:b/>
      <w:bCs/>
      <w:sz w:val="18"/>
      <w:szCs w:val="18"/>
    </w:rPr>
  </w:style>
  <w:style w:type="character" w:customStyle="1" w:styleId="FontStyle11">
    <w:name w:val="Font Style11"/>
    <w:uiPriority w:val="99"/>
    <w:rsid w:val="001E2EB0"/>
    <w:rPr>
      <w:rFonts w:ascii="Arial" w:hAnsi="Arial" w:cs="Arial"/>
      <w:b/>
      <w:bCs/>
      <w:sz w:val="18"/>
      <w:szCs w:val="18"/>
    </w:rPr>
  </w:style>
  <w:style w:type="paragraph" w:customStyle="1" w:styleId="Style3">
    <w:name w:val="Style3"/>
    <w:basedOn w:val="Normalny"/>
    <w:rsid w:val="001E2EB0"/>
    <w:pPr>
      <w:widowControl w:val="0"/>
      <w:autoSpaceDE w:val="0"/>
      <w:autoSpaceDN w:val="0"/>
      <w:adjustRightInd w:val="0"/>
      <w:spacing w:line="220" w:lineRule="exact"/>
      <w:ind w:firstLine="341"/>
    </w:pPr>
    <w:rPr>
      <w:rFonts w:ascii="Arial" w:hAnsi="Arial"/>
    </w:rPr>
  </w:style>
  <w:style w:type="paragraph" w:customStyle="1" w:styleId="Style1">
    <w:name w:val="Style1"/>
    <w:basedOn w:val="Normalny"/>
    <w:uiPriority w:val="99"/>
    <w:rsid w:val="001E2EB0"/>
    <w:pPr>
      <w:widowControl w:val="0"/>
      <w:autoSpaceDE w:val="0"/>
      <w:autoSpaceDN w:val="0"/>
      <w:adjustRightInd w:val="0"/>
      <w:spacing w:line="224" w:lineRule="exact"/>
    </w:pPr>
    <w:rPr>
      <w:rFonts w:ascii="Arial" w:hAnsi="Arial"/>
    </w:rPr>
  </w:style>
  <w:style w:type="paragraph" w:customStyle="1" w:styleId="Style5">
    <w:name w:val="Style5"/>
    <w:basedOn w:val="Normalny"/>
    <w:rsid w:val="001E2EB0"/>
    <w:pPr>
      <w:widowControl w:val="0"/>
      <w:autoSpaceDE w:val="0"/>
      <w:autoSpaceDN w:val="0"/>
      <w:adjustRightInd w:val="0"/>
      <w:spacing w:line="226" w:lineRule="exact"/>
      <w:ind w:hanging="337"/>
    </w:pPr>
    <w:rPr>
      <w:rFonts w:ascii="Arial" w:hAnsi="Arial"/>
    </w:rPr>
  </w:style>
  <w:style w:type="character" w:customStyle="1" w:styleId="FontStyle86">
    <w:name w:val="Font Style86"/>
    <w:rsid w:val="001E2EB0"/>
    <w:rPr>
      <w:rFonts w:ascii="Arial" w:hAnsi="Arial" w:cs="Arial"/>
      <w:sz w:val="20"/>
      <w:szCs w:val="20"/>
    </w:rPr>
  </w:style>
  <w:style w:type="paragraph" w:customStyle="1" w:styleId="Style38">
    <w:name w:val="Style38"/>
    <w:basedOn w:val="Normalny"/>
    <w:rsid w:val="001E2EB0"/>
    <w:pPr>
      <w:widowControl w:val="0"/>
      <w:autoSpaceDE w:val="0"/>
      <w:autoSpaceDN w:val="0"/>
      <w:adjustRightInd w:val="0"/>
      <w:spacing w:line="230" w:lineRule="exact"/>
    </w:pPr>
    <w:rPr>
      <w:rFonts w:ascii="Arial" w:hAnsi="Arial"/>
    </w:rPr>
  </w:style>
  <w:style w:type="character" w:customStyle="1" w:styleId="WW-WW8Num7z0">
    <w:name w:val="WW-WW8Num7z0"/>
    <w:rsid w:val="001E2EB0"/>
    <w:rPr>
      <w:rFonts w:ascii="Arial" w:hAnsi="Arial"/>
      <w:b/>
      <w:i w:val="0"/>
      <w:sz w:val="20"/>
    </w:rPr>
  </w:style>
  <w:style w:type="paragraph" w:customStyle="1" w:styleId="Style15">
    <w:name w:val="Style15"/>
    <w:basedOn w:val="Normalny"/>
    <w:rsid w:val="001E2EB0"/>
    <w:pPr>
      <w:widowControl w:val="0"/>
      <w:autoSpaceDE w:val="0"/>
      <w:autoSpaceDN w:val="0"/>
      <w:adjustRightInd w:val="0"/>
      <w:spacing w:line="230" w:lineRule="exact"/>
    </w:pPr>
    <w:rPr>
      <w:rFonts w:ascii="Arial" w:hAnsi="Arial"/>
    </w:rPr>
  </w:style>
  <w:style w:type="character" w:customStyle="1" w:styleId="FontStyle84">
    <w:name w:val="Font Style84"/>
    <w:rsid w:val="001E2EB0"/>
    <w:rPr>
      <w:rFonts w:ascii="Arial" w:hAnsi="Arial" w:cs="Arial"/>
      <w:sz w:val="18"/>
      <w:szCs w:val="18"/>
    </w:rPr>
  </w:style>
  <w:style w:type="paragraph" w:customStyle="1" w:styleId="Style23">
    <w:name w:val="Style23"/>
    <w:basedOn w:val="Normalny"/>
    <w:rsid w:val="001E2EB0"/>
    <w:pPr>
      <w:widowControl w:val="0"/>
      <w:autoSpaceDE w:val="0"/>
      <w:autoSpaceDN w:val="0"/>
      <w:adjustRightInd w:val="0"/>
      <w:spacing w:line="230" w:lineRule="exact"/>
    </w:pPr>
    <w:rPr>
      <w:rFonts w:ascii="Arial" w:hAnsi="Arial"/>
    </w:rPr>
  </w:style>
  <w:style w:type="character" w:customStyle="1" w:styleId="content">
    <w:name w:val="content"/>
    <w:basedOn w:val="Domylnaczcionkaakapitu"/>
    <w:rsid w:val="001E2EB0"/>
  </w:style>
  <w:style w:type="paragraph" w:customStyle="1" w:styleId="Style2">
    <w:name w:val="Style2"/>
    <w:basedOn w:val="Normalny"/>
    <w:rsid w:val="001E2EB0"/>
    <w:pPr>
      <w:widowControl w:val="0"/>
      <w:autoSpaceDE w:val="0"/>
      <w:autoSpaceDN w:val="0"/>
      <w:adjustRightInd w:val="0"/>
      <w:spacing w:line="263" w:lineRule="exact"/>
      <w:ind w:hanging="160"/>
    </w:pPr>
    <w:rPr>
      <w:rFonts w:ascii="Arial" w:hAnsi="Arial"/>
    </w:rPr>
  </w:style>
  <w:style w:type="character" w:customStyle="1" w:styleId="attributenametext">
    <w:name w:val="attribute_name_text"/>
    <w:basedOn w:val="Domylnaczcionkaakapitu"/>
    <w:rsid w:val="001E2EB0"/>
  </w:style>
  <w:style w:type="paragraph" w:styleId="NormalnyWeb">
    <w:name w:val="Normal (Web)"/>
    <w:basedOn w:val="Normalny"/>
    <w:rsid w:val="001E2EB0"/>
    <w:pPr>
      <w:spacing w:before="120" w:after="120"/>
    </w:pPr>
  </w:style>
  <w:style w:type="paragraph" w:customStyle="1" w:styleId="pbulletcmt">
    <w:name w:val="pbulletcmt"/>
    <w:basedOn w:val="Normalny"/>
    <w:rsid w:val="001E2EB0"/>
    <w:pPr>
      <w:spacing w:before="100" w:beforeAutospacing="1" w:after="100" w:afterAutospacing="1"/>
    </w:pPr>
  </w:style>
  <w:style w:type="paragraph" w:customStyle="1" w:styleId="Tekstpodstawowy21">
    <w:name w:val="Tekst podstawowy 21"/>
    <w:basedOn w:val="Normalny"/>
    <w:uiPriority w:val="99"/>
    <w:rsid w:val="001E2EB0"/>
    <w:pPr>
      <w:widowControl w:val="0"/>
      <w:suppressAutoHyphens/>
      <w:autoSpaceDE w:val="0"/>
      <w:autoSpaceDN w:val="0"/>
      <w:spacing w:before="86" w:after="86"/>
      <w:ind w:right="86"/>
    </w:pPr>
    <w:rPr>
      <w:rFonts w:ascii="Verdana" w:hAnsi="Verdana" w:cs="Verdana"/>
      <w:sz w:val="20"/>
      <w:szCs w:val="20"/>
    </w:rPr>
  </w:style>
  <w:style w:type="paragraph" w:customStyle="1" w:styleId="Akapitzlist2">
    <w:name w:val="Akapit z listą2"/>
    <w:basedOn w:val="Normalny"/>
    <w:qFormat/>
    <w:rsid w:val="001E2E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1E2EB0"/>
    <w:rPr>
      <w:rFonts w:ascii="Verdana" w:hAnsi="Verdana" w:hint="default"/>
      <w:color w:val="000000"/>
      <w:sz w:val="20"/>
      <w:szCs w:val="20"/>
    </w:rPr>
  </w:style>
  <w:style w:type="paragraph" w:styleId="Lista2">
    <w:name w:val="List 2"/>
    <w:basedOn w:val="Normalny"/>
    <w:rsid w:val="001E2EB0"/>
    <w:pPr>
      <w:suppressAutoHyphens/>
      <w:ind w:left="566" w:hanging="283"/>
      <w:contextualSpacing/>
    </w:pPr>
    <w:rPr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1E2EB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1E2EB0"/>
    <w:rPr>
      <w:rFonts w:ascii="Courier New" w:eastAsia="Times New Roman" w:hAnsi="Courier New"/>
      <w:lang w:val="x-none" w:eastAsia="x-none"/>
    </w:rPr>
  </w:style>
  <w:style w:type="paragraph" w:customStyle="1" w:styleId="Style26">
    <w:name w:val="Style26"/>
    <w:basedOn w:val="Normalny"/>
    <w:uiPriority w:val="99"/>
    <w:rsid w:val="001E2EB0"/>
    <w:pPr>
      <w:widowControl w:val="0"/>
      <w:autoSpaceDE w:val="0"/>
      <w:autoSpaceDN w:val="0"/>
      <w:adjustRightInd w:val="0"/>
      <w:spacing w:line="274" w:lineRule="exact"/>
      <w:ind w:hanging="168"/>
      <w:jc w:val="both"/>
    </w:pPr>
  </w:style>
  <w:style w:type="character" w:customStyle="1" w:styleId="FontStyle54">
    <w:name w:val="Font Style54"/>
    <w:uiPriority w:val="99"/>
    <w:rsid w:val="001E2EB0"/>
    <w:rPr>
      <w:rFonts w:ascii="Times New Roman" w:hAnsi="Times New Roman" w:cs="Times New Roman"/>
      <w:sz w:val="22"/>
      <w:szCs w:val="22"/>
    </w:rPr>
  </w:style>
  <w:style w:type="paragraph" w:customStyle="1" w:styleId="Standardowytekst">
    <w:name w:val="Standardowy.tekst"/>
    <w:rsid w:val="001E2EB0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</w:rPr>
  </w:style>
  <w:style w:type="character" w:styleId="Odwoanieprzypisukocowego">
    <w:name w:val="endnote reference"/>
    <w:semiHidden/>
    <w:rsid w:val="001E2EB0"/>
    <w:rPr>
      <w:vertAlign w:val="superscript"/>
    </w:rPr>
  </w:style>
  <w:style w:type="character" w:customStyle="1" w:styleId="st">
    <w:name w:val="st"/>
    <w:rsid w:val="00CC7456"/>
  </w:style>
  <w:style w:type="character" w:styleId="Uwydatnienie">
    <w:name w:val="Emphasis"/>
    <w:uiPriority w:val="20"/>
    <w:qFormat/>
    <w:rsid w:val="00CC7456"/>
    <w:rPr>
      <w:i/>
      <w:iCs/>
    </w:r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B925F3"/>
    <w:pPr>
      <w:ind w:left="720" w:hanging="720"/>
      <w:jc w:val="both"/>
    </w:pPr>
    <w:rPr>
      <w:rFonts w:eastAsia="Calibri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aliases w:val="Podrozdział Znak"/>
    <w:link w:val="Tekstprzypisudolnego"/>
    <w:rsid w:val="00B925F3"/>
    <w:rPr>
      <w:rFonts w:ascii="Times New Roman" w:hAnsi="Times New Roman"/>
      <w:u w:color="000000"/>
      <w:lang w:eastAsia="en-GB"/>
    </w:rPr>
  </w:style>
  <w:style w:type="character" w:styleId="Odwoanieprzypisudolnego">
    <w:name w:val="footnote reference"/>
    <w:uiPriority w:val="99"/>
    <w:unhideWhenUsed/>
    <w:rsid w:val="00B925F3"/>
    <w:rPr>
      <w:shd w:val="clear" w:color="auto" w:fill="auto"/>
      <w:vertAlign w:val="superscript"/>
    </w:rPr>
  </w:style>
  <w:style w:type="paragraph" w:customStyle="1" w:styleId="Domylnie">
    <w:name w:val="Domyślnie"/>
    <w:rsid w:val="00452708"/>
    <w:pPr>
      <w:suppressAutoHyphens/>
      <w:spacing w:line="100" w:lineRule="atLeast"/>
      <w:textAlignment w:val="baseline"/>
    </w:pPr>
    <w:rPr>
      <w:rFonts w:ascii="Times New Roman" w:eastAsia="Times New Roman" w:hAnsi="Times New Roman"/>
      <w:color w:val="00000A"/>
      <w:sz w:val="24"/>
      <w:szCs w:val="24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"/>
    <w:link w:val="Akapitzlist"/>
    <w:uiPriority w:val="34"/>
    <w:locked/>
    <w:rsid w:val="00294295"/>
    <w:rPr>
      <w:rFonts w:ascii="Times New Roman" w:eastAsia="Times New Roman" w:hAnsi="Times New Roman"/>
      <w:sz w:val="24"/>
      <w:szCs w:val="24"/>
    </w:rPr>
  </w:style>
  <w:style w:type="paragraph" w:customStyle="1" w:styleId="Listanumerowana1">
    <w:name w:val="Lista numerowana1"/>
    <w:basedOn w:val="Normalny"/>
    <w:rsid w:val="00B20FE2"/>
    <w:pPr>
      <w:numPr>
        <w:numId w:val="2"/>
      </w:numPr>
    </w:pPr>
    <w:rPr>
      <w:rFonts w:ascii="Liberation Serif" w:eastAsia="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550F-56E0-4DE8-8FA8-0CB6B7F4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1336</Words>
  <Characters>8018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JW 3294</Company>
  <LinksUpToDate>false</LinksUpToDate>
  <CharactersWithSpaces>9336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Ciborowski</dc:creator>
  <cp:lastModifiedBy>Agnieszka Pyska</cp:lastModifiedBy>
  <cp:revision>26</cp:revision>
  <cp:lastPrinted>2026-01-19T14:48:00Z</cp:lastPrinted>
  <dcterms:created xsi:type="dcterms:W3CDTF">2026-08-19T11:11:00Z</dcterms:created>
  <dcterms:modified xsi:type="dcterms:W3CDTF">2026-10-21T09:14:00Z</dcterms:modified>
</cp:coreProperties>
</file>