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2000" w:rsidRDefault="002920E1">
      <w:pPr>
        <w:jc w:val="center"/>
      </w:pPr>
      <w:r>
        <w:rPr>
          <w:b/>
          <w:color w:val="1F4E78"/>
          <w:sz w:val="36"/>
        </w:rPr>
        <w:t>FORMULARZ CENOWY</w:t>
      </w:r>
    </w:p>
    <w:p w:rsidR="00282000" w:rsidRDefault="002920E1">
      <w:pPr>
        <w:jc w:val="center"/>
      </w:pPr>
      <w:proofErr w:type="spellStart"/>
      <w:r>
        <w:rPr>
          <w:b/>
          <w:sz w:val="24"/>
        </w:rPr>
        <w:t>Dostawa</w:t>
      </w:r>
      <w:proofErr w:type="spellEnd"/>
      <w:r>
        <w:rPr>
          <w:b/>
          <w:sz w:val="24"/>
        </w:rPr>
        <w:t xml:space="preserve"> </w:t>
      </w:r>
      <w:proofErr w:type="spellStart"/>
      <w:r>
        <w:rPr>
          <w:b/>
          <w:sz w:val="24"/>
        </w:rPr>
        <w:t>i</w:t>
      </w:r>
      <w:proofErr w:type="spellEnd"/>
      <w:r>
        <w:rPr>
          <w:b/>
          <w:sz w:val="24"/>
        </w:rPr>
        <w:t xml:space="preserve"> </w:t>
      </w:r>
      <w:proofErr w:type="spellStart"/>
      <w:r>
        <w:rPr>
          <w:b/>
          <w:sz w:val="24"/>
        </w:rPr>
        <w:t>wdrożenie</w:t>
      </w:r>
      <w:proofErr w:type="spellEnd"/>
      <w:r>
        <w:rPr>
          <w:b/>
          <w:sz w:val="24"/>
        </w:rPr>
        <w:t xml:space="preserve"> </w:t>
      </w:r>
      <w:proofErr w:type="spellStart"/>
      <w:r>
        <w:rPr>
          <w:b/>
          <w:sz w:val="24"/>
        </w:rPr>
        <w:t>rozwiązań</w:t>
      </w:r>
      <w:proofErr w:type="spellEnd"/>
      <w:r>
        <w:rPr>
          <w:b/>
          <w:sz w:val="24"/>
        </w:rPr>
        <w:t xml:space="preserve"> </w:t>
      </w:r>
      <w:proofErr w:type="spellStart"/>
      <w:r>
        <w:rPr>
          <w:b/>
          <w:sz w:val="24"/>
        </w:rPr>
        <w:t>cyberbezpieczeństwa</w:t>
      </w:r>
      <w:proofErr w:type="spellEnd"/>
      <w:r>
        <w:rPr>
          <w:b/>
          <w:sz w:val="24"/>
        </w:rPr>
        <w:t xml:space="preserve"> IT/OT/ICS</w:t>
      </w:r>
    </w:p>
    <w:p w:rsidR="00282000" w:rsidRDefault="002920E1">
      <w:pPr>
        <w:jc w:val="center"/>
      </w:pPr>
      <w:proofErr w:type="spellStart"/>
      <w:r>
        <w:rPr>
          <w:color w:val="666666"/>
        </w:rPr>
        <w:t>Załącznik</w:t>
      </w:r>
      <w:proofErr w:type="spellEnd"/>
      <w:r>
        <w:rPr>
          <w:color w:val="666666"/>
        </w:rPr>
        <w:t xml:space="preserve"> </w:t>
      </w:r>
      <w:proofErr w:type="spellStart"/>
      <w:r>
        <w:rPr>
          <w:color w:val="666666"/>
        </w:rPr>
        <w:t>nr</w:t>
      </w:r>
      <w:proofErr w:type="spellEnd"/>
      <w:r>
        <w:rPr>
          <w:color w:val="666666"/>
        </w:rPr>
        <w:t xml:space="preserve"> 3 </w:t>
      </w:r>
      <w:proofErr w:type="gramStart"/>
      <w:r>
        <w:rPr>
          <w:color w:val="666666"/>
        </w:rPr>
        <w:t>do</w:t>
      </w:r>
      <w:proofErr w:type="gramEnd"/>
      <w:r>
        <w:rPr>
          <w:color w:val="666666"/>
        </w:rPr>
        <w:t xml:space="preserve"> SWZ</w:t>
      </w:r>
    </w:p>
    <w:p w:rsidR="00824E02" w:rsidRDefault="002920E1">
      <w:pPr>
        <w:jc w:val="center"/>
      </w:pPr>
      <w:proofErr w:type="spellStart"/>
      <w:r>
        <w:rPr>
          <w:sz w:val="18"/>
        </w:rPr>
        <w:t>Znak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postępowania</w:t>
      </w:r>
      <w:proofErr w:type="spellEnd"/>
      <w:r>
        <w:rPr>
          <w:sz w:val="18"/>
        </w:rPr>
        <w:t xml:space="preserve">: </w:t>
      </w:r>
      <w:r w:rsidR="000F05E8">
        <w:rPr>
          <w:sz w:val="18"/>
        </w:rPr>
        <w:t>ZP.271.19.2026</w:t>
      </w:r>
    </w:p>
    <w:p w:rsidR="00282000" w:rsidRDefault="00282000"/>
    <w:tbl>
      <w:tblPr>
        <w:tblW w:w="0" w:type="auto"/>
        <w:jc w:val="center"/>
        <w:tblBorders>
          <w:top w:val="single" w:sz="4" w:space="0" w:color="B7C9D6"/>
          <w:left w:val="single" w:sz="4" w:space="0" w:color="B7C9D6"/>
          <w:bottom w:val="single" w:sz="4" w:space="0" w:color="B7C9D6"/>
          <w:right w:val="single" w:sz="4" w:space="0" w:color="B7C9D6"/>
          <w:insideH w:val="single" w:sz="4" w:space="0" w:color="B7C9D6"/>
          <w:insideV w:val="single" w:sz="4" w:space="0" w:color="B7C9D6"/>
        </w:tblBorders>
        <w:tblLook w:val="04A0" w:firstRow="1" w:lastRow="0" w:firstColumn="1" w:lastColumn="0" w:noHBand="0" w:noVBand="1"/>
      </w:tblPr>
      <w:tblGrid>
        <w:gridCol w:w="4986"/>
        <w:gridCol w:w="4986"/>
      </w:tblGrid>
      <w:tr w:rsidR="00282000">
        <w:trPr>
          <w:jc w:val="center"/>
        </w:trPr>
        <w:tc>
          <w:tcPr>
            <w:tcW w:w="4986" w:type="dxa"/>
            <w:shd w:val="clear" w:color="auto" w:fill="D9EAF7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282000" w:rsidRDefault="002920E1">
            <w:proofErr w:type="spellStart"/>
            <w:r>
              <w:rPr>
                <w:b/>
              </w:rPr>
              <w:t>Zamawiający</w:t>
            </w:r>
            <w:proofErr w:type="spellEnd"/>
          </w:p>
        </w:tc>
        <w:tc>
          <w:tcPr>
            <w:tcW w:w="4986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282000" w:rsidRDefault="002920E1">
            <w:proofErr w:type="spellStart"/>
            <w:r>
              <w:t>Gmina</w:t>
            </w:r>
            <w:proofErr w:type="spellEnd"/>
            <w:r>
              <w:t xml:space="preserve"> </w:t>
            </w:r>
            <w:proofErr w:type="spellStart"/>
            <w:r>
              <w:t>Abramów</w:t>
            </w:r>
            <w:proofErr w:type="spellEnd"/>
            <w:r>
              <w:t xml:space="preserve">, </w:t>
            </w:r>
            <w:proofErr w:type="spellStart"/>
            <w:r>
              <w:t>ul</w:t>
            </w:r>
            <w:proofErr w:type="spellEnd"/>
            <w:r>
              <w:t xml:space="preserve">. </w:t>
            </w:r>
            <w:proofErr w:type="spellStart"/>
            <w:r>
              <w:t>Szkolna</w:t>
            </w:r>
            <w:proofErr w:type="spellEnd"/>
            <w:r>
              <w:t xml:space="preserve"> 2, 21-143 </w:t>
            </w:r>
            <w:proofErr w:type="spellStart"/>
            <w:r>
              <w:t>Abramów</w:t>
            </w:r>
            <w:proofErr w:type="spellEnd"/>
            <w:r>
              <w:t>, NIP: 714-19-96-761</w:t>
            </w:r>
          </w:p>
        </w:tc>
      </w:tr>
      <w:tr w:rsidR="00282000">
        <w:trPr>
          <w:jc w:val="center"/>
        </w:trPr>
        <w:tc>
          <w:tcPr>
            <w:tcW w:w="4986" w:type="dxa"/>
            <w:shd w:val="clear" w:color="auto" w:fill="D9EAF7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282000" w:rsidRDefault="002920E1">
            <w:proofErr w:type="spellStart"/>
            <w:r>
              <w:rPr>
                <w:b/>
              </w:rPr>
              <w:t>Projekt</w:t>
            </w:r>
            <w:proofErr w:type="spellEnd"/>
          </w:p>
        </w:tc>
        <w:tc>
          <w:tcPr>
            <w:tcW w:w="4986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282000" w:rsidRDefault="002920E1">
            <w:proofErr w:type="spellStart"/>
            <w:r>
              <w:t>Cyberbezpieczne</w:t>
            </w:r>
            <w:proofErr w:type="spellEnd"/>
            <w:r>
              <w:t xml:space="preserve"> </w:t>
            </w:r>
            <w:proofErr w:type="spellStart"/>
            <w:r>
              <w:t>Wodociągi</w:t>
            </w:r>
            <w:proofErr w:type="spellEnd"/>
            <w:r>
              <w:t xml:space="preserve"> w </w:t>
            </w:r>
            <w:proofErr w:type="spellStart"/>
            <w:r>
              <w:t>Gminie</w:t>
            </w:r>
            <w:proofErr w:type="spellEnd"/>
            <w:r>
              <w:t xml:space="preserve"> </w:t>
            </w:r>
            <w:proofErr w:type="spellStart"/>
            <w:r>
              <w:t>Abramów</w:t>
            </w:r>
            <w:proofErr w:type="spellEnd"/>
          </w:p>
        </w:tc>
      </w:tr>
      <w:tr w:rsidR="00282000">
        <w:trPr>
          <w:jc w:val="center"/>
        </w:trPr>
        <w:tc>
          <w:tcPr>
            <w:tcW w:w="4986" w:type="dxa"/>
            <w:shd w:val="clear" w:color="auto" w:fill="D9EAF7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282000" w:rsidRDefault="002920E1">
            <w:r>
              <w:rPr>
                <w:b/>
              </w:rPr>
              <w:t>Program</w:t>
            </w:r>
          </w:p>
        </w:tc>
        <w:tc>
          <w:tcPr>
            <w:tcW w:w="4986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282000" w:rsidRDefault="002920E1">
            <w:proofErr w:type="spellStart"/>
            <w:r>
              <w:t>Krajowy</w:t>
            </w:r>
            <w:proofErr w:type="spellEnd"/>
            <w:r>
              <w:t xml:space="preserve"> Plan </w:t>
            </w:r>
            <w:proofErr w:type="spellStart"/>
            <w:r>
              <w:t>Odbudowy</w:t>
            </w:r>
            <w:proofErr w:type="spellEnd"/>
            <w:r>
              <w:t xml:space="preserve"> </w:t>
            </w:r>
            <w:proofErr w:type="spellStart"/>
            <w:r>
              <w:t>i</w:t>
            </w:r>
            <w:proofErr w:type="spellEnd"/>
            <w:r>
              <w:t xml:space="preserve"> </w:t>
            </w:r>
            <w:proofErr w:type="spellStart"/>
            <w:r>
              <w:t>Zwiększania</w:t>
            </w:r>
            <w:proofErr w:type="spellEnd"/>
            <w:r>
              <w:t xml:space="preserve"> </w:t>
            </w:r>
            <w:proofErr w:type="spellStart"/>
            <w:r>
              <w:t>Odporności</w:t>
            </w:r>
            <w:proofErr w:type="spellEnd"/>
            <w:r>
              <w:t xml:space="preserve">, C3.1.1 </w:t>
            </w:r>
            <w:proofErr w:type="spellStart"/>
            <w:r>
              <w:t>Cyberbezpieczeństwo</w:t>
            </w:r>
            <w:proofErr w:type="spellEnd"/>
            <w:r>
              <w:t xml:space="preserve"> – </w:t>
            </w:r>
            <w:proofErr w:type="spellStart"/>
            <w:r>
              <w:t>CyberPL</w:t>
            </w:r>
            <w:proofErr w:type="spellEnd"/>
          </w:p>
        </w:tc>
      </w:tr>
      <w:tr w:rsidR="00282000">
        <w:trPr>
          <w:jc w:val="center"/>
        </w:trPr>
        <w:tc>
          <w:tcPr>
            <w:tcW w:w="4986" w:type="dxa"/>
            <w:shd w:val="clear" w:color="auto" w:fill="D9EAF7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282000" w:rsidRDefault="002920E1">
            <w:proofErr w:type="spellStart"/>
            <w:r>
              <w:rPr>
                <w:b/>
              </w:rPr>
              <w:t>Nabór</w:t>
            </w:r>
            <w:proofErr w:type="spellEnd"/>
          </w:p>
        </w:tc>
        <w:tc>
          <w:tcPr>
            <w:tcW w:w="4986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282000" w:rsidRDefault="002920E1">
            <w:r>
              <w:t>KPOD.05.10-CW.01-001/25</w:t>
            </w:r>
          </w:p>
        </w:tc>
      </w:tr>
    </w:tbl>
    <w:p w:rsidR="00282000" w:rsidRDefault="00282000"/>
    <w:p w:rsidR="00282000" w:rsidRDefault="002920E1">
      <w:bookmarkStart w:id="0" w:name="_GoBack"/>
      <w:bookmarkEnd w:id="0"/>
      <w:r>
        <w:br w:type="page"/>
      </w:r>
    </w:p>
    <w:p w:rsidR="00282000" w:rsidRDefault="002920E1">
      <w:pPr>
        <w:rPr>
          <w:highlight w:val="yellow"/>
          <w:lang w:val="pl-PL"/>
        </w:rPr>
      </w:pPr>
      <w:proofErr w:type="spellStart"/>
      <w:proofErr w:type="gramStart"/>
      <w:r>
        <w:lastRenderedPageBreak/>
        <w:t>Wykonawca</w:t>
      </w:r>
      <w:proofErr w:type="spellEnd"/>
      <w:r>
        <w:t xml:space="preserve"> </w:t>
      </w:r>
      <w:proofErr w:type="spellStart"/>
      <w:r>
        <w:t>wycenia</w:t>
      </w:r>
      <w:proofErr w:type="spellEnd"/>
      <w:r>
        <w:t xml:space="preserve"> </w:t>
      </w:r>
      <w:proofErr w:type="spellStart"/>
      <w:r>
        <w:t>wszystkie</w:t>
      </w:r>
      <w:proofErr w:type="spellEnd"/>
      <w:r>
        <w:t xml:space="preserve"> 36 </w:t>
      </w:r>
      <w:proofErr w:type="spellStart"/>
      <w:r>
        <w:t>pozycji</w:t>
      </w:r>
      <w:proofErr w:type="spellEnd"/>
      <w:r>
        <w:t>.</w:t>
      </w:r>
      <w:proofErr w:type="gramEnd"/>
      <w:r>
        <w:t xml:space="preserve"> </w:t>
      </w:r>
      <w:proofErr w:type="spellStart"/>
      <w:r>
        <w:t>Obszary</w:t>
      </w:r>
      <w:proofErr w:type="spellEnd"/>
      <w:r>
        <w:t xml:space="preserve">: Org. – </w:t>
      </w:r>
      <w:proofErr w:type="spellStart"/>
      <w:r>
        <w:t>organizacyjny</w:t>
      </w:r>
      <w:proofErr w:type="spellEnd"/>
      <w:r>
        <w:t xml:space="preserve">; </w:t>
      </w:r>
      <w:proofErr w:type="spellStart"/>
      <w:r>
        <w:t>Szkol</w:t>
      </w:r>
      <w:proofErr w:type="spellEnd"/>
      <w:r>
        <w:t xml:space="preserve">. – </w:t>
      </w:r>
      <w:proofErr w:type="spellStart"/>
      <w:proofErr w:type="gramStart"/>
      <w:r>
        <w:t>kompetencyjny</w:t>
      </w:r>
      <w:proofErr w:type="spellEnd"/>
      <w:proofErr w:type="gramEnd"/>
      <w:r>
        <w:t xml:space="preserve">. </w:t>
      </w:r>
      <w:proofErr w:type="spellStart"/>
      <w:proofErr w:type="gramStart"/>
      <w:r>
        <w:t>Cena</w:t>
      </w:r>
      <w:proofErr w:type="spellEnd"/>
      <w:r>
        <w:t xml:space="preserve"> </w:t>
      </w:r>
      <w:proofErr w:type="spellStart"/>
      <w:r>
        <w:t>jednostkowa</w:t>
      </w:r>
      <w:proofErr w:type="spellEnd"/>
      <w:r>
        <w:t xml:space="preserve"> </w:t>
      </w:r>
      <w:proofErr w:type="spellStart"/>
      <w:r>
        <w:t>netto</w:t>
      </w:r>
      <w:proofErr w:type="spellEnd"/>
      <w:r>
        <w:t xml:space="preserve"> </w:t>
      </w:r>
      <w:proofErr w:type="spellStart"/>
      <w:r>
        <w:t>dotyczy</w:t>
      </w:r>
      <w:proofErr w:type="spellEnd"/>
      <w:r>
        <w:t xml:space="preserve"> </w:t>
      </w:r>
      <w:proofErr w:type="spellStart"/>
      <w:r>
        <w:t>jednej</w:t>
      </w:r>
      <w:proofErr w:type="spellEnd"/>
      <w:r>
        <w:t xml:space="preserve"> </w:t>
      </w:r>
      <w:proofErr w:type="spellStart"/>
      <w:r>
        <w:t>jednostki</w:t>
      </w:r>
      <w:proofErr w:type="spellEnd"/>
      <w:r>
        <w:t xml:space="preserve"> </w:t>
      </w:r>
      <w:proofErr w:type="spellStart"/>
      <w:r>
        <w:t>wskazanej</w:t>
      </w:r>
      <w:proofErr w:type="spellEnd"/>
      <w:r>
        <w:t xml:space="preserve"> w </w:t>
      </w:r>
      <w:proofErr w:type="spellStart"/>
      <w:r>
        <w:t>kolumnie</w:t>
      </w:r>
      <w:proofErr w:type="spellEnd"/>
      <w:r>
        <w:t xml:space="preserve"> „</w:t>
      </w:r>
      <w:proofErr w:type="spellStart"/>
      <w:r>
        <w:t>Ilość</w:t>
      </w:r>
      <w:proofErr w:type="spellEnd"/>
      <w:r>
        <w:t>”.</w:t>
      </w:r>
      <w:proofErr w:type="gramEnd"/>
      <w:r>
        <w:t xml:space="preserve"> </w:t>
      </w:r>
      <w:proofErr w:type="spellStart"/>
      <w:r>
        <w:t>Wartość</w:t>
      </w:r>
      <w:proofErr w:type="spellEnd"/>
      <w:r>
        <w:t xml:space="preserve"> </w:t>
      </w:r>
      <w:proofErr w:type="spellStart"/>
      <w:r>
        <w:t>brutto</w:t>
      </w:r>
      <w:proofErr w:type="spellEnd"/>
      <w:r>
        <w:t xml:space="preserve"> </w:t>
      </w:r>
      <w:proofErr w:type="spellStart"/>
      <w:r>
        <w:t>pozycji</w:t>
      </w:r>
      <w:proofErr w:type="spellEnd"/>
      <w:r>
        <w:t xml:space="preserve"> = </w:t>
      </w:r>
      <w:proofErr w:type="spellStart"/>
      <w:r>
        <w:t>ilość</w:t>
      </w:r>
      <w:proofErr w:type="spellEnd"/>
      <w:r>
        <w:t xml:space="preserve"> × </w:t>
      </w:r>
      <w:proofErr w:type="spellStart"/>
      <w:r>
        <w:t>cena</w:t>
      </w:r>
      <w:proofErr w:type="spellEnd"/>
      <w:r>
        <w:t xml:space="preserve"> </w:t>
      </w:r>
      <w:proofErr w:type="spellStart"/>
      <w:r>
        <w:t>jednostkowa</w:t>
      </w:r>
      <w:proofErr w:type="spellEnd"/>
      <w:r>
        <w:t xml:space="preserve"> </w:t>
      </w:r>
      <w:proofErr w:type="spellStart"/>
      <w:r>
        <w:t>netto</w:t>
      </w:r>
      <w:proofErr w:type="spellEnd"/>
      <w:r>
        <w:t xml:space="preserve"> × (1 + VAT/100). </w:t>
      </w:r>
      <w:proofErr w:type="spellStart"/>
      <w:proofErr w:type="gramStart"/>
      <w:r>
        <w:t>Przykładowo</w:t>
      </w:r>
      <w:proofErr w:type="spellEnd"/>
      <w:r>
        <w:t xml:space="preserve"> </w:t>
      </w:r>
      <w:proofErr w:type="spellStart"/>
      <w:r>
        <w:t>dla</w:t>
      </w:r>
      <w:proofErr w:type="spellEnd"/>
      <w:r>
        <w:t xml:space="preserve"> 2 </w:t>
      </w:r>
      <w:proofErr w:type="spellStart"/>
      <w:r>
        <w:t>szt</w:t>
      </w:r>
      <w:proofErr w:type="spellEnd"/>
      <w:r>
        <w:t>.</w:t>
      </w:r>
      <w:proofErr w:type="gramEnd"/>
      <w:r>
        <w:t xml:space="preserve"> </w:t>
      </w:r>
      <w:proofErr w:type="gramStart"/>
      <w:r>
        <w:t xml:space="preserve">UTM SUW </w:t>
      </w:r>
      <w:proofErr w:type="spellStart"/>
      <w:r>
        <w:t>należy</w:t>
      </w:r>
      <w:proofErr w:type="spellEnd"/>
      <w:r>
        <w:t xml:space="preserve"> </w:t>
      </w:r>
      <w:proofErr w:type="spellStart"/>
      <w:r>
        <w:t>podać</w:t>
      </w:r>
      <w:proofErr w:type="spellEnd"/>
      <w:r>
        <w:t xml:space="preserve"> </w:t>
      </w:r>
      <w:proofErr w:type="spellStart"/>
      <w:r>
        <w:t>cenę</w:t>
      </w:r>
      <w:proofErr w:type="spellEnd"/>
      <w:r>
        <w:t xml:space="preserve"> </w:t>
      </w:r>
      <w:proofErr w:type="spellStart"/>
      <w:r>
        <w:t>jednostkową</w:t>
      </w:r>
      <w:proofErr w:type="spellEnd"/>
      <w:r>
        <w:t xml:space="preserve"> </w:t>
      </w:r>
      <w:proofErr w:type="spellStart"/>
      <w:r>
        <w:t>netto</w:t>
      </w:r>
      <w:proofErr w:type="spellEnd"/>
      <w:r>
        <w:t xml:space="preserve"> 1 </w:t>
      </w:r>
      <w:proofErr w:type="spellStart"/>
      <w:r>
        <w:t>szt</w:t>
      </w:r>
      <w:proofErr w:type="spellEnd"/>
      <w:r>
        <w:t>.</w:t>
      </w:r>
      <w:proofErr w:type="gramEnd"/>
      <w:r>
        <w:t xml:space="preserve"> </w:t>
      </w:r>
      <w:proofErr w:type="spellStart"/>
      <w:proofErr w:type="gramStart"/>
      <w:r>
        <w:t>Cena</w:t>
      </w:r>
      <w:proofErr w:type="spellEnd"/>
      <w:r>
        <w:t xml:space="preserve"> </w:t>
      </w:r>
      <w:proofErr w:type="spellStart"/>
      <w:r>
        <w:t>musi</w:t>
      </w:r>
      <w:proofErr w:type="spellEnd"/>
      <w:r>
        <w:t xml:space="preserve"> </w:t>
      </w:r>
      <w:proofErr w:type="spellStart"/>
      <w:r>
        <w:t>obejmować</w:t>
      </w:r>
      <w:proofErr w:type="spellEnd"/>
      <w:r>
        <w:t xml:space="preserve"> </w:t>
      </w:r>
      <w:proofErr w:type="spellStart"/>
      <w:r>
        <w:t>wszystkie</w:t>
      </w:r>
      <w:proofErr w:type="spellEnd"/>
      <w:r>
        <w:t xml:space="preserve"> </w:t>
      </w:r>
      <w:proofErr w:type="spellStart"/>
      <w:r>
        <w:t>koszty</w:t>
      </w:r>
      <w:proofErr w:type="spellEnd"/>
      <w:r>
        <w:t xml:space="preserve"> </w:t>
      </w:r>
      <w:proofErr w:type="spellStart"/>
      <w:r>
        <w:t>dostawy</w:t>
      </w:r>
      <w:proofErr w:type="spellEnd"/>
      <w:r>
        <w:t xml:space="preserve">, </w:t>
      </w:r>
      <w:proofErr w:type="spellStart"/>
      <w:r>
        <w:t>licencji</w:t>
      </w:r>
      <w:proofErr w:type="spellEnd"/>
      <w:r>
        <w:t xml:space="preserve">, </w:t>
      </w:r>
      <w:proofErr w:type="spellStart"/>
      <w:r>
        <w:t>subskrypcji</w:t>
      </w:r>
      <w:proofErr w:type="spellEnd"/>
      <w:r>
        <w:t xml:space="preserve">, </w:t>
      </w:r>
      <w:proofErr w:type="spellStart"/>
      <w:r>
        <w:t>konfiguracji</w:t>
      </w:r>
      <w:proofErr w:type="spellEnd"/>
      <w:r>
        <w:t xml:space="preserve">, </w:t>
      </w:r>
      <w:proofErr w:type="spellStart"/>
      <w:r>
        <w:t>integracji</w:t>
      </w:r>
      <w:proofErr w:type="spellEnd"/>
      <w:r>
        <w:t xml:space="preserve">, </w:t>
      </w:r>
      <w:proofErr w:type="spellStart"/>
      <w:r>
        <w:t>testów</w:t>
      </w:r>
      <w:proofErr w:type="spellEnd"/>
      <w:r>
        <w:t xml:space="preserve">, </w:t>
      </w:r>
      <w:proofErr w:type="spellStart"/>
      <w:r>
        <w:t>dokumentacji</w:t>
      </w:r>
      <w:proofErr w:type="spellEnd"/>
      <w:r>
        <w:t xml:space="preserve">, </w:t>
      </w:r>
      <w:proofErr w:type="spellStart"/>
      <w:r>
        <w:t>gwarancji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wsparcia</w:t>
      </w:r>
      <w:proofErr w:type="spellEnd"/>
      <w:r>
        <w:t xml:space="preserve"> </w:t>
      </w:r>
      <w:proofErr w:type="spellStart"/>
      <w:r>
        <w:t>wymagane</w:t>
      </w:r>
      <w:proofErr w:type="spellEnd"/>
      <w:r>
        <w:t xml:space="preserve"> w OPZ.</w:t>
      </w:r>
      <w:proofErr w:type="gramEnd"/>
      <w:r>
        <w:t xml:space="preserve"> </w:t>
      </w:r>
      <w:proofErr w:type="spellStart"/>
      <w:proofErr w:type="gramStart"/>
      <w:r>
        <w:t>Wykonawca</w:t>
      </w:r>
      <w:proofErr w:type="spellEnd"/>
      <w:r>
        <w:t xml:space="preserve"> </w:t>
      </w:r>
      <w:proofErr w:type="spellStart"/>
      <w:r>
        <w:t>wykazuje</w:t>
      </w:r>
      <w:proofErr w:type="spellEnd"/>
      <w:r>
        <w:t xml:space="preserve"> </w:t>
      </w:r>
      <w:proofErr w:type="spellStart"/>
      <w:r>
        <w:t>koszty</w:t>
      </w:r>
      <w:proofErr w:type="spellEnd"/>
      <w:r>
        <w:t xml:space="preserve"> </w:t>
      </w:r>
      <w:proofErr w:type="spellStart"/>
      <w:r>
        <w:t>pozycji</w:t>
      </w:r>
      <w:proofErr w:type="spellEnd"/>
      <w:r>
        <w:t xml:space="preserve"> IT </w:t>
      </w:r>
      <w:proofErr w:type="spellStart"/>
      <w:r>
        <w:t>i</w:t>
      </w:r>
      <w:proofErr w:type="spellEnd"/>
      <w:r>
        <w:t xml:space="preserve"> OT </w:t>
      </w:r>
      <w:proofErr w:type="spellStart"/>
      <w:r>
        <w:t>oddzielnie</w:t>
      </w:r>
      <w:proofErr w:type="spellEnd"/>
      <w:r>
        <w:t>.</w:t>
      </w:r>
      <w:proofErr w:type="gramEnd"/>
      <w:r>
        <w:t xml:space="preserve"> W </w:t>
      </w:r>
      <w:proofErr w:type="spellStart"/>
      <w:r>
        <w:t>przypadku</w:t>
      </w:r>
      <w:proofErr w:type="spellEnd"/>
      <w:r>
        <w:t xml:space="preserve"> </w:t>
      </w:r>
      <w:proofErr w:type="spellStart"/>
      <w:r>
        <w:t>realizacji</w:t>
      </w:r>
      <w:proofErr w:type="spellEnd"/>
      <w:r>
        <w:t xml:space="preserve"> </w:t>
      </w:r>
      <w:proofErr w:type="spellStart"/>
      <w:r>
        <w:t>funkcjonalności</w:t>
      </w:r>
      <w:proofErr w:type="spellEnd"/>
      <w:r>
        <w:t xml:space="preserve"> bez </w:t>
      </w:r>
      <w:proofErr w:type="spellStart"/>
      <w:r>
        <w:t>dodatkowych</w:t>
      </w:r>
      <w:proofErr w:type="spellEnd"/>
      <w:r>
        <w:t xml:space="preserve"> </w:t>
      </w:r>
      <w:proofErr w:type="spellStart"/>
      <w:r>
        <w:t>kosztów</w:t>
      </w:r>
      <w:proofErr w:type="spellEnd"/>
      <w:r>
        <w:t xml:space="preserve"> w </w:t>
      </w:r>
      <w:proofErr w:type="spellStart"/>
      <w:r>
        <w:t>ramach</w:t>
      </w:r>
      <w:proofErr w:type="spellEnd"/>
      <w:r>
        <w:t xml:space="preserve"> </w:t>
      </w:r>
      <w:proofErr w:type="spellStart"/>
      <w:r>
        <w:t>innego</w:t>
      </w:r>
      <w:proofErr w:type="spellEnd"/>
      <w:r>
        <w:t xml:space="preserve"> </w:t>
      </w:r>
      <w:proofErr w:type="spellStart"/>
      <w:r>
        <w:t>komponentu</w:t>
      </w:r>
      <w:proofErr w:type="spellEnd"/>
      <w:r>
        <w:t xml:space="preserve"> </w:t>
      </w:r>
      <w:proofErr w:type="spellStart"/>
      <w:r>
        <w:t>dopuszcza</w:t>
      </w:r>
      <w:proofErr w:type="spellEnd"/>
      <w:r>
        <w:t xml:space="preserve"> </w:t>
      </w:r>
      <w:proofErr w:type="spellStart"/>
      <w:r>
        <w:t>się</w:t>
      </w:r>
      <w:proofErr w:type="spellEnd"/>
      <w:r>
        <w:t xml:space="preserve"> 0</w:t>
      </w:r>
      <w:proofErr w:type="gramStart"/>
      <w:r>
        <w:t>,00</w:t>
      </w:r>
      <w:proofErr w:type="gramEnd"/>
      <w:r>
        <w:t xml:space="preserve"> </w:t>
      </w:r>
      <w:proofErr w:type="spellStart"/>
      <w:r>
        <w:t>zł</w:t>
      </w:r>
      <w:proofErr w:type="spellEnd"/>
      <w:r>
        <w:t xml:space="preserve"> z </w:t>
      </w:r>
      <w:proofErr w:type="spellStart"/>
      <w:r>
        <w:t>podaniem</w:t>
      </w:r>
      <w:proofErr w:type="spellEnd"/>
      <w:r>
        <w:t xml:space="preserve"> </w:t>
      </w:r>
      <w:proofErr w:type="spellStart"/>
      <w:r>
        <w:t>pozycji</w:t>
      </w:r>
      <w:proofErr w:type="spellEnd"/>
      <w:r>
        <w:t xml:space="preserve"> </w:t>
      </w:r>
      <w:proofErr w:type="spellStart"/>
      <w:r>
        <w:t>pokrywającej</w:t>
      </w:r>
      <w:proofErr w:type="spellEnd"/>
      <w:r>
        <w:t xml:space="preserve"> </w:t>
      </w:r>
      <w:proofErr w:type="spellStart"/>
      <w:r>
        <w:t>koszt</w:t>
      </w:r>
      <w:proofErr w:type="spellEnd"/>
      <w:r>
        <w:t xml:space="preserve">; </w:t>
      </w:r>
      <w:proofErr w:type="spellStart"/>
      <w:r>
        <w:t>zakazuje</w:t>
      </w:r>
      <w:proofErr w:type="spellEnd"/>
      <w:r>
        <w:t xml:space="preserve"> </w:t>
      </w:r>
      <w:proofErr w:type="spellStart"/>
      <w:r>
        <w:t>się</w:t>
      </w:r>
      <w:proofErr w:type="spellEnd"/>
      <w:r>
        <w:t xml:space="preserve"> </w:t>
      </w:r>
      <w:proofErr w:type="spellStart"/>
      <w:r>
        <w:t>podwójnego</w:t>
      </w:r>
      <w:proofErr w:type="spellEnd"/>
      <w:r>
        <w:t xml:space="preserve"> </w:t>
      </w:r>
      <w:proofErr w:type="spellStart"/>
      <w:r>
        <w:t>finansowania</w:t>
      </w:r>
      <w:proofErr w:type="spellEnd"/>
      <w:r>
        <w:t>.</w:t>
      </w:r>
    </w:p>
    <w:tbl>
      <w:tblPr>
        <w:tblW w:w="0" w:type="auto"/>
        <w:jc w:val="center"/>
        <w:tblBorders>
          <w:top w:val="single" w:sz="4" w:space="0" w:color="B7C9D6"/>
          <w:left w:val="single" w:sz="4" w:space="0" w:color="B7C9D6"/>
          <w:bottom w:val="single" w:sz="4" w:space="0" w:color="B7C9D6"/>
          <w:right w:val="single" w:sz="4" w:space="0" w:color="B7C9D6"/>
          <w:insideH w:val="single" w:sz="4" w:space="0" w:color="B7C9D6"/>
          <w:insideV w:val="single" w:sz="4" w:space="0" w:color="B7C9D6"/>
        </w:tblBorders>
        <w:tblLook w:val="04A0" w:firstRow="1" w:lastRow="0" w:firstColumn="1" w:lastColumn="0" w:noHBand="0" w:noVBand="1"/>
      </w:tblPr>
      <w:tblGrid>
        <w:gridCol w:w="454"/>
        <w:gridCol w:w="1191"/>
        <w:gridCol w:w="624"/>
        <w:gridCol w:w="3742"/>
        <w:gridCol w:w="794"/>
        <w:gridCol w:w="1134"/>
        <w:gridCol w:w="567"/>
        <w:gridCol w:w="1191"/>
      </w:tblGrid>
      <w:tr w:rsidR="00282000">
        <w:trPr>
          <w:tblHeader/>
          <w:jc w:val="center"/>
        </w:trPr>
        <w:tc>
          <w:tcPr>
            <w:tcW w:w="454" w:type="dxa"/>
            <w:shd w:val="clear" w:color="auto" w:fill="1F4E7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282000" w:rsidRDefault="002920E1">
            <w:proofErr w:type="spellStart"/>
            <w:r>
              <w:rPr>
                <w:b/>
                <w:color w:val="FFFFFF"/>
                <w:sz w:val="14"/>
              </w:rPr>
              <w:t>Lp</w:t>
            </w:r>
            <w:proofErr w:type="spellEnd"/>
            <w:r>
              <w:rPr>
                <w:b/>
                <w:color w:val="FFFFFF"/>
                <w:sz w:val="14"/>
              </w:rPr>
              <w:t>.</w:t>
            </w:r>
          </w:p>
        </w:tc>
        <w:tc>
          <w:tcPr>
            <w:tcW w:w="1191" w:type="dxa"/>
            <w:shd w:val="clear" w:color="auto" w:fill="1F4E7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282000" w:rsidRDefault="002920E1">
            <w:proofErr w:type="spellStart"/>
            <w:r>
              <w:rPr>
                <w:b/>
                <w:color w:val="FFFFFF"/>
                <w:sz w:val="14"/>
              </w:rPr>
              <w:t>Obszar</w:t>
            </w:r>
            <w:proofErr w:type="spellEnd"/>
          </w:p>
        </w:tc>
        <w:tc>
          <w:tcPr>
            <w:tcW w:w="624" w:type="dxa"/>
            <w:shd w:val="clear" w:color="auto" w:fill="1F4E7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282000" w:rsidRDefault="002920E1">
            <w:proofErr w:type="spellStart"/>
            <w:r>
              <w:rPr>
                <w:b/>
                <w:color w:val="FFFFFF"/>
                <w:sz w:val="14"/>
              </w:rPr>
              <w:t>Kod</w:t>
            </w:r>
            <w:proofErr w:type="spellEnd"/>
          </w:p>
        </w:tc>
        <w:tc>
          <w:tcPr>
            <w:tcW w:w="3742" w:type="dxa"/>
            <w:shd w:val="clear" w:color="auto" w:fill="1F4E7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282000" w:rsidRDefault="002920E1">
            <w:proofErr w:type="spellStart"/>
            <w:r>
              <w:rPr>
                <w:b/>
                <w:color w:val="FFFFFF"/>
                <w:sz w:val="14"/>
              </w:rPr>
              <w:t>Pozycja</w:t>
            </w:r>
            <w:proofErr w:type="spellEnd"/>
          </w:p>
        </w:tc>
        <w:tc>
          <w:tcPr>
            <w:tcW w:w="794" w:type="dxa"/>
            <w:shd w:val="clear" w:color="auto" w:fill="1F4E7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282000" w:rsidRDefault="002920E1">
            <w:proofErr w:type="spellStart"/>
            <w:r>
              <w:rPr>
                <w:b/>
                <w:color w:val="FFFFFF"/>
                <w:sz w:val="14"/>
              </w:rPr>
              <w:t>Ilość</w:t>
            </w:r>
            <w:proofErr w:type="spellEnd"/>
          </w:p>
        </w:tc>
        <w:tc>
          <w:tcPr>
            <w:tcW w:w="1134" w:type="dxa"/>
            <w:shd w:val="clear" w:color="auto" w:fill="1F4E7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824E02" w:rsidRDefault="002920E1">
            <w:proofErr w:type="spellStart"/>
            <w:r>
              <w:t>Cena</w:t>
            </w:r>
            <w:proofErr w:type="spellEnd"/>
            <w:r>
              <w:t xml:space="preserve"> </w:t>
            </w:r>
            <w:proofErr w:type="spellStart"/>
            <w:r>
              <w:t>jedn</w:t>
            </w:r>
            <w:proofErr w:type="spellEnd"/>
            <w:r>
              <w:t xml:space="preserve">. </w:t>
            </w:r>
            <w:proofErr w:type="spellStart"/>
            <w:r>
              <w:t>netto</w:t>
            </w:r>
            <w:proofErr w:type="spellEnd"/>
            <w:r>
              <w:t xml:space="preserve"> [</w:t>
            </w:r>
            <w:proofErr w:type="spellStart"/>
            <w:r>
              <w:t>zł</w:t>
            </w:r>
            <w:proofErr w:type="spellEnd"/>
            <w:r>
              <w:t>]</w:t>
            </w:r>
          </w:p>
        </w:tc>
        <w:tc>
          <w:tcPr>
            <w:tcW w:w="567" w:type="dxa"/>
            <w:shd w:val="clear" w:color="auto" w:fill="1F4E7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282000" w:rsidRDefault="002920E1">
            <w:r>
              <w:rPr>
                <w:b/>
                <w:color w:val="FFFFFF"/>
                <w:sz w:val="14"/>
              </w:rPr>
              <w:t>VAT %</w:t>
            </w:r>
          </w:p>
        </w:tc>
        <w:tc>
          <w:tcPr>
            <w:tcW w:w="1191" w:type="dxa"/>
            <w:shd w:val="clear" w:color="auto" w:fill="1F4E7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824E02" w:rsidRDefault="002920E1">
            <w:proofErr w:type="spellStart"/>
            <w:r>
              <w:t>Wartość</w:t>
            </w:r>
            <w:proofErr w:type="spellEnd"/>
            <w:r>
              <w:t xml:space="preserve"> </w:t>
            </w:r>
            <w:proofErr w:type="spellStart"/>
            <w:r>
              <w:t>brutto</w:t>
            </w:r>
            <w:proofErr w:type="spellEnd"/>
            <w:r>
              <w:t xml:space="preserve"> </w:t>
            </w:r>
            <w:proofErr w:type="spellStart"/>
            <w:r>
              <w:t>pozycji</w:t>
            </w:r>
            <w:proofErr w:type="spellEnd"/>
            <w:r>
              <w:t xml:space="preserve"> [</w:t>
            </w:r>
            <w:proofErr w:type="spellStart"/>
            <w:r>
              <w:t>zł</w:t>
            </w:r>
            <w:proofErr w:type="spellEnd"/>
            <w:r>
              <w:t>]</w:t>
            </w:r>
          </w:p>
        </w:tc>
      </w:tr>
      <w:tr w:rsidR="00824E02">
        <w:trPr>
          <w:jc w:val="center"/>
        </w:trPr>
        <w:tc>
          <w:tcPr>
            <w:tcW w:w="454" w:type="dxa"/>
            <w:vAlign w:val="center"/>
          </w:tcPr>
          <w:p w:rsidR="00824E02" w:rsidRDefault="002920E1">
            <w:pPr>
              <w:spacing w:after="20"/>
            </w:pPr>
            <w:r>
              <w:rPr>
                <w:sz w:val="16"/>
              </w:rPr>
              <w:t>1</w:t>
            </w:r>
          </w:p>
        </w:tc>
        <w:tc>
          <w:tcPr>
            <w:tcW w:w="1191" w:type="dxa"/>
            <w:vAlign w:val="center"/>
          </w:tcPr>
          <w:p w:rsidR="00824E02" w:rsidRDefault="002920E1">
            <w:r>
              <w:t>Org.</w:t>
            </w:r>
          </w:p>
        </w:tc>
        <w:tc>
          <w:tcPr>
            <w:tcW w:w="624" w:type="dxa"/>
            <w:vAlign w:val="center"/>
          </w:tcPr>
          <w:p w:rsidR="00824E02" w:rsidRDefault="002920E1">
            <w:pPr>
              <w:spacing w:after="20"/>
            </w:pPr>
            <w:r>
              <w:rPr>
                <w:sz w:val="16"/>
              </w:rPr>
              <w:t>U20</w:t>
            </w:r>
          </w:p>
        </w:tc>
        <w:tc>
          <w:tcPr>
            <w:tcW w:w="3742" w:type="dxa"/>
            <w:vAlign w:val="center"/>
          </w:tcPr>
          <w:p w:rsidR="00824E02" w:rsidRDefault="002920E1">
            <w:pPr>
              <w:spacing w:after="20"/>
            </w:pPr>
            <w:proofErr w:type="spellStart"/>
            <w:r>
              <w:rPr>
                <w:sz w:val="16"/>
              </w:rPr>
              <w:t>Opracowanie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wdrożenie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przegląd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aktualizacja</w:t>
            </w:r>
            <w:proofErr w:type="spellEnd"/>
            <w:r>
              <w:rPr>
                <w:sz w:val="16"/>
              </w:rPr>
              <w:t xml:space="preserve"> SZBI</w:t>
            </w:r>
          </w:p>
        </w:tc>
        <w:tc>
          <w:tcPr>
            <w:tcW w:w="794" w:type="dxa"/>
            <w:vAlign w:val="center"/>
          </w:tcPr>
          <w:p w:rsidR="00824E02" w:rsidRDefault="002920E1">
            <w:pPr>
              <w:spacing w:after="20"/>
            </w:pPr>
            <w:r>
              <w:rPr>
                <w:sz w:val="16"/>
              </w:rPr>
              <w:t xml:space="preserve">1 </w:t>
            </w:r>
            <w:proofErr w:type="spellStart"/>
            <w:r>
              <w:rPr>
                <w:sz w:val="16"/>
              </w:rPr>
              <w:t>usługa</w:t>
            </w:r>
            <w:proofErr w:type="spellEnd"/>
          </w:p>
        </w:tc>
        <w:tc>
          <w:tcPr>
            <w:tcW w:w="1134" w:type="dxa"/>
            <w:vAlign w:val="center"/>
          </w:tcPr>
          <w:p w:rsidR="00824E02" w:rsidRDefault="002920E1">
            <w:pPr>
              <w:spacing w:after="20"/>
            </w:pPr>
            <w:r>
              <w:rPr>
                <w:sz w:val="16"/>
              </w:rPr>
              <w:t>................</w:t>
            </w:r>
          </w:p>
        </w:tc>
        <w:tc>
          <w:tcPr>
            <w:tcW w:w="567" w:type="dxa"/>
            <w:vAlign w:val="center"/>
          </w:tcPr>
          <w:p w:rsidR="00824E02" w:rsidRDefault="002920E1">
            <w:pPr>
              <w:spacing w:after="20"/>
            </w:pPr>
            <w:r>
              <w:rPr>
                <w:sz w:val="16"/>
              </w:rPr>
              <w:t>......</w:t>
            </w:r>
          </w:p>
        </w:tc>
        <w:tc>
          <w:tcPr>
            <w:tcW w:w="1191" w:type="dxa"/>
            <w:vAlign w:val="center"/>
          </w:tcPr>
          <w:p w:rsidR="00824E02" w:rsidRDefault="002920E1">
            <w:pPr>
              <w:spacing w:after="20"/>
            </w:pPr>
            <w:r>
              <w:rPr>
                <w:sz w:val="16"/>
              </w:rPr>
              <w:t>................</w:t>
            </w:r>
          </w:p>
        </w:tc>
      </w:tr>
      <w:tr w:rsidR="00824E02">
        <w:trPr>
          <w:jc w:val="center"/>
        </w:trPr>
        <w:tc>
          <w:tcPr>
            <w:tcW w:w="454" w:type="dxa"/>
            <w:vAlign w:val="center"/>
          </w:tcPr>
          <w:p w:rsidR="00824E02" w:rsidRDefault="002920E1">
            <w:pPr>
              <w:spacing w:after="20"/>
            </w:pPr>
            <w:r>
              <w:rPr>
                <w:sz w:val="16"/>
              </w:rPr>
              <w:t>2</w:t>
            </w:r>
          </w:p>
        </w:tc>
        <w:tc>
          <w:tcPr>
            <w:tcW w:w="1191" w:type="dxa"/>
            <w:vAlign w:val="center"/>
          </w:tcPr>
          <w:p w:rsidR="00824E02" w:rsidRDefault="002920E1">
            <w:r>
              <w:t>Org.</w:t>
            </w:r>
          </w:p>
        </w:tc>
        <w:tc>
          <w:tcPr>
            <w:tcW w:w="624" w:type="dxa"/>
            <w:vAlign w:val="center"/>
          </w:tcPr>
          <w:p w:rsidR="00824E02" w:rsidRDefault="002920E1">
            <w:pPr>
              <w:spacing w:after="20"/>
            </w:pPr>
            <w:r>
              <w:rPr>
                <w:sz w:val="16"/>
              </w:rPr>
              <w:t>U21</w:t>
            </w:r>
          </w:p>
        </w:tc>
        <w:tc>
          <w:tcPr>
            <w:tcW w:w="3742" w:type="dxa"/>
            <w:vAlign w:val="center"/>
          </w:tcPr>
          <w:p w:rsidR="00824E02" w:rsidRDefault="002920E1">
            <w:pPr>
              <w:spacing w:after="20"/>
            </w:pPr>
            <w:proofErr w:type="spellStart"/>
            <w:r>
              <w:rPr>
                <w:sz w:val="16"/>
              </w:rPr>
              <w:t>Utrzymanie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zarządzanie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doskonalenie</w:t>
            </w:r>
            <w:proofErr w:type="spellEnd"/>
            <w:r>
              <w:rPr>
                <w:sz w:val="16"/>
              </w:rPr>
              <w:t xml:space="preserve"> SZBI</w:t>
            </w:r>
          </w:p>
        </w:tc>
        <w:tc>
          <w:tcPr>
            <w:tcW w:w="794" w:type="dxa"/>
            <w:vAlign w:val="center"/>
          </w:tcPr>
          <w:p w:rsidR="00824E02" w:rsidRDefault="002920E1">
            <w:pPr>
              <w:spacing w:after="20"/>
            </w:pPr>
            <w:r>
              <w:rPr>
                <w:sz w:val="16"/>
              </w:rPr>
              <w:t xml:space="preserve">1 </w:t>
            </w:r>
            <w:proofErr w:type="spellStart"/>
            <w:r>
              <w:rPr>
                <w:sz w:val="16"/>
              </w:rPr>
              <w:t>usługa</w:t>
            </w:r>
            <w:proofErr w:type="spellEnd"/>
          </w:p>
        </w:tc>
        <w:tc>
          <w:tcPr>
            <w:tcW w:w="1134" w:type="dxa"/>
            <w:vAlign w:val="center"/>
          </w:tcPr>
          <w:p w:rsidR="00824E02" w:rsidRDefault="002920E1">
            <w:pPr>
              <w:spacing w:after="20"/>
            </w:pPr>
            <w:r>
              <w:rPr>
                <w:sz w:val="16"/>
              </w:rPr>
              <w:t>................</w:t>
            </w:r>
          </w:p>
        </w:tc>
        <w:tc>
          <w:tcPr>
            <w:tcW w:w="567" w:type="dxa"/>
            <w:vAlign w:val="center"/>
          </w:tcPr>
          <w:p w:rsidR="00824E02" w:rsidRDefault="002920E1">
            <w:pPr>
              <w:spacing w:after="20"/>
            </w:pPr>
            <w:r>
              <w:rPr>
                <w:sz w:val="16"/>
              </w:rPr>
              <w:t>......</w:t>
            </w:r>
          </w:p>
        </w:tc>
        <w:tc>
          <w:tcPr>
            <w:tcW w:w="1191" w:type="dxa"/>
            <w:vAlign w:val="center"/>
          </w:tcPr>
          <w:p w:rsidR="00824E02" w:rsidRDefault="002920E1">
            <w:pPr>
              <w:spacing w:after="20"/>
            </w:pPr>
            <w:r>
              <w:rPr>
                <w:sz w:val="16"/>
              </w:rPr>
              <w:t>................</w:t>
            </w:r>
          </w:p>
        </w:tc>
      </w:tr>
      <w:tr w:rsidR="00824E02">
        <w:trPr>
          <w:jc w:val="center"/>
        </w:trPr>
        <w:tc>
          <w:tcPr>
            <w:tcW w:w="454" w:type="dxa"/>
            <w:vAlign w:val="center"/>
          </w:tcPr>
          <w:p w:rsidR="00824E02" w:rsidRDefault="002920E1">
            <w:pPr>
              <w:spacing w:after="20"/>
            </w:pPr>
            <w:r>
              <w:rPr>
                <w:sz w:val="16"/>
              </w:rPr>
              <w:t>3</w:t>
            </w:r>
          </w:p>
        </w:tc>
        <w:tc>
          <w:tcPr>
            <w:tcW w:w="1191" w:type="dxa"/>
            <w:vAlign w:val="center"/>
          </w:tcPr>
          <w:p w:rsidR="00824E02" w:rsidRDefault="002920E1">
            <w:r>
              <w:t>Org.</w:t>
            </w:r>
          </w:p>
        </w:tc>
        <w:tc>
          <w:tcPr>
            <w:tcW w:w="624" w:type="dxa"/>
            <w:vAlign w:val="center"/>
          </w:tcPr>
          <w:p w:rsidR="00824E02" w:rsidRDefault="002920E1">
            <w:pPr>
              <w:spacing w:after="20"/>
            </w:pPr>
            <w:r>
              <w:rPr>
                <w:sz w:val="16"/>
              </w:rPr>
              <w:t>U25</w:t>
            </w:r>
          </w:p>
        </w:tc>
        <w:tc>
          <w:tcPr>
            <w:tcW w:w="3742" w:type="dxa"/>
            <w:vAlign w:val="center"/>
          </w:tcPr>
          <w:p w:rsidR="00824E02" w:rsidRDefault="002920E1">
            <w:pPr>
              <w:spacing w:after="20"/>
            </w:pPr>
            <w:proofErr w:type="spellStart"/>
            <w:r>
              <w:rPr>
                <w:sz w:val="16"/>
              </w:rPr>
              <w:t>Audyt</w:t>
            </w:r>
            <w:proofErr w:type="spellEnd"/>
            <w:r>
              <w:rPr>
                <w:sz w:val="16"/>
              </w:rPr>
              <w:t xml:space="preserve"> SZBI, SZCD </w:t>
            </w:r>
            <w:proofErr w:type="spellStart"/>
            <w:r>
              <w:rPr>
                <w:sz w:val="16"/>
              </w:rPr>
              <w:t>oraz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zgodności</w:t>
            </w:r>
            <w:proofErr w:type="spellEnd"/>
            <w:r>
              <w:rPr>
                <w:sz w:val="16"/>
              </w:rPr>
              <w:t xml:space="preserve"> z KRI/</w:t>
            </w:r>
            <w:proofErr w:type="spellStart"/>
            <w:r>
              <w:rPr>
                <w:sz w:val="16"/>
              </w:rPr>
              <w:t>uoKSC</w:t>
            </w:r>
            <w:proofErr w:type="spellEnd"/>
          </w:p>
        </w:tc>
        <w:tc>
          <w:tcPr>
            <w:tcW w:w="794" w:type="dxa"/>
            <w:vAlign w:val="center"/>
          </w:tcPr>
          <w:p w:rsidR="00824E02" w:rsidRDefault="002920E1">
            <w:pPr>
              <w:spacing w:after="20"/>
            </w:pPr>
            <w:r>
              <w:rPr>
                <w:sz w:val="16"/>
              </w:rPr>
              <w:t xml:space="preserve">1 </w:t>
            </w:r>
            <w:proofErr w:type="spellStart"/>
            <w:r>
              <w:rPr>
                <w:sz w:val="16"/>
              </w:rPr>
              <w:t>usługa</w:t>
            </w:r>
            <w:proofErr w:type="spellEnd"/>
          </w:p>
        </w:tc>
        <w:tc>
          <w:tcPr>
            <w:tcW w:w="1134" w:type="dxa"/>
            <w:vAlign w:val="center"/>
          </w:tcPr>
          <w:p w:rsidR="00824E02" w:rsidRDefault="002920E1">
            <w:pPr>
              <w:spacing w:after="20"/>
            </w:pPr>
            <w:r>
              <w:rPr>
                <w:sz w:val="16"/>
              </w:rPr>
              <w:t>................</w:t>
            </w:r>
          </w:p>
        </w:tc>
        <w:tc>
          <w:tcPr>
            <w:tcW w:w="567" w:type="dxa"/>
            <w:vAlign w:val="center"/>
          </w:tcPr>
          <w:p w:rsidR="00824E02" w:rsidRDefault="002920E1">
            <w:pPr>
              <w:spacing w:after="20"/>
            </w:pPr>
            <w:r>
              <w:rPr>
                <w:sz w:val="16"/>
              </w:rPr>
              <w:t>......</w:t>
            </w:r>
          </w:p>
        </w:tc>
        <w:tc>
          <w:tcPr>
            <w:tcW w:w="1191" w:type="dxa"/>
            <w:vAlign w:val="center"/>
          </w:tcPr>
          <w:p w:rsidR="00824E02" w:rsidRDefault="002920E1">
            <w:pPr>
              <w:spacing w:after="20"/>
            </w:pPr>
            <w:r>
              <w:rPr>
                <w:sz w:val="16"/>
              </w:rPr>
              <w:t>................</w:t>
            </w:r>
          </w:p>
        </w:tc>
      </w:tr>
      <w:tr w:rsidR="00824E02">
        <w:trPr>
          <w:jc w:val="center"/>
        </w:trPr>
        <w:tc>
          <w:tcPr>
            <w:tcW w:w="454" w:type="dxa"/>
            <w:vAlign w:val="center"/>
          </w:tcPr>
          <w:p w:rsidR="00824E02" w:rsidRDefault="002920E1">
            <w:pPr>
              <w:spacing w:after="20"/>
            </w:pPr>
            <w:r>
              <w:rPr>
                <w:sz w:val="16"/>
              </w:rPr>
              <w:t>4</w:t>
            </w:r>
          </w:p>
        </w:tc>
        <w:tc>
          <w:tcPr>
            <w:tcW w:w="1191" w:type="dxa"/>
            <w:vAlign w:val="center"/>
          </w:tcPr>
          <w:p w:rsidR="00824E02" w:rsidRDefault="002920E1">
            <w:r>
              <w:t>Org.</w:t>
            </w:r>
          </w:p>
        </w:tc>
        <w:tc>
          <w:tcPr>
            <w:tcW w:w="624" w:type="dxa"/>
            <w:vAlign w:val="center"/>
          </w:tcPr>
          <w:p w:rsidR="00824E02" w:rsidRDefault="002920E1">
            <w:pPr>
              <w:spacing w:after="20"/>
            </w:pPr>
            <w:r>
              <w:rPr>
                <w:sz w:val="16"/>
              </w:rPr>
              <w:t>U23</w:t>
            </w:r>
          </w:p>
        </w:tc>
        <w:tc>
          <w:tcPr>
            <w:tcW w:w="3742" w:type="dxa"/>
            <w:vAlign w:val="center"/>
          </w:tcPr>
          <w:p w:rsidR="00824E02" w:rsidRDefault="002920E1">
            <w:pPr>
              <w:spacing w:after="20"/>
            </w:pPr>
            <w:proofErr w:type="spellStart"/>
            <w:r>
              <w:rPr>
                <w:sz w:val="16"/>
              </w:rPr>
              <w:t>Opracowanie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wdrożenie</w:t>
            </w:r>
            <w:proofErr w:type="spellEnd"/>
            <w:r>
              <w:rPr>
                <w:sz w:val="16"/>
              </w:rPr>
              <w:t xml:space="preserve"> SZCD</w:t>
            </w:r>
          </w:p>
        </w:tc>
        <w:tc>
          <w:tcPr>
            <w:tcW w:w="794" w:type="dxa"/>
            <w:vAlign w:val="center"/>
          </w:tcPr>
          <w:p w:rsidR="00824E02" w:rsidRDefault="002920E1">
            <w:pPr>
              <w:spacing w:after="20"/>
            </w:pPr>
            <w:r>
              <w:rPr>
                <w:sz w:val="16"/>
              </w:rPr>
              <w:t xml:space="preserve">1 </w:t>
            </w:r>
            <w:proofErr w:type="spellStart"/>
            <w:r>
              <w:rPr>
                <w:sz w:val="16"/>
              </w:rPr>
              <w:t>usługa</w:t>
            </w:r>
            <w:proofErr w:type="spellEnd"/>
          </w:p>
        </w:tc>
        <w:tc>
          <w:tcPr>
            <w:tcW w:w="1134" w:type="dxa"/>
            <w:vAlign w:val="center"/>
          </w:tcPr>
          <w:p w:rsidR="00824E02" w:rsidRDefault="002920E1">
            <w:pPr>
              <w:spacing w:after="20"/>
            </w:pPr>
            <w:r>
              <w:rPr>
                <w:sz w:val="16"/>
              </w:rPr>
              <w:t>................</w:t>
            </w:r>
          </w:p>
        </w:tc>
        <w:tc>
          <w:tcPr>
            <w:tcW w:w="567" w:type="dxa"/>
            <w:vAlign w:val="center"/>
          </w:tcPr>
          <w:p w:rsidR="00824E02" w:rsidRDefault="002920E1">
            <w:pPr>
              <w:spacing w:after="20"/>
            </w:pPr>
            <w:r>
              <w:rPr>
                <w:sz w:val="16"/>
              </w:rPr>
              <w:t>......</w:t>
            </w:r>
          </w:p>
        </w:tc>
        <w:tc>
          <w:tcPr>
            <w:tcW w:w="1191" w:type="dxa"/>
            <w:vAlign w:val="center"/>
          </w:tcPr>
          <w:p w:rsidR="00824E02" w:rsidRDefault="002920E1">
            <w:pPr>
              <w:spacing w:after="20"/>
            </w:pPr>
            <w:r>
              <w:rPr>
                <w:sz w:val="16"/>
              </w:rPr>
              <w:t>................</w:t>
            </w:r>
          </w:p>
        </w:tc>
      </w:tr>
      <w:tr w:rsidR="00824E02">
        <w:trPr>
          <w:jc w:val="center"/>
        </w:trPr>
        <w:tc>
          <w:tcPr>
            <w:tcW w:w="454" w:type="dxa"/>
            <w:vAlign w:val="center"/>
          </w:tcPr>
          <w:p w:rsidR="00824E02" w:rsidRDefault="002920E1">
            <w:pPr>
              <w:spacing w:after="20"/>
            </w:pPr>
            <w:r>
              <w:rPr>
                <w:sz w:val="16"/>
              </w:rPr>
              <w:t>5</w:t>
            </w:r>
          </w:p>
        </w:tc>
        <w:tc>
          <w:tcPr>
            <w:tcW w:w="1191" w:type="dxa"/>
            <w:vAlign w:val="center"/>
          </w:tcPr>
          <w:p w:rsidR="00824E02" w:rsidRDefault="002920E1">
            <w:r>
              <w:t>Org.</w:t>
            </w:r>
          </w:p>
        </w:tc>
        <w:tc>
          <w:tcPr>
            <w:tcW w:w="624" w:type="dxa"/>
            <w:vAlign w:val="center"/>
          </w:tcPr>
          <w:p w:rsidR="00824E02" w:rsidRDefault="002920E1">
            <w:pPr>
              <w:spacing w:after="20"/>
            </w:pPr>
            <w:r>
              <w:rPr>
                <w:sz w:val="16"/>
              </w:rPr>
              <w:t>U22</w:t>
            </w:r>
          </w:p>
        </w:tc>
        <w:tc>
          <w:tcPr>
            <w:tcW w:w="3742" w:type="dxa"/>
            <w:vAlign w:val="center"/>
          </w:tcPr>
          <w:p w:rsidR="00824E02" w:rsidRDefault="002920E1">
            <w:pPr>
              <w:spacing w:after="20"/>
            </w:pPr>
            <w:proofErr w:type="spellStart"/>
            <w:r>
              <w:rPr>
                <w:sz w:val="16"/>
              </w:rPr>
              <w:t>Opracowanie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planów</w:t>
            </w:r>
            <w:proofErr w:type="spellEnd"/>
            <w:r>
              <w:rPr>
                <w:sz w:val="16"/>
              </w:rPr>
              <w:t xml:space="preserve"> BCP </w:t>
            </w:r>
            <w:proofErr w:type="spellStart"/>
            <w:r>
              <w:rPr>
                <w:sz w:val="16"/>
              </w:rPr>
              <w:t>i</w:t>
            </w:r>
            <w:proofErr w:type="spellEnd"/>
            <w:r>
              <w:rPr>
                <w:sz w:val="16"/>
              </w:rPr>
              <w:t xml:space="preserve"> DRP </w:t>
            </w:r>
            <w:proofErr w:type="spellStart"/>
            <w:r>
              <w:rPr>
                <w:sz w:val="16"/>
              </w:rPr>
              <w:t>dla</w:t>
            </w:r>
            <w:proofErr w:type="spellEnd"/>
            <w:r>
              <w:rPr>
                <w:sz w:val="16"/>
              </w:rPr>
              <w:t xml:space="preserve"> STI</w:t>
            </w:r>
          </w:p>
        </w:tc>
        <w:tc>
          <w:tcPr>
            <w:tcW w:w="794" w:type="dxa"/>
            <w:vAlign w:val="center"/>
          </w:tcPr>
          <w:p w:rsidR="00824E02" w:rsidRDefault="002920E1">
            <w:pPr>
              <w:spacing w:after="20"/>
            </w:pPr>
            <w:r>
              <w:rPr>
                <w:sz w:val="16"/>
              </w:rPr>
              <w:t xml:space="preserve">1 </w:t>
            </w:r>
            <w:proofErr w:type="spellStart"/>
            <w:r>
              <w:rPr>
                <w:sz w:val="16"/>
              </w:rPr>
              <w:t>usługa</w:t>
            </w:r>
            <w:proofErr w:type="spellEnd"/>
          </w:p>
        </w:tc>
        <w:tc>
          <w:tcPr>
            <w:tcW w:w="1134" w:type="dxa"/>
            <w:vAlign w:val="center"/>
          </w:tcPr>
          <w:p w:rsidR="00824E02" w:rsidRDefault="002920E1">
            <w:pPr>
              <w:spacing w:after="20"/>
            </w:pPr>
            <w:r>
              <w:rPr>
                <w:sz w:val="16"/>
              </w:rPr>
              <w:t>................</w:t>
            </w:r>
          </w:p>
        </w:tc>
        <w:tc>
          <w:tcPr>
            <w:tcW w:w="567" w:type="dxa"/>
            <w:vAlign w:val="center"/>
          </w:tcPr>
          <w:p w:rsidR="00824E02" w:rsidRDefault="002920E1">
            <w:pPr>
              <w:spacing w:after="20"/>
            </w:pPr>
            <w:r>
              <w:rPr>
                <w:sz w:val="16"/>
              </w:rPr>
              <w:t>......</w:t>
            </w:r>
          </w:p>
        </w:tc>
        <w:tc>
          <w:tcPr>
            <w:tcW w:w="1191" w:type="dxa"/>
            <w:vAlign w:val="center"/>
          </w:tcPr>
          <w:p w:rsidR="00824E02" w:rsidRDefault="002920E1">
            <w:pPr>
              <w:spacing w:after="20"/>
            </w:pPr>
            <w:r>
              <w:rPr>
                <w:sz w:val="16"/>
              </w:rPr>
              <w:t>................</w:t>
            </w:r>
          </w:p>
        </w:tc>
      </w:tr>
      <w:tr w:rsidR="00824E02">
        <w:trPr>
          <w:jc w:val="center"/>
        </w:trPr>
        <w:tc>
          <w:tcPr>
            <w:tcW w:w="454" w:type="dxa"/>
            <w:vAlign w:val="center"/>
          </w:tcPr>
          <w:p w:rsidR="00824E02" w:rsidRDefault="002920E1">
            <w:pPr>
              <w:spacing w:after="20"/>
            </w:pPr>
            <w:r>
              <w:rPr>
                <w:sz w:val="16"/>
              </w:rPr>
              <w:t>6</w:t>
            </w:r>
          </w:p>
        </w:tc>
        <w:tc>
          <w:tcPr>
            <w:tcW w:w="1191" w:type="dxa"/>
            <w:vAlign w:val="center"/>
          </w:tcPr>
          <w:p w:rsidR="00824E02" w:rsidRDefault="002920E1">
            <w:r>
              <w:t>Org.</w:t>
            </w:r>
          </w:p>
        </w:tc>
        <w:tc>
          <w:tcPr>
            <w:tcW w:w="624" w:type="dxa"/>
            <w:vAlign w:val="center"/>
          </w:tcPr>
          <w:p w:rsidR="00824E02" w:rsidRDefault="002920E1">
            <w:pPr>
              <w:spacing w:after="20"/>
            </w:pPr>
            <w:r>
              <w:rPr>
                <w:sz w:val="16"/>
              </w:rPr>
              <w:t>U34</w:t>
            </w:r>
          </w:p>
        </w:tc>
        <w:tc>
          <w:tcPr>
            <w:tcW w:w="3742" w:type="dxa"/>
            <w:vAlign w:val="center"/>
          </w:tcPr>
          <w:p w:rsidR="00824E02" w:rsidRDefault="002920E1">
            <w:pPr>
              <w:spacing w:after="20"/>
            </w:pPr>
            <w:proofErr w:type="spellStart"/>
            <w:r>
              <w:rPr>
                <w:sz w:val="16"/>
              </w:rPr>
              <w:t>Doradztwo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dotyczące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warunków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kontraktowych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łańcucha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dostaw</w:t>
            </w:r>
            <w:proofErr w:type="spellEnd"/>
          </w:p>
        </w:tc>
        <w:tc>
          <w:tcPr>
            <w:tcW w:w="794" w:type="dxa"/>
            <w:vAlign w:val="center"/>
          </w:tcPr>
          <w:p w:rsidR="00824E02" w:rsidRDefault="002920E1">
            <w:pPr>
              <w:spacing w:after="20"/>
            </w:pPr>
            <w:r>
              <w:rPr>
                <w:sz w:val="16"/>
              </w:rPr>
              <w:t xml:space="preserve">1 </w:t>
            </w:r>
            <w:proofErr w:type="spellStart"/>
            <w:r>
              <w:rPr>
                <w:sz w:val="16"/>
              </w:rPr>
              <w:t>usługa</w:t>
            </w:r>
            <w:proofErr w:type="spellEnd"/>
          </w:p>
        </w:tc>
        <w:tc>
          <w:tcPr>
            <w:tcW w:w="1134" w:type="dxa"/>
            <w:vAlign w:val="center"/>
          </w:tcPr>
          <w:p w:rsidR="00824E02" w:rsidRDefault="002920E1">
            <w:pPr>
              <w:spacing w:after="20"/>
            </w:pPr>
            <w:r>
              <w:rPr>
                <w:sz w:val="16"/>
              </w:rPr>
              <w:t>................</w:t>
            </w:r>
          </w:p>
        </w:tc>
        <w:tc>
          <w:tcPr>
            <w:tcW w:w="567" w:type="dxa"/>
            <w:vAlign w:val="center"/>
          </w:tcPr>
          <w:p w:rsidR="00824E02" w:rsidRDefault="002920E1">
            <w:pPr>
              <w:spacing w:after="20"/>
            </w:pPr>
            <w:r>
              <w:rPr>
                <w:sz w:val="16"/>
              </w:rPr>
              <w:t>......</w:t>
            </w:r>
          </w:p>
        </w:tc>
        <w:tc>
          <w:tcPr>
            <w:tcW w:w="1191" w:type="dxa"/>
            <w:vAlign w:val="center"/>
          </w:tcPr>
          <w:p w:rsidR="00824E02" w:rsidRDefault="002920E1">
            <w:pPr>
              <w:spacing w:after="20"/>
            </w:pPr>
            <w:r>
              <w:rPr>
                <w:sz w:val="16"/>
              </w:rPr>
              <w:t>................</w:t>
            </w:r>
          </w:p>
        </w:tc>
      </w:tr>
      <w:tr w:rsidR="00824E02">
        <w:trPr>
          <w:jc w:val="center"/>
        </w:trPr>
        <w:tc>
          <w:tcPr>
            <w:tcW w:w="454" w:type="dxa"/>
            <w:vAlign w:val="center"/>
          </w:tcPr>
          <w:p w:rsidR="00824E02" w:rsidRDefault="002920E1">
            <w:pPr>
              <w:spacing w:after="20"/>
            </w:pPr>
            <w:r>
              <w:rPr>
                <w:sz w:val="16"/>
              </w:rPr>
              <w:t>7</w:t>
            </w:r>
          </w:p>
        </w:tc>
        <w:tc>
          <w:tcPr>
            <w:tcW w:w="1191" w:type="dxa"/>
            <w:vAlign w:val="center"/>
          </w:tcPr>
          <w:p w:rsidR="00824E02" w:rsidRDefault="002920E1">
            <w:proofErr w:type="spellStart"/>
            <w:r>
              <w:t>Szkol</w:t>
            </w:r>
            <w:proofErr w:type="spellEnd"/>
            <w:r>
              <w:t>.</w:t>
            </w:r>
          </w:p>
        </w:tc>
        <w:tc>
          <w:tcPr>
            <w:tcW w:w="624" w:type="dxa"/>
            <w:vAlign w:val="center"/>
          </w:tcPr>
          <w:p w:rsidR="00824E02" w:rsidRDefault="002920E1">
            <w:pPr>
              <w:spacing w:after="20"/>
            </w:pPr>
            <w:r>
              <w:rPr>
                <w:sz w:val="16"/>
              </w:rPr>
              <w:t>U26</w:t>
            </w:r>
          </w:p>
        </w:tc>
        <w:tc>
          <w:tcPr>
            <w:tcW w:w="3742" w:type="dxa"/>
            <w:vAlign w:val="center"/>
          </w:tcPr>
          <w:p w:rsidR="00824E02" w:rsidRDefault="002920E1">
            <w:pPr>
              <w:spacing w:after="20"/>
            </w:pPr>
            <w:proofErr w:type="spellStart"/>
            <w:r>
              <w:rPr>
                <w:sz w:val="16"/>
              </w:rPr>
              <w:t>Szkolenia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podstawowe</w:t>
            </w:r>
            <w:proofErr w:type="spellEnd"/>
            <w:r>
              <w:rPr>
                <w:sz w:val="16"/>
              </w:rPr>
              <w:t xml:space="preserve"> – </w:t>
            </w:r>
            <w:proofErr w:type="spellStart"/>
            <w:r>
              <w:rPr>
                <w:sz w:val="16"/>
              </w:rPr>
              <w:t>świadomość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cyberzagrożeń</w:t>
            </w:r>
            <w:proofErr w:type="spellEnd"/>
          </w:p>
        </w:tc>
        <w:tc>
          <w:tcPr>
            <w:tcW w:w="794" w:type="dxa"/>
            <w:vAlign w:val="center"/>
          </w:tcPr>
          <w:p w:rsidR="00824E02" w:rsidRDefault="002920E1">
            <w:pPr>
              <w:spacing w:after="20"/>
            </w:pPr>
            <w:r>
              <w:rPr>
                <w:sz w:val="16"/>
              </w:rPr>
              <w:t xml:space="preserve">1 </w:t>
            </w:r>
            <w:proofErr w:type="spellStart"/>
            <w:r>
              <w:rPr>
                <w:sz w:val="16"/>
              </w:rPr>
              <w:t>usługa</w:t>
            </w:r>
            <w:proofErr w:type="spellEnd"/>
          </w:p>
        </w:tc>
        <w:tc>
          <w:tcPr>
            <w:tcW w:w="1134" w:type="dxa"/>
            <w:vAlign w:val="center"/>
          </w:tcPr>
          <w:p w:rsidR="00824E02" w:rsidRDefault="002920E1">
            <w:pPr>
              <w:spacing w:after="20"/>
            </w:pPr>
            <w:r>
              <w:rPr>
                <w:sz w:val="16"/>
              </w:rPr>
              <w:t>................</w:t>
            </w:r>
          </w:p>
        </w:tc>
        <w:tc>
          <w:tcPr>
            <w:tcW w:w="567" w:type="dxa"/>
            <w:vAlign w:val="center"/>
          </w:tcPr>
          <w:p w:rsidR="00824E02" w:rsidRDefault="002920E1">
            <w:pPr>
              <w:spacing w:after="20"/>
            </w:pPr>
            <w:r>
              <w:rPr>
                <w:sz w:val="16"/>
              </w:rPr>
              <w:t>......</w:t>
            </w:r>
          </w:p>
        </w:tc>
        <w:tc>
          <w:tcPr>
            <w:tcW w:w="1191" w:type="dxa"/>
            <w:vAlign w:val="center"/>
          </w:tcPr>
          <w:p w:rsidR="00824E02" w:rsidRDefault="002920E1">
            <w:pPr>
              <w:spacing w:after="20"/>
            </w:pPr>
            <w:r>
              <w:rPr>
                <w:sz w:val="16"/>
              </w:rPr>
              <w:t>................</w:t>
            </w:r>
          </w:p>
        </w:tc>
      </w:tr>
      <w:tr w:rsidR="00824E02">
        <w:trPr>
          <w:jc w:val="center"/>
        </w:trPr>
        <w:tc>
          <w:tcPr>
            <w:tcW w:w="454" w:type="dxa"/>
            <w:vAlign w:val="center"/>
          </w:tcPr>
          <w:p w:rsidR="00824E02" w:rsidRDefault="002920E1">
            <w:pPr>
              <w:spacing w:after="20"/>
            </w:pPr>
            <w:r>
              <w:rPr>
                <w:sz w:val="16"/>
              </w:rPr>
              <w:t>8</w:t>
            </w:r>
          </w:p>
        </w:tc>
        <w:tc>
          <w:tcPr>
            <w:tcW w:w="1191" w:type="dxa"/>
            <w:vAlign w:val="center"/>
          </w:tcPr>
          <w:p w:rsidR="00824E02" w:rsidRDefault="002920E1">
            <w:proofErr w:type="spellStart"/>
            <w:r>
              <w:t>Szkol</w:t>
            </w:r>
            <w:proofErr w:type="spellEnd"/>
            <w:r>
              <w:t>.</w:t>
            </w:r>
          </w:p>
        </w:tc>
        <w:tc>
          <w:tcPr>
            <w:tcW w:w="624" w:type="dxa"/>
            <w:vAlign w:val="center"/>
          </w:tcPr>
          <w:p w:rsidR="00824E02" w:rsidRDefault="002920E1">
            <w:pPr>
              <w:spacing w:after="20"/>
            </w:pPr>
            <w:r>
              <w:rPr>
                <w:sz w:val="16"/>
              </w:rPr>
              <w:t>U27</w:t>
            </w:r>
          </w:p>
        </w:tc>
        <w:tc>
          <w:tcPr>
            <w:tcW w:w="3742" w:type="dxa"/>
            <w:vAlign w:val="center"/>
          </w:tcPr>
          <w:p w:rsidR="00824E02" w:rsidRDefault="002920E1">
            <w:pPr>
              <w:spacing w:after="20"/>
            </w:pPr>
            <w:proofErr w:type="spellStart"/>
            <w:r>
              <w:rPr>
                <w:sz w:val="16"/>
              </w:rPr>
              <w:t>Szkolenia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kadry</w:t>
            </w:r>
            <w:proofErr w:type="spellEnd"/>
            <w:r>
              <w:rPr>
                <w:sz w:val="16"/>
              </w:rPr>
              <w:t xml:space="preserve"> w </w:t>
            </w:r>
            <w:proofErr w:type="spellStart"/>
            <w:r>
              <w:rPr>
                <w:sz w:val="16"/>
              </w:rPr>
              <w:t>zakresie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polityki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bezpieczeństwa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</w:t>
            </w:r>
            <w:proofErr w:type="spellEnd"/>
            <w:r>
              <w:rPr>
                <w:sz w:val="16"/>
              </w:rPr>
              <w:t xml:space="preserve"> SZBI</w:t>
            </w:r>
          </w:p>
        </w:tc>
        <w:tc>
          <w:tcPr>
            <w:tcW w:w="794" w:type="dxa"/>
            <w:vAlign w:val="center"/>
          </w:tcPr>
          <w:p w:rsidR="00824E02" w:rsidRDefault="002920E1">
            <w:pPr>
              <w:spacing w:after="20"/>
            </w:pPr>
            <w:r>
              <w:rPr>
                <w:sz w:val="16"/>
              </w:rPr>
              <w:t xml:space="preserve">1 </w:t>
            </w:r>
            <w:proofErr w:type="spellStart"/>
            <w:r>
              <w:rPr>
                <w:sz w:val="16"/>
              </w:rPr>
              <w:t>usługa</w:t>
            </w:r>
            <w:proofErr w:type="spellEnd"/>
          </w:p>
        </w:tc>
        <w:tc>
          <w:tcPr>
            <w:tcW w:w="1134" w:type="dxa"/>
            <w:vAlign w:val="center"/>
          </w:tcPr>
          <w:p w:rsidR="00824E02" w:rsidRDefault="002920E1">
            <w:pPr>
              <w:spacing w:after="20"/>
            </w:pPr>
            <w:r>
              <w:rPr>
                <w:sz w:val="16"/>
              </w:rPr>
              <w:t>................</w:t>
            </w:r>
          </w:p>
        </w:tc>
        <w:tc>
          <w:tcPr>
            <w:tcW w:w="567" w:type="dxa"/>
            <w:vAlign w:val="center"/>
          </w:tcPr>
          <w:p w:rsidR="00824E02" w:rsidRDefault="002920E1">
            <w:pPr>
              <w:spacing w:after="20"/>
            </w:pPr>
            <w:r>
              <w:rPr>
                <w:sz w:val="16"/>
              </w:rPr>
              <w:t>......</w:t>
            </w:r>
          </w:p>
        </w:tc>
        <w:tc>
          <w:tcPr>
            <w:tcW w:w="1191" w:type="dxa"/>
            <w:vAlign w:val="center"/>
          </w:tcPr>
          <w:p w:rsidR="00824E02" w:rsidRDefault="002920E1">
            <w:pPr>
              <w:spacing w:after="20"/>
            </w:pPr>
            <w:r>
              <w:rPr>
                <w:sz w:val="16"/>
              </w:rPr>
              <w:t>................</w:t>
            </w:r>
          </w:p>
        </w:tc>
      </w:tr>
      <w:tr w:rsidR="00824E02">
        <w:trPr>
          <w:jc w:val="center"/>
        </w:trPr>
        <w:tc>
          <w:tcPr>
            <w:tcW w:w="454" w:type="dxa"/>
            <w:vAlign w:val="center"/>
          </w:tcPr>
          <w:p w:rsidR="00824E02" w:rsidRDefault="002920E1">
            <w:pPr>
              <w:spacing w:after="20"/>
            </w:pPr>
            <w:r>
              <w:rPr>
                <w:sz w:val="16"/>
              </w:rPr>
              <w:t>9</w:t>
            </w:r>
          </w:p>
        </w:tc>
        <w:tc>
          <w:tcPr>
            <w:tcW w:w="1191" w:type="dxa"/>
            <w:vAlign w:val="center"/>
          </w:tcPr>
          <w:p w:rsidR="00824E02" w:rsidRDefault="002920E1">
            <w:proofErr w:type="spellStart"/>
            <w:r>
              <w:t>Szkol</w:t>
            </w:r>
            <w:proofErr w:type="spellEnd"/>
            <w:r>
              <w:t>.</w:t>
            </w:r>
          </w:p>
        </w:tc>
        <w:tc>
          <w:tcPr>
            <w:tcW w:w="624" w:type="dxa"/>
            <w:vAlign w:val="center"/>
          </w:tcPr>
          <w:p w:rsidR="00824E02" w:rsidRDefault="002920E1">
            <w:pPr>
              <w:spacing w:after="20"/>
            </w:pPr>
            <w:r>
              <w:rPr>
                <w:sz w:val="16"/>
              </w:rPr>
              <w:t>U28</w:t>
            </w:r>
          </w:p>
        </w:tc>
        <w:tc>
          <w:tcPr>
            <w:tcW w:w="3742" w:type="dxa"/>
            <w:vAlign w:val="center"/>
          </w:tcPr>
          <w:p w:rsidR="00824E02" w:rsidRDefault="002920E1">
            <w:pPr>
              <w:spacing w:after="20"/>
            </w:pPr>
            <w:proofErr w:type="spellStart"/>
            <w:r>
              <w:rPr>
                <w:sz w:val="16"/>
              </w:rPr>
              <w:t>Szkolenia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specjalistyczne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kadry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informatyków</w:t>
            </w:r>
            <w:proofErr w:type="spellEnd"/>
          </w:p>
        </w:tc>
        <w:tc>
          <w:tcPr>
            <w:tcW w:w="794" w:type="dxa"/>
            <w:vAlign w:val="center"/>
          </w:tcPr>
          <w:p w:rsidR="00824E02" w:rsidRDefault="002920E1">
            <w:pPr>
              <w:spacing w:after="20"/>
            </w:pPr>
            <w:r>
              <w:rPr>
                <w:sz w:val="16"/>
              </w:rPr>
              <w:t xml:space="preserve">1 </w:t>
            </w:r>
            <w:proofErr w:type="spellStart"/>
            <w:r>
              <w:rPr>
                <w:sz w:val="16"/>
              </w:rPr>
              <w:t>usługa</w:t>
            </w:r>
            <w:proofErr w:type="spellEnd"/>
          </w:p>
        </w:tc>
        <w:tc>
          <w:tcPr>
            <w:tcW w:w="1134" w:type="dxa"/>
            <w:vAlign w:val="center"/>
          </w:tcPr>
          <w:p w:rsidR="00824E02" w:rsidRDefault="002920E1">
            <w:pPr>
              <w:spacing w:after="20"/>
            </w:pPr>
            <w:r>
              <w:rPr>
                <w:sz w:val="16"/>
              </w:rPr>
              <w:t>................</w:t>
            </w:r>
          </w:p>
        </w:tc>
        <w:tc>
          <w:tcPr>
            <w:tcW w:w="567" w:type="dxa"/>
            <w:vAlign w:val="center"/>
          </w:tcPr>
          <w:p w:rsidR="00824E02" w:rsidRDefault="002920E1">
            <w:pPr>
              <w:spacing w:after="20"/>
            </w:pPr>
            <w:r>
              <w:rPr>
                <w:sz w:val="16"/>
              </w:rPr>
              <w:t>......</w:t>
            </w:r>
          </w:p>
        </w:tc>
        <w:tc>
          <w:tcPr>
            <w:tcW w:w="1191" w:type="dxa"/>
            <w:vAlign w:val="center"/>
          </w:tcPr>
          <w:p w:rsidR="00824E02" w:rsidRDefault="002920E1">
            <w:pPr>
              <w:spacing w:after="20"/>
            </w:pPr>
            <w:r>
              <w:rPr>
                <w:sz w:val="16"/>
              </w:rPr>
              <w:t>................</w:t>
            </w:r>
          </w:p>
        </w:tc>
      </w:tr>
      <w:tr w:rsidR="00824E02">
        <w:trPr>
          <w:jc w:val="center"/>
        </w:trPr>
        <w:tc>
          <w:tcPr>
            <w:tcW w:w="454" w:type="dxa"/>
            <w:vAlign w:val="center"/>
          </w:tcPr>
          <w:p w:rsidR="00824E02" w:rsidRDefault="002920E1">
            <w:pPr>
              <w:spacing w:after="20"/>
            </w:pPr>
            <w:r>
              <w:rPr>
                <w:sz w:val="16"/>
              </w:rPr>
              <w:t>10</w:t>
            </w:r>
          </w:p>
        </w:tc>
        <w:tc>
          <w:tcPr>
            <w:tcW w:w="1191" w:type="dxa"/>
            <w:vAlign w:val="center"/>
          </w:tcPr>
          <w:p w:rsidR="00824E02" w:rsidRDefault="002920E1">
            <w:proofErr w:type="spellStart"/>
            <w:r>
              <w:t>Szkol</w:t>
            </w:r>
            <w:proofErr w:type="spellEnd"/>
            <w:r>
              <w:t>.</w:t>
            </w:r>
          </w:p>
        </w:tc>
        <w:tc>
          <w:tcPr>
            <w:tcW w:w="624" w:type="dxa"/>
            <w:vAlign w:val="center"/>
          </w:tcPr>
          <w:p w:rsidR="00824E02" w:rsidRDefault="002920E1">
            <w:pPr>
              <w:spacing w:after="20"/>
            </w:pPr>
            <w:r>
              <w:rPr>
                <w:sz w:val="16"/>
              </w:rPr>
              <w:t>U29</w:t>
            </w:r>
          </w:p>
        </w:tc>
        <w:tc>
          <w:tcPr>
            <w:tcW w:w="3742" w:type="dxa"/>
            <w:vAlign w:val="center"/>
          </w:tcPr>
          <w:p w:rsidR="00824E02" w:rsidRDefault="002920E1">
            <w:pPr>
              <w:spacing w:after="20"/>
            </w:pPr>
            <w:proofErr w:type="spellStart"/>
            <w:r>
              <w:rPr>
                <w:sz w:val="16"/>
              </w:rPr>
              <w:t>Szkolenia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powiązane</w:t>
            </w:r>
            <w:proofErr w:type="spellEnd"/>
            <w:r>
              <w:rPr>
                <w:sz w:val="16"/>
              </w:rPr>
              <w:t xml:space="preserve"> z </w:t>
            </w:r>
            <w:proofErr w:type="spellStart"/>
            <w:r>
              <w:rPr>
                <w:sz w:val="16"/>
              </w:rPr>
              <w:t>testami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socjotechnicznymi</w:t>
            </w:r>
            <w:proofErr w:type="spellEnd"/>
          </w:p>
        </w:tc>
        <w:tc>
          <w:tcPr>
            <w:tcW w:w="794" w:type="dxa"/>
            <w:vAlign w:val="center"/>
          </w:tcPr>
          <w:p w:rsidR="00824E02" w:rsidRDefault="002920E1">
            <w:pPr>
              <w:spacing w:after="20"/>
            </w:pPr>
            <w:r>
              <w:rPr>
                <w:sz w:val="16"/>
              </w:rPr>
              <w:t xml:space="preserve">1 </w:t>
            </w:r>
            <w:proofErr w:type="spellStart"/>
            <w:r>
              <w:rPr>
                <w:sz w:val="16"/>
              </w:rPr>
              <w:t>usługa</w:t>
            </w:r>
            <w:proofErr w:type="spellEnd"/>
          </w:p>
        </w:tc>
        <w:tc>
          <w:tcPr>
            <w:tcW w:w="1134" w:type="dxa"/>
            <w:vAlign w:val="center"/>
          </w:tcPr>
          <w:p w:rsidR="00824E02" w:rsidRDefault="002920E1">
            <w:pPr>
              <w:spacing w:after="20"/>
            </w:pPr>
            <w:r>
              <w:rPr>
                <w:sz w:val="16"/>
              </w:rPr>
              <w:t>................</w:t>
            </w:r>
          </w:p>
        </w:tc>
        <w:tc>
          <w:tcPr>
            <w:tcW w:w="567" w:type="dxa"/>
            <w:vAlign w:val="center"/>
          </w:tcPr>
          <w:p w:rsidR="00824E02" w:rsidRDefault="002920E1">
            <w:pPr>
              <w:spacing w:after="20"/>
            </w:pPr>
            <w:r>
              <w:rPr>
                <w:sz w:val="16"/>
              </w:rPr>
              <w:t>......</w:t>
            </w:r>
          </w:p>
        </w:tc>
        <w:tc>
          <w:tcPr>
            <w:tcW w:w="1191" w:type="dxa"/>
            <w:vAlign w:val="center"/>
          </w:tcPr>
          <w:p w:rsidR="00824E02" w:rsidRDefault="002920E1">
            <w:pPr>
              <w:spacing w:after="20"/>
            </w:pPr>
            <w:r>
              <w:rPr>
                <w:sz w:val="16"/>
              </w:rPr>
              <w:t>................</w:t>
            </w:r>
          </w:p>
        </w:tc>
      </w:tr>
      <w:tr w:rsidR="00824E02">
        <w:trPr>
          <w:jc w:val="center"/>
        </w:trPr>
        <w:tc>
          <w:tcPr>
            <w:tcW w:w="454" w:type="dxa"/>
            <w:vAlign w:val="center"/>
          </w:tcPr>
          <w:p w:rsidR="00824E02" w:rsidRDefault="002920E1">
            <w:pPr>
              <w:spacing w:after="20"/>
            </w:pPr>
            <w:r>
              <w:rPr>
                <w:sz w:val="16"/>
              </w:rPr>
              <w:t>11</w:t>
            </w:r>
          </w:p>
        </w:tc>
        <w:tc>
          <w:tcPr>
            <w:tcW w:w="1191" w:type="dxa"/>
            <w:vAlign w:val="center"/>
          </w:tcPr>
          <w:p w:rsidR="00824E02" w:rsidRDefault="002920E1">
            <w:pPr>
              <w:spacing w:after="20"/>
            </w:pPr>
            <w:r>
              <w:rPr>
                <w:sz w:val="16"/>
              </w:rPr>
              <w:t>IT</w:t>
            </w:r>
          </w:p>
        </w:tc>
        <w:tc>
          <w:tcPr>
            <w:tcW w:w="624" w:type="dxa"/>
            <w:vAlign w:val="center"/>
          </w:tcPr>
          <w:p w:rsidR="00824E02" w:rsidRDefault="002920E1">
            <w:pPr>
              <w:spacing w:after="20"/>
            </w:pPr>
            <w:r>
              <w:rPr>
                <w:sz w:val="16"/>
              </w:rPr>
              <w:t>O01</w:t>
            </w:r>
          </w:p>
        </w:tc>
        <w:tc>
          <w:tcPr>
            <w:tcW w:w="3742" w:type="dxa"/>
            <w:vAlign w:val="center"/>
          </w:tcPr>
          <w:p w:rsidR="00824E02" w:rsidRDefault="002920E1">
            <w:pPr>
              <w:spacing w:after="20"/>
            </w:pPr>
            <w:proofErr w:type="spellStart"/>
            <w:r>
              <w:rPr>
                <w:sz w:val="16"/>
              </w:rPr>
              <w:t>Oprogramowanie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antywirusowe</w:t>
            </w:r>
            <w:proofErr w:type="spellEnd"/>
          </w:p>
        </w:tc>
        <w:tc>
          <w:tcPr>
            <w:tcW w:w="794" w:type="dxa"/>
            <w:vAlign w:val="center"/>
          </w:tcPr>
          <w:p w:rsidR="00824E02" w:rsidRDefault="002920E1">
            <w:pPr>
              <w:spacing w:after="20"/>
            </w:pPr>
            <w:r>
              <w:rPr>
                <w:sz w:val="16"/>
              </w:rPr>
              <w:t xml:space="preserve">1 </w:t>
            </w:r>
            <w:proofErr w:type="spellStart"/>
            <w:r>
              <w:rPr>
                <w:sz w:val="16"/>
              </w:rPr>
              <w:t>kpl</w:t>
            </w:r>
            <w:proofErr w:type="spellEnd"/>
            <w:r>
              <w:rPr>
                <w:sz w:val="16"/>
              </w:rPr>
              <w:t>.</w:t>
            </w:r>
          </w:p>
        </w:tc>
        <w:tc>
          <w:tcPr>
            <w:tcW w:w="1134" w:type="dxa"/>
            <w:vAlign w:val="center"/>
          </w:tcPr>
          <w:p w:rsidR="00824E02" w:rsidRDefault="002920E1">
            <w:pPr>
              <w:spacing w:after="20"/>
            </w:pPr>
            <w:r>
              <w:rPr>
                <w:sz w:val="16"/>
              </w:rPr>
              <w:t>................</w:t>
            </w:r>
          </w:p>
        </w:tc>
        <w:tc>
          <w:tcPr>
            <w:tcW w:w="567" w:type="dxa"/>
            <w:vAlign w:val="center"/>
          </w:tcPr>
          <w:p w:rsidR="00824E02" w:rsidRDefault="002920E1">
            <w:pPr>
              <w:spacing w:after="20"/>
            </w:pPr>
            <w:r>
              <w:rPr>
                <w:sz w:val="16"/>
              </w:rPr>
              <w:t>......</w:t>
            </w:r>
          </w:p>
        </w:tc>
        <w:tc>
          <w:tcPr>
            <w:tcW w:w="1191" w:type="dxa"/>
            <w:vAlign w:val="center"/>
          </w:tcPr>
          <w:p w:rsidR="00824E02" w:rsidRDefault="002920E1">
            <w:pPr>
              <w:spacing w:after="20"/>
            </w:pPr>
            <w:r>
              <w:rPr>
                <w:sz w:val="16"/>
              </w:rPr>
              <w:t>................</w:t>
            </w:r>
          </w:p>
        </w:tc>
      </w:tr>
      <w:tr w:rsidR="00824E02">
        <w:trPr>
          <w:jc w:val="center"/>
        </w:trPr>
        <w:tc>
          <w:tcPr>
            <w:tcW w:w="454" w:type="dxa"/>
            <w:vAlign w:val="center"/>
          </w:tcPr>
          <w:p w:rsidR="00824E02" w:rsidRDefault="002920E1">
            <w:pPr>
              <w:spacing w:after="20"/>
            </w:pPr>
            <w:r>
              <w:rPr>
                <w:sz w:val="16"/>
              </w:rPr>
              <w:t>12</w:t>
            </w:r>
          </w:p>
        </w:tc>
        <w:tc>
          <w:tcPr>
            <w:tcW w:w="1191" w:type="dxa"/>
            <w:vAlign w:val="center"/>
          </w:tcPr>
          <w:p w:rsidR="00824E02" w:rsidRDefault="002920E1">
            <w:pPr>
              <w:spacing w:after="20"/>
            </w:pPr>
            <w:r>
              <w:rPr>
                <w:sz w:val="16"/>
              </w:rPr>
              <w:t>IT</w:t>
            </w:r>
          </w:p>
        </w:tc>
        <w:tc>
          <w:tcPr>
            <w:tcW w:w="624" w:type="dxa"/>
            <w:vAlign w:val="center"/>
          </w:tcPr>
          <w:p w:rsidR="00824E02" w:rsidRDefault="002920E1">
            <w:pPr>
              <w:spacing w:after="20"/>
            </w:pPr>
            <w:r>
              <w:rPr>
                <w:sz w:val="16"/>
              </w:rPr>
              <w:t>O13</w:t>
            </w:r>
          </w:p>
        </w:tc>
        <w:tc>
          <w:tcPr>
            <w:tcW w:w="3742" w:type="dxa"/>
            <w:vAlign w:val="center"/>
          </w:tcPr>
          <w:p w:rsidR="00824E02" w:rsidRDefault="002920E1">
            <w:pPr>
              <w:spacing w:after="20"/>
            </w:pPr>
            <w:proofErr w:type="spellStart"/>
            <w:r>
              <w:rPr>
                <w:sz w:val="16"/>
              </w:rPr>
              <w:t>Oprogramowanie</w:t>
            </w:r>
            <w:proofErr w:type="spellEnd"/>
            <w:r>
              <w:rPr>
                <w:sz w:val="16"/>
              </w:rPr>
              <w:t xml:space="preserve"> XDR</w:t>
            </w:r>
          </w:p>
        </w:tc>
        <w:tc>
          <w:tcPr>
            <w:tcW w:w="794" w:type="dxa"/>
            <w:vAlign w:val="center"/>
          </w:tcPr>
          <w:p w:rsidR="00824E02" w:rsidRDefault="002920E1">
            <w:pPr>
              <w:spacing w:after="20"/>
            </w:pPr>
            <w:r>
              <w:rPr>
                <w:sz w:val="16"/>
              </w:rPr>
              <w:t xml:space="preserve">1 </w:t>
            </w:r>
            <w:proofErr w:type="spellStart"/>
            <w:r>
              <w:rPr>
                <w:sz w:val="16"/>
              </w:rPr>
              <w:t>kpl</w:t>
            </w:r>
            <w:proofErr w:type="spellEnd"/>
            <w:r>
              <w:rPr>
                <w:sz w:val="16"/>
              </w:rPr>
              <w:t>.</w:t>
            </w:r>
          </w:p>
        </w:tc>
        <w:tc>
          <w:tcPr>
            <w:tcW w:w="1134" w:type="dxa"/>
            <w:vAlign w:val="center"/>
          </w:tcPr>
          <w:p w:rsidR="00824E02" w:rsidRDefault="002920E1">
            <w:pPr>
              <w:spacing w:after="20"/>
            </w:pPr>
            <w:r>
              <w:rPr>
                <w:sz w:val="16"/>
              </w:rPr>
              <w:t>................</w:t>
            </w:r>
          </w:p>
        </w:tc>
        <w:tc>
          <w:tcPr>
            <w:tcW w:w="567" w:type="dxa"/>
            <w:vAlign w:val="center"/>
          </w:tcPr>
          <w:p w:rsidR="00824E02" w:rsidRDefault="002920E1">
            <w:pPr>
              <w:spacing w:after="20"/>
            </w:pPr>
            <w:r>
              <w:rPr>
                <w:sz w:val="16"/>
              </w:rPr>
              <w:t>......</w:t>
            </w:r>
          </w:p>
        </w:tc>
        <w:tc>
          <w:tcPr>
            <w:tcW w:w="1191" w:type="dxa"/>
            <w:vAlign w:val="center"/>
          </w:tcPr>
          <w:p w:rsidR="00824E02" w:rsidRDefault="002920E1">
            <w:pPr>
              <w:spacing w:after="20"/>
            </w:pPr>
            <w:r>
              <w:rPr>
                <w:sz w:val="16"/>
              </w:rPr>
              <w:t>................</w:t>
            </w:r>
          </w:p>
        </w:tc>
      </w:tr>
      <w:tr w:rsidR="00824E02">
        <w:trPr>
          <w:jc w:val="center"/>
        </w:trPr>
        <w:tc>
          <w:tcPr>
            <w:tcW w:w="454" w:type="dxa"/>
            <w:vAlign w:val="center"/>
          </w:tcPr>
          <w:p w:rsidR="00824E02" w:rsidRDefault="002920E1">
            <w:pPr>
              <w:spacing w:after="20"/>
            </w:pPr>
            <w:r>
              <w:rPr>
                <w:sz w:val="16"/>
              </w:rPr>
              <w:t>13</w:t>
            </w:r>
          </w:p>
        </w:tc>
        <w:tc>
          <w:tcPr>
            <w:tcW w:w="1191" w:type="dxa"/>
            <w:vAlign w:val="center"/>
          </w:tcPr>
          <w:p w:rsidR="00824E02" w:rsidRDefault="002920E1">
            <w:pPr>
              <w:spacing w:after="20"/>
            </w:pPr>
            <w:r>
              <w:rPr>
                <w:sz w:val="16"/>
              </w:rPr>
              <w:t>IT</w:t>
            </w:r>
          </w:p>
        </w:tc>
        <w:tc>
          <w:tcPr>
            <w:tcW w:w="624" w:type="dxa"/>
            <w:vAlign w:val="center"/>
          </w:tcPr>
          <w:p w:rsidR="00824E02" w:rsidRDefault="002920E1">
            <w:pPr>
              <w:spacing w:after="20"/>
            </w:pPr>
            <w:r>
              <w:rPr>
                <w:sz w:val="16"/>
              </w:rPr>
              <w:t>O15</w:t>
            </w:r>
          </w:p>
        </w:tc>
        <w:tc>
          <w:tcPr>
            <w:tcW w:w="3742" w:type="dxa"/>
            <w:vAlign w:val="center"/>
          </w:tcPr>
          <w:p w:rsidR="00824E02" w:rsidRDefault="002920E1">
            <w:pPr>
              <w:spacing w:after="20"/>
            </w:pPr>
            <w:proofErr w:type="spellStart"/>
            <w:r>
              <w:rPr>
                <w:sz w:val="16"/>
              </w:rPr>
              <w:t>Oprogramowanie</w:t>
            </w:r>
            <w:proofErr w:type="spellEnd"/>
            <w:r>
              <w:rPr>
                <w:sz w:val="16"/>
              </w:rPr>
              <w:t xml:space="preserve"> ITDR</w:t>
            </w:r>
          </w:p>
        </w:tc>
        <w:tc>
          <w:tcPr>
            <w:tcW w:w="794" w:type="dxa"/>
            <w:vAlign w:val="center"/>
          </w:tcPr>
          <w:p w:rsidR="00824E02" w:rsidRDefault="002920E1">
            <w:pPr>
              <w:spacing w:after="20"/>
            </w:pPr>
            <w:r>
              <w:rPr>
                <w:sz w:val="16"/>
              </w:rPr>
              <w:t xml:space="preserve">1 </w:t>
            </w:r>
            <w:proofErr w:type="spellStart"/>
            <w:r>
              <w:rPr>
                <w:sz w:val="16"/>
              </w:rPr>
              <w:t>kpl</w:t>
            </w:r>
            <w:proofErr w:type="spellEnd"/>
            <w:r>
              <w:rPr>
                <w:sz w:val="16"/>
              </w:rPr>
              <w:t>.</w:t>
            </w:r>
          </w:p>
        </w:tc>
        <w:tc>
          <w:tcPr>
            <w:tcW w:w="1134" w:type="dxa"/>
            <w:vAlign w:val="center"/>
          </w:tcPr>
          <w:p w:rsidR="00824E02" w:rsidRDefault="002920E1">
            <w:pPr>
              <w:spacing w:after="20"/>
            </w:pPr>
            <w:r>
              <w:rPr>
                <w:sz w:val="16"/>
              </w:rPr>
              <w:t>................</w:t>
            </w:r>
          </w:p>
        </w:tc>
        <w:tc>
          <w:tcPr>
            <w:tcW w:w="567" w:type="dxa"/>
            <w:vAlign w:val="center"/>
          </w:tcPr>
          <w:p w:rsidR="00824E02" w:rsidRDefault="002920E1">
            <w:pPr>
              <w:spacing w:after="20"/>
            </w:pPr>
            <w:r>
              <w:rPr>
                <w:sz w:val="16"/>
              </w:rPr>
              <w:t>......</w:t>
            </w:r>
          </w:p>
        </w:tc>
        <w:tc>
          <w:tcPr>
            <w:tcW w:w="1191" w:type="dxa"/>
            <w:vAlign w:val="center"/>
          </w:tcPr>
          <w:p w:rsidR="00824E02" w:rsidRDefault="002920E1">
            <w:pPr>
              <w:spacing w:after="20"/>
            </w:pPr>
            <w:r>
              <w:rPr>
                <w:sz w:val="16"/>
              </w:rPr>
              <w:t>................</w:t>
            </w:r>
          </w:p>
        </w:tc>
      </w:tr>
      <w:tr w:rsidR="00824E02">
        <w:trPr>
          <w:jc w:val="center"/>
        </w:trPr>
        <w:tc>
          <w:tcPr>
            <w:tcW w:w="454" w:type="dxa"/>
            <w:vAlign w:val="center"/>
          </w:tcPr>
          <w:p w:rsidR="00824E02" w:rsidRDefault="002920E1">
            <w:pPr>
              <w:spacing w:after="20"/>
            </w:pPr>
            <w:r>
              <w:rPr>
                <w:sz w:val="16"/>
              </w:rPr>
              <w:t>14</w:t>
            </w:r>
          </w:p>
        </w:tc>
        <w:tc>
          <w:tcPr>
            <w:tcW w:w="1191" w:type="dxa"/>
            <w:vAlign w:val="center"/>
          </w:tcPr>
          <w:p w:rsidR="00824E02" w:rsidRDefault="002920E1">
            <w:pPr>
              <w:spacing w:after="20"/>
            </w:pPr>
            <w:r>
              <w:rPr>
                <w:sz w:val="16"/>
              </w:rPr>
              <w:t>IT</w:t>
            </w:r>
          </w:p>
        </w:tc>
        <w:tc>
          <w:tcPr>
            <w:tcW w:w="624" w:type="dxa"/>
            <w:vAlign w:val="center"/>
          </w:tcPr>
          <w:p w:rsidR="00824E02" w:rsidRDefault="002920E1">
            <w:pPr>
              <w:spacing w:after="20"/>
            </w:pPr>
            <w:r>
              <w:rPr>
                <w:sz w:val="16"/>
              </w:rPr>
              <w:t>O14</w:t>
            </w:r>
          </w:p>
        </w:tc>
        <w:tc>
          <w:tcPr>
            <w:tcW w:w="3742" w:type="dxa"/>
            <w:vAlign w:val="center"/>
          </w:tcPr>
          <w:p w:rsidR="00824E02" w:rsidRDefault="002920E1">
            <w:pPr>
              <w:spacing w:after="20"/>
            </w:pPr>
            <w:proofErr w:type="spellStart"/>
            <w:r>
              <w:rPr>
                <w:sz w:val="16"/>
              </w:rPr>
              <w:t>Oprogramowanie</w:t>
            </w:r>
            <w:proofErr w:type="spellEnd"/>
            <w:r>
              <w:rPr>
                <w:sz w:val="16"/>
              </w:rPr>
              <w:t xml:space="preserve"> NDR</w:t>
            </w:r>
          </w:p>
        </w:tc>
        <w:tc>
          <w:tcPr>
            <w:tcW w:w="794" w:type="dxa"/>
            <w:vAlign w:val="center"/>
          </w:tcPr>
          <w:p w:rsidR="00824E02" w:rsidRDefault="002920E1">
            <w:pPr>
              <w:spacing w:after="20"/>
            </w:pPr>
            <w:r>
              <w:rPr>
                <w:sz w:val="16"/>
              </w:rPr>
              <w:t xml:space="preserve">1 </w:t>
            </w:r>
            <w:proofErr w:type="spellStart"/>
            <w:r>
              <w:rPr>
                <w:sz w:val="16"/>
              </w:rPr>
              <w:t>kpl</w:t>
            </w:r>
            <w:proofErr w:type="spellEnd"/>
            <w:r>
              <w:rPr>
                <w:sz w:val="16"/>
              </w:rPr>
              <w:t>.</w:t>
            </w:r>
          </w:p>
        </w:tc>
        <w:tc>
          <w:tcPr>
            <w:tcW w:w="1134" w:type="dxa"/>
            <w:vAlign w:val="center"/>
          </w:tcPr>
          <w:p w:rsidR="00824E02" w:rsidRDefault="002920E1">
            <w:pPr>
              <w:spacing w:after="20"/>
            </w:pPr>
            <w:r>
              <w:rPr>
                <w:sz w:val="16"/>
              </w:rPr>
              <w:t>................</w:t>
            </w:r>
          </w:p>
        </w:tc>
        <w:tc>
          <w:tcPr>
            <w:tcW w:w="567" w:type="dxa"/>
            <w:vAlign w:val="center"/>
          </w:tcPr>
          <w:p w:rsidR="00824E02" w:rsidRDefault="002920E1">
            <w:pPr>
              <w:spacing w:after="20"/>
            </w:pPr>
            <w:r>
              <w:rPr>
                <w:sz w:val="16"/>
              </w:rPr>
              <w:t>......</w:t>
            </w:r>
          </w:p>
        </w:tc>
        <w:tc>
          <w:tcPr>
            <w:tcW w:w="1191" w:type="dxa"/>
            <w:vAlign w:val="center"/>
          </w:tcPr>
          <w:p w:rsidR="00824E02" w:rsidRDefault="002920E1">
            <w:pPr>
              <w:spacing w:after="20"/>
            </w:pPr>
            <w:r>
              <w:rPr>
                <w:sz w:val="16"/>
              </w:rPr>
              <w:t>................</w:t>
            </w:r>
          </w:p>
        </w:tc>
      </w:tr>
      <w:tr w:rsidR="00824E02">
        <w:trPr>
          <w:jc w:val="center"/>
        </w:trPr>
        <w:tc>
          <w:tcPr>
            <w:tcW w:w="454" w:type="dxa"/>
            <w:vAlign w:val="center"/>
          </w:tcPr>
          <w:p w:rsidR="00824E02" w:rsidRDefault="002920E1">
            <w:pPr>
              <w:spacing w:after="20"/>
            </w:pPr>
            <w:r>
              <w:rPr>
                <w:sz w:val="16"/>
              </w:rPr>
              <w:t>15</w:t>
            </w:r>
          </w:p>
        </w:tc>
        <w:tc>
          <w:tcPr>
            <w:tcW w:w="1191" w:type="dxa"/>
            <w:vAlign w:val="center"/>
          </w:tcPr>
          <w:p w:rsidR="00824E02" w:rsidRDefault="002920E1">
            <w:pPr>
              <w:spacing w:after="20"/>
            </w:pPr>
            <w:r>
              <w:rPr>
                <w:sz w:val="16"/>
              </w:rPr>
              <w:t>IT</w:t>
            </w:r>
          </w:p>
        </w:tc>
        <w:tc>
          <w:tcPr>
            <w:tcW w:w="624" w:type="dxa"/>
            <w:vAlign w:val="center"/>
          </w:tcPr>
          <w:p w:rsidR="00824E02" w:rsidRDefault="002920E1">
            <w:pPr>
              <w:spacing w:after="20"/>
            </w:pPr>
            <w:r>
              <w:rPr>
                <w:sz w:val="16"/>
              </w:rPr>
              <w:t>O33</w:t>
            </w:r>
          </w:p>
        </w:tc>
        <w:tc>
          <w:tcPr>
            <w:tcW w:w="3742" w:type="dxa"/>
            <w:vAlign w:val="center"/>
          </w:tcPr>
          <w:p w:rsidR="00824E02" w:rsidRDefault="002920E1">
            <w:pPr>
              <w:spacing w:after="20"/>
            </w:pPr>
            <w:proofErr w:type="spellStart"/>
            <w:r>
              <w:rPr>
                <w:sz w:val="16"/>
              </w:rPr>
              <w:t>Monitorowanie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infrastruktury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informatycznej</w:t>
            </w:r>
            <w:proofErr w:type="spellEnd"/>
          </w:p>
        </w:tc>
        <w:tc>
          <w:tcPr>
            <w:tcW w:w="794" w:type="dxa"/>
            <w:vAlign w:val="center"/>
          </w:tcPr>
          <w:p w:rsidR="00824E02" w:rsidRDefault="002920E1">
            <w:pPr>
              <w:spacing w:after="20"/>
            </w:pPr>
            <w:r>
              <w:rPr>
                <w:sz w:val="16"/>
              </w:rPr>
              <w:t xml:space="preserve">1 </w:t>
            </w:r>
            <w:proofErr w:type="spellStart"/>
            <w:r>
              <w:rPr>
                <w:sz w:val="16"/>
              </w:rPr>
              <w:t>kpl</w:t>
            </w:r>
            <w:proofErr w:type="spellEnd"/>
            <w:r>
              <w:rPr>
                <w:sz w:val="16"/>
              </w:rPr>
              <w:t>.</w:t>
            </w:r>
          </w:p>
        </w:tc>
        <w:tc>
          <w:tcPr>
            <w:tcW w:w="1134" w:type="dxa"/>
            <w:vAlign w:val="center"/>
          </w:tcPr>
          <w:p w:rsidR="00824E02" w:rsidRDefault="002920E1">
            <w:pPr>
              <w:spacing w:after="20"/>
            </w:pPr>
            <w:r>
              <w:rPr>
                <w:sz w:val="16"/>
              </w:rPr>
              <w:t>................</w:t>
            </w:r>
          </w:p>
        </w:tc>
        <w:tc>
          <w:tcPr>
            <w:tcW w:w="567" w:type="dxa"/>
            <w:vAlign w:val="center"/>
          </w:tcPr>
          <w:p w:rsidR="00824E02" w:rsidRDefault="002920E1">
            <w:pPr>
              <w:spacing w:after="20"/>
            </w:pPr>
            <w:r>
              <w:rPr>
                <w:sz w:val="16"/>
              </w:rPr>
              <w:t>......</w:t>
            </w:r>
          </w:p>
        </w:tc>
        <w:tc>
          <w:tcPr>
            <w:tcW w:w="1191" w:type="dxa"/>
            <w:vAlign w:val="center"/>
          </w:tcPr>
          <w:p w:rsidR="00824E02" w:rsidRDefault="002920E1">
            <w:pPr>
              <w:spacing w:after="20"/>
            </w:pPr>
            <w:r>
              <w:rPr>
                <w:sz w:val="16"/>
              </w:rPr>
              <w:t>................</w:t>
            </w:r>
          </w:p>
        </w:tc>
      </w:tr>
      <w:tr w:rsidR="00824E02">
        <w:trPr>
          <w:jc w:val="center"/>
        </w:trPr>
        <w:tc>
          <w:tcPr>
            <w:tcW w:w="454" w:type="dxa"/>
            <w:vAlign w:val="center"/>
          </w:tcPr>
          <w:p w:rsidR="00824E02" w:rsidRDefault="002920E1">
            <w:pPr>
              <w:spacing w:after="20"/>
            </w:pPr>
            <w:r>
              <w:rPr>
                <w:sz w:val="16"/>
              </w:rPr>
              <w:t>16</w:t>
            </w:r>
          </w:p>
        </w:tc>
        <w:tc>
          <w:tcPr>
            <w:tcW w:w="1191" w:type="dxa"/>
            <w:vAlign w:val="center"/>
          </w:tcPr>
          <w:p w:rsidR="00824E02" w:rsidRDefault="002920E1">
            <w:pPr>
              <w:spacing w:after="20"/>
            </w:pPr>
            <w:r>
              <w:rPr>
                <w:sz w:val="16"/>
              </w:rPr>
              <w:t>IT</w:t>
            </w:r>
          </w:p>
        </w:tc>
        <w:tc>
          <w:tcPr>
            <w:tcW w:w="624" w:type="dxa"/>
            <w:vAlign w:val="center"/>
          </w:tcPr>
          <w:p w:rsidR="00824E02" w:rsidRDefault="002920E1">
            <w:pPr>
              <w:spacing w:after="20"/>
            </w:pPr>
            <w:r>
              <w:rPr>
                <w:sz w:val="16"/>
              </w:rPr>
              <w:t>U39</w:t>
            </w:r>
          </w:p>
        </w:tc>
        <w:tc>
          <w:tcPr>
            <w:tcW w:w="3742" w:type="dxa"/>
            <w:vAlign w:val="center"/>
          </w:tcPr>
          <w:p w:rsidR="00824E02" w:rsidRDefault="002920E1">
            <w:pPr>
              <w:spacing w:after="20"/>
            </w:pPr>
            <w:proofErr w:type="spellStart"/>
            <w:r>
              <w:rPr>
                <w:sz w:val="16"/>
              </w:rPr>
              <w:t>Konfiguracja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</w:t>
            </w:r>
            <w:proofErr w:type="spellEnd"/>
            <w:r>
              <w:rPr>
                <w:sz w:val="16"/>
              </w:rPr>
              <w:t xml:space="preserve"> hardening </w:t>
            </w:r>
            <w:proofErr w:type="spellStart"/>
            <w:r>
              <w:rPr>
                <w:sz w:val="16"/>
              </w:rPr>
              <w:t>systemów</w:t>
            </w:r>
            <w:proofErr w:type="spellEnd"/>
            <w:r>
              <w:rPr>
                <w:sz w:val="16"/>
              </w:rPr>
              <w:t>/</w:t>
            </w:r>
            <w:proofErr w:type="spellStart"/>
            <w:r>
              <w:rPr>
                <w:sz w:val="16"/>
              </w:rPr>
              <w:t>urządzeń</w:t>
            </w:r>
            <w:proofErr w:type="spellEnd"/>
            <w:r>
              <w:rPr>
                <w:sz w:val="16"/>
              </w:rPr>
              <w:t xml:space="preserve"> IT</w:t>
            </w:r>
          </w:p>
        </w:tc>
        <w:tc>
          <w:tcPr>
            <w:tcW w:w="794" w:type="dxa"/>
            <w:vAlign w:val="center"/>
          </w:tcPr>
          <w:p w:rsidR="00824E02" w:rsidRDefault="002920E1">
            <w:pPr>
              <w:spacing w:after="20"/>
            </w:pPr>
            <w:r>
              <w:rPr>
                <w:sz w:val="16"/>
              </w:rPr>
              <w:t xml:space="preserve">1 </w:t>
            </w:r>
            <w:proofErr w:type="spellStart"/>
            <w:r>
              <w:rPr>
                <w:sz w:val="16"/>
              </w:rPr>
              <w:t>usługa</w:t>
            </w:r>
            <w:proofErr w:type="spellEnd"/>
          </w:p>
        </w:tc>
        <w:tc>
          <w:tcPr>
            <w:tcW w:w="1134" w:type="dxa"/>
            <w:vAlign w:val="center"/>
          </w:tcPr>
          <w:p w:rsidR="00824E02" w:rsidRDefault="002920E1">
            <w:pPr>
              <w:spacing w:after="20"/>
            </w:pPr>
            <w:r>
              <w:rPr>
                <w:sz w:val="16"/>
              </w:rPr>
              <w:t>................</w:t>
            </w:r>
          </w:p>
        </w:tc>
        <w:tc>
          <w:tcPr>
            <w:tcW w:w="567" w:type="dxa"/>
            <w:vAlign w:val="center"/>
          </w:tcPr>
          <w:p w:rsidR="00824E02" w:rsidRDefault="002920E1">
            <w:pPr>
              <w:spacing w:after="20"/>
            </w:pPr>
            <w:r>
              <w:rPr>
                <w:sz w:val="16"/>
              </w:rPr>
              <w:t>......</w:t>
            </w:r>
          </w:p>
        </w:tc>
        <w:tc>
          <w:tcPr>
            <w:tcW w:w="1191" w:type="dxa"/>
            <w:vAlign w:val="center"/>
          </w:tcPr>
          <w:p w:rsidR="00824E02" w:rsidRDefault="002920E1">
            <w:pPr>
              <w:spacing w:after="20"/>
            </w:pPr>
            <w:r>
              <w:rPr>
                <w:sz w:val="16"/>
              </w:rPr>
              <w:t>................</w:t>
            </w:r>
          </w:p>
        </w:tc>
      </w:tr>
      <w:tr w:rsidR="00824E02">
        <w:trPr>
          <w:jc w:val="center"/>
        </w:trPr>
        <w:tc>
          <w:tcPr>
            <w:tcW w:w="454" w:type="dxa"/>
            <w:vAlign w:val="center"/>
          </w:tcPr>
          <w:p w:rsidR="00824E02" w:rsidRDefault="002920E1">
            <w:pPr>
              <w:spacing w:after="20"/>
            </w:pPr>
            <w:r>
              <w:rPr>
                <w:sz w:val="16"/>
              </w:rPr>
              <w:t>17</w:t>
            </w:r>
          </w:p>
        </w:tc>
        <w:tc>
          <w:tcPr>
            <w:tcW w:w="1191" w:type="dxa"/>
            <w:vAlign w:val="center"/>
          </w:tcPr>
          <w:p w:rsidR="00824E02" w:rsidRDefault="002920E1">
            <w:pPr>
              <w:spacing w:after="20"/>
            </w:pPr>
            <w:r>
              <w:rPr>
                <w:sz w:val="16"/>
              </w:rPr>
              <w:t>IT</w:t>
            </w:r>
          </w:p>
        </w:tc>
        <w:tc>
          <w:tcPr>
            <w:tcW w:w="624" w:type="dxa"/>
            <w:vAlign w:val="center"/>
          </w:tcPr>
          <w:p w:rsidR="00824E02" w:rsidRDefault="002920E1">
            <w:pPr>
              <w:spacing w:after="20"/>
            </w:pPr>
            <w:r>
              <w:rPr>
                <w:sz w:val="16"/>
              </w:rPr>
              <w:t>U33</w:t>
            </w:r>
          </w:p>
        </w:tc>
        <w:tc>
          <w:tcPr>
            <w:tcW w:w="3742" w:type="dxa"/>
            <w:vAlign w:val="center"/>
          </w:tcPr>
          <w:p w:rsidR="00824E02" w:rsidRDefault="002920E1">
            <w:pPr>
              <w:spacing w:after="20"/>
            </w:pPr>
            <w:proofErr w:type="spellStart"/>
            <w:r>
              <w:rPr>
                <w:sz w:val="16"/>
              </w:rPr>
              <w:t>Inwentaryzacja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aktywów</w:t>
            </w:r>
            <w:proofErr w:type="spellEnd"/>
            <w:r>
              <w:rPr>
                <w:sz w:val="16"/>
              </w:rPr>
              <w:t xml:space="preserve"> IT/OT/ICS/</w:t>
            </w:r>
            <w:proofErr w:type="spellStart"/>
            <w:r>
              <w:rPr>
                <w:sz w:val="16"/>
              </w:rPr>
              <w:t>IIoT</w:t>
            </w:r>
            <w:proofErr w:type="spellEnd"/>
          </w:p>
        </w:tc>
        <w:tc>
          <w:tcPr>
            <w:tcW w:w="794" w:type="dxa"/>
            <w:vAlign w:val="center"/>
          </w:tcPr>
          <w:p w:rsidR="00824E02" w:rsidRDefault="002920E1">
            <w:pPr>
              <w:spacing w:after="20"/>
            </w:pPr>
            <w:r>
              <w:rPr>
                <w:sz w:val="16"/>
              </w:rPr>
              <w:t xml:space="preserve">1 </w:t>
            </w:r>
            <w:proofErr w:type="spellStart"/>
            <w:r>
              <w:rPr>
                <w:sz w:val="16"/>
              </w:rPr>
              <w:t>usługa</w:t>
            </w:r>
            <w:proofErr w:type="spellEnd"/>
          </w:p>
        </w:tc>
        <w:tc>
          <w:tcPr>
            <w:tcW w:w="1134" w:type="dxa"/>
            <w:vAlign w:val="center"/>
          </w:tcPr>
          <w:p w:rsidR="00824E02" w:rsidRDefault="002920E1">
            <w:pPr>
              <w:spacing w:after="20"/>
            </w:pPr>
            <w:r>
              <w:rPr>
                <w:sz w:val="16"/>
              </w:rPr>
              <w:t>................</w:t>
            </w:r>
          </w:p>
        </w:tc>
        <w:tc>
          <w:tcPr>
            <w:tcW w:w="567" w:type="dxa"/>
            <w:vAlign w:val="center"/>
          </w:tcPr>
          <w:p w:rsidR="00824E02" w:rsidRDefault="002920E1">
            <w:pPr>
              <w:spacing w:after="20"/>
            </w:pPr>
            <w:r>
              <w:rPr>
                <w:sz w:val="16"/>
              </w:rPr>
              <w:t>......</w:t>
            </w:r>
          </w:p>
        </w:tc>
        <w:tc>
          <w:tcPr>
            <w:tcW w:w="1191" w:type="dxa"/>
            <w:vAlign w:val="center"/>
          </w:tcPr>
          <w:p w:rsidR="00824E02" w:rsidRDefault="002920E1">
            <w:pPr>
              <w:spacing w:after="20"/>
            </w:pPr>
            <w:r>
              <w:rPr>
                <w:sz w:val="16"/>
              </w:rPr>
              <w:t>................</w:t>
            </w:r>
          </w:p>
        </w:tc>
      </w:tr>
      <w:tr w:rsidR="00824E02">
        <w:trPr>
          <w:jc w:val="center"/>
        </w:trPr>
        <w:tc>
          <w:tcPr>
            <w:tcW w:w="454" w:type="dxa"/>
            <w:vAlign w:val="center"/>
          </w:tcPr>
          <w:p w:rsidR="00824E02" w:rsidRDefault="002920E1">
            <w:pPr>
              <w:spacing w:after="20"/>
            </w:pPr>
            <w:r>
              <w:rPr>
                <w:sz w:val="16"/>
              </w:rPr>
              <w:t>18</w:t>
            </w:r>
          </w:p>
        </w:tc>
        <w:tc>
          <w:tcPr>
            <w:tcW w:w="1191" w:type="dxa"/>
            <w:vAlign w:val="center"/>
          </w:tcPr>
          <w:p w:rsidR="00824E02" w:rsidRDefault="002920E1">
            <w:pPr>
              <w:spacing w:after="20"/>
            </w:pPr>
            <w:r>
              <w:rPr>
                <w:sz w:val="16"/>
              </w:rPr>
              <w:t>IT</w:t>
            </w:r>
          </w:p>
        </w:tc>
        <w:tc>
          <w:tcPr>
            <w:tcW w:w="624" w:type="dxa"/>
            <w:vAlign w:val="center"/>
          </w:tcPr>
          <w:p w:rsidR="00824E02" w:rsidRDefault="002920E1">
            <w:pPr>
              <w:spacing w:after="20"/>
            </w:pPr>
            <w:r>
              <w:rPr>
                <w:sz w:val="16"/>
              </w:rPr>
              <w:t>U09</w:t>
            </w:r>
          </w:p>
        </w:tc>
        <w:tc>
          <w:tcPr>
            <w:tcW w:w="3742" w:type="dxa"/>
            <w:vAlign w:val="center"/>
          </w:tcPr>
          <w:p w:rsidR="00824E02" w:rsidRDefault="002920E1">
            <w:pPr>
              <w:spacing w:after="20"/>
            </w:pPr>
            <w:proofErr w:type="spellStart"/>
            <w:r>
              <w:rPr>
                <w:sz w:val="16"/>
              </w:rPr>
              <w:t>Wdrożenie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integracja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rozwiązań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bezpieczeństwa</w:t>
            </w:r>
            <w:proofErr w:type="spellEnd"/>
            <w:r>
              <w:rPr>
                <w:sz w:val="16"/>
              </w:rPr>
              <w:t xml:space="preserve"> IT</w:t>
            </w:r>
          </w:p>
        </w:tc>
        <w:tc>
          <w:tcPr>
            <w:tcW w:w="794" w:type="dxa"/>
            <w:vAlign w:val="center"/>
          </w:tcPr>
          <w:p w:rsidR="00824E02" w:rsidRDefault="002920E1">
            <w:pPr>
              <w:spacing w:after="20"/>
            </w:pPr>
            <w:r>
              <w:rPr>
                <w:sz w:val="16"/>
              </w:rPr>
              <w:t xml:space="preserve">1 </w:t>
            </w:r>
            <w:proofErr w:type="spellStart"/>
            <w:r>
              <w:rPr>
                <w:sz w:val="16"/>
              </w:rPr>
              <w:t>usługa</w:t>
            </w:r>
            <w:proofErr w:type="spellEnd"/>
          </w:p>
        </w:tc>
        <w:tc>
          <w:tcPr>
            <w:tcW w:w="1134" w:type="dxa"/>
            <w:vAlign w:val="center"/>
          </w:tcPr>
          <w:p w:rsidR="00824E02" w:rsidRDefault="002920E1">
            <w:pPr>
              <w:spacing w:after="20"/>
            </w:pPr>
            <w:r>
              <w:rPr>
                <w:sz w:val="16"/>
              </w:rPr>
              <w:t>................</w:t>
            </w:r>
          </w:p>
        </w:tc>
        <w:tc>
          <w:tcPr>
            <w:tcW w:w="567" w:type="dxa"/>
            <w:vAlign w:val="center"/>
          </w:tcPr>
          <w:p w:rsidR="00824E02" w:rsidRDefault="002920E1">
            <w:pPr>
              <w:spacing w:after="20"/>
            </w:pPr>
            <w:r>
              <w:rPr>
                <w:sz w:val="16"/>
              </w:rPr>
              <w:t>......</w:t>
            </w:r>
          </w:p>
        </w:tc>
        <w:tc>
          <w:tcPr>
            <w:tcW w:w="1191" w:type="dxa"/>
            <w:vAlign w:val="center"/>
          </w:tcPr>
          <w:p w:rsidR="00824E02" w:rsidRDefault="002920E1">
            <w:pPr>
              <w:spacing w:after="20"/>
            </w:pPr>
            <w:r>
              <w:rPr>
                <w:sz w:val="16"/>
              </w:rPr>
              <w:t>................</w:t>
            </w:r>
          </w:p>
        </w:tc>
      </w:tr>
      <w:tr w:rsidR="00824E02">
        <w:trPr>
          <w:jc w:val="center"/>
        </w:trPr>
        <w:tc>
          <w:tcPr>
            <w:tcW w:w="454" w:type="dxa"/>
            <w:vAlign w:val="center"/>
          </w:tcPr>
          <w:p w:rsidR="00824E02" w:rsidRDefault="002920E1">
            <w:pPr>
              <w:spacing w:after="20"/>
            </w:pPr>
            <w:r>
              <w:rPr>
                <w:sz w:val="16"/>
              </w:rPr>
              <w:t>19</w:t>
            </w:r>
          </w:p>
        </w:tc>
        <w:tc>
          <w:tcPr>
            <w:tcW w:w="1191" w:type="dxa"/>
            <w:vAlign w:val="center"/>
          </w:tcPr>
          <w:p w:rsidR="00824E02" w:rsidRDefault="002920E1">
            <w:pPr>
              <w:spacing w:after="20"/>
            </w:pPr>
            <w:r>
              <w:rPr>
                <w:sz w:val="16"/>
              </w:rPr>
              <w:t>IT</w:t>
            </w:r>
          </w:p>
        </w:tc>
        <w:tc>
          <w:tcPr>
            <w:tcW w:w="624" w:type="dxa"/>
            <w:vAlign w:val="center"/>
          </w:tcPr>
          <w:p w:rsidR="00824E02" w:rsidRDefault="002920E1">
            <w:pPr>
              <w:spacing w:after="20"/>
            </w:pPr>
            <w:r>
              <w:rPr>
                <w:sz w:val="16"/>
              </w:rPr>
              <w:t>S03</w:t>
            </w:r>
          </w:p>
        </w:tc>
        <w:tc>
          <w:tcPr>
            <w:tcW w:w="3742" w:type="dxa"/>
            <w:vAlign w:val="center"/>
          </w:tcPr>
          <w:p w:rsidR="00824E02" w:rsidRDefault="002920E1">
            <w:pPr>
              <w:spacing w:after="20"/>
            </w:pPr>
            <w:r>
              <w:rPr>
                <w:sz w:val="16"/>
              </w:rPr>
              <w:t>Web Application Firewall (WAF)</w:t>
            </w:r>
          </w:p>
        </w:tc>
        <w:tc>
          <w:tcPr>
            <w:tcW w:w="794" w:type="dxa"/>
            <w:vAlign w:val="center"/>
          </w:tcPr>
          <w:p w:rsidR="00824E02" w:rsidRDefault="002920E1">
            <w:pPr>
              <w:spacing w:after="20"/>
            </w:pPr>
            <w:r>
              <w:rPr>
                <w:sz w:val="16"/>
              </w:rPr>
              <w:t xml:space="preserve">1 </w:t>
            </w:r>
            <w:proofErr w:type="spellStart"/>
            <w:r>
              <w:rPr>
                <w:sz w:val="16"/>
              </w:rPr>
              <w:t>kpl</w:t>
            </w:r>
            <w:proofErr w:type="spellEnd"/>
            <w:r>
              <w:rPr>
                <w:sz w:val="16"/>
              </w:rPr>
              <w:t>.</w:t>
            </w:r>
          </w:p>
        </w:tc>
        <w:tc>
          <w:tcPr>
            <w:tcW w:w="1134" w:type="dxa"/>
            <w:vAlign w:val="center"/>
          </w:tcPr>
          <w:p w:rsidR="00824E02" w:rsidRDefault="002920E1">
            <w:pPr>
              <w:spacing w:after="20"/>
            </w:pPr>
            <w:r>
              <w:rPr>
                <w:sz w:val="16"/>
              </w:rPr>
              <w:t>................</w:t>
            </w:r>
          </w:p>
        </w:tc>
        <w:tc>
          <w:tcPr>
            <w:tcW w:w="567" w:type="dxa"/>
            <w:vAlign w:val="center"/>
          </w:tcPr>
          <w:p w:rsidR="00824E02" w:rsidRDefault="002920E1">
            <w:pPr>
              <w:spacing w:after="20"/>
            </w:pPr>
            <w:r>
              <w:rPr>
                <w:sz w:val="16"/>
              </w:rPr>
              <w:t>......</w:t>
            </w:r>
          </w:p>
        </w:tc>
        <w:tc>
          <w:tcPr>
            <w:tcW w:w="1191" w:type="dxa"/>
            <w:vAlign w:val="center"/>
          </w:tcPr>
          <w:p w:rsidR="00824E02" w:rsidRDefault="002920E1">
            <w:pPr>
              <w:spacing w:after="20"/>
            </w:pPr>
            <w:r>
              <w:rPr>
                <w:sz w:val="16"/>
              </w:rPr>
              <w:t>................</w:t>
            </w:r>
          </w:p>
        </w:tc>
      </w:tr>
      <w:tr w:rsidR="00824E02">
        <w:trPr>
          <w:jc w:val="center"/>
        </w:trPr>
        <w:tc>
          <w:tcPr>
            <w:tcW w:w="454" w:type="dxa"/>
            <w:vAlign w:val="center"/>
          </w:tcPr>
          <w:p w:rsidR="00824E02" w:rsidRDefault="002920E1">
            <w:pPr>
              <w:spacing w:after="20"/>
            </w:pPr>
            <w:r>
              <w:rPr>
                <w:sz w:val="16"/>
              </w:rPr>
              <w:t>20</w:t>
            </w:r>
          </w:p>
        </w:tc>
        <w:tc>
          <w:tcPr>
            <w:tcW w:w="1191" w:type="dxa"/>
            <w:vAlign w:val="center"/>
          </w:tcPr>
          <w:p w:rsidR="00824E02" w:rsidRDefault="002920E1">
            <w:pPr>
              <w:spacing w:after="20"/>
            </w:pPr>
            <w:r>
              <w:rPr>
                <w:sz w:val="16"/>
              </w:rPr>
              <w:t>IT</w:t>
            </w:r>
          </w:p>
        </w:tc>
        <w:tc>
          <w:tcPr>
            <w:tcW w:w="624" w:type="dxa"/>
            <w:vAlign w:val="center"/>
          </w:tcPr>
          <w:p w:rsidR="00824E02" w:rsidRDefault="002920E1">
            <w:pPr>
              <w:spacing w:after="20"/>
            </w:pPr>
            <w:r>
              <w:rPr>
                <w:sz w:val="16"/>
              </w:rPr>
              <w:t>S07</w:t>
            </w:r>
          </w:p>
        </w:tc>
        <w:tc>
          <w:tcPr>
            <w:tcW w:w="3742" w:type="dxa"/>
            <w:vAlign w:val="center"/>
          </w:tcPr>
          <w:p w:rsidR="00824E02" w:rsidRDefault="002920E1">
            <w:pPr>
              <w:spacing w:after="20"/>
            </w:pPr>
            <w:r>
              <w:rPr>
                <w:sz w:val="16"/>
              </w:rPr>
              <w:t xml:space="preserve">UTM </w:t>
            </w:r>
            <w:proofErr w:type="spellStart"/>
            <w:r>
              <w:rPr>
                <w:sz w:val="16"/>
              </w:rPr>
              <w:t>dla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infrastruktury</w:t>
            </w:r>
            <w:proofErr w:type="spellEnd"/>
            <w:r>
              <w:rPr>
                <w:sz w:val="16"/>
              </w:rPr>
              <w:t xml:space="preserve"> IT</w:t>
            </w:r>
          </w:p>
        </w:tc>
        <w:tc>
          <w:tcPr>
            <w:tcW w:w="794" w:type="dxa"/>
            <w:vAlign w:val="center"/>
          </w:tcPr>
          <w:p w:rsidR="00824E02" w:rsidRDefault="002920E1">
            <w:pPr>
              <w:spacing w:after="20"/>
            </w:pPr>
            <w:r>
              <w:rPr>
                <w:sz w:val="16"/>
              </w:rPr>
              <w:t xml:space="preserve">1 </w:t>
            </w:r>
            <w:proofErr w:type="spellStart"/>
            <w:r>
              <w:rPr>
                <w:sz w:val="16"/>
              </w:rPr>
              <w:t>szt</w:t>
            </w:r>
            <w:proofErr w:type="spellEnd"/>
            <w:r>
              <w:rPr>
                <w:sz w:val="16"/>
              </w:rPr>
              <w:t>.</w:t>
            </w:r>
          </w:p>
        </w:tc>
        <w:tc>
          <w:tcPr>
            <w:tcW w:w="1134" w:type="dxa"/>
            <w:vAlign w:val="center"/>
          </w:tcPr>
          <w:p w:rsidR="00824E02" w:rsidRDefault="002920E1">
            <w:pPr>
              <w:spacing w:after="20"/>
            </w:pPr>
            <w:r>
              <w:rPr>
                <w:sz w:val="16"/>
              </w:rPr>
              <w:t>................</w:t>
            </w:r>
          </w:p>
        </w:tc>
        <w:tc>
          <w:tcPr>
            <w:tcW w:w="567" w:type="dxa"/>
            <w:vAlign w:val="center"/>
          </w:tcPr>
          <w:p w:rsidR="00824E02" w:rsidRDefault="002920E1">
            <w:pPr>
              <w:spacing w:after="20"/>
            </w:pPr>
            <w:r>
              <w:rPr>
                <w:sz w:val="16"/>
              </w:rPr>
              <w:t>......</w:t>
            </w:r>
          </w:p>
        </w:tc>
        <w:tc>
          <w:tcPr>
            <w:tcW w:w="1191" w:type="dxa"/>
            <w:vAlign w:val="center"/>
          </w:tcPr>
          <w:p w:rsidR="00824E02" w:rsidRDefault="002920E1">
            <w:pPr>
              <w:spacing w:after="20"/>
            </w:pPr>
            <w:r>
              <w:rPr>
                <w:sz w:val="16"/>
              </w:rPr>
              <w:t>................</w:t>
            </w:r>
          </w:p>
        </w:tc>
      </w:tr>
      <w:tr w:rsidR="00824E02">
        <w:trPr>
          <w:jc w:val="center"/>
        </w:trPr>
        <w:tc>
          <w:tcPr>
            <w:tcW w:w="454" w:type="dxa"/>
            <w:vAlign w:val="center"/>
          </w:tcPr>
          <w:p w:rsidR="00824E02" w:rsidRDefault="002920E1">
            <w:pPr>
              <w:spacing w:after="20"/>
            </w:pPr>
            <w:r>
              <w:rPr>
                <w:sz w:val="16"/>
              </w:rPr>
              <w:t>21</w:t>
            </w:r>
          </w:p>
        </w:tc>
        <w:tc>
          <w:tcPr>
            <w:tcW w:w="1191" w:type="dxa"/>
            <w:vAlign w:val="center"/>
          </w:tcPr>
          <w:p w:rsidR="00824E02" w:rsidRDefault="002920E1">
            <w:pPr>
              <w:spacing w:after="20"/>
            </w:pPr>
            <w:r>
              <w:rPr>
                <w:sz w:val="16"/>
              </w:rPr>
              <w:t>IT</w:t>
            </w:r>
          </w:p>
        </w:tc>
        <w:tc>
          <w:tcPr>
            <w:tcW w:w="624" w:type="dxa"/>
            <w:vAlign w:val="center"/>
          </w:tcPr>
          <w:p w:rsidR="00824E02" w:rsidRDefault="002920E1">
            <w:pPr>
              <w:spacing w:after="20"/>
            </w:pPr>
            <w:r>
              <w:rPr>
                <w:sz w:val="16"/>
              </w:rPr>
              <w:t>O44</w:t>
            </w:r>
          </w:p>
        </w:tc>
        <w:tc>
          <w:tcPr>
            <w:tcW w:w="3742" w:type="dxa"/>
            <w:vAlign w:val="center"/>
          </w:tcPr>
          <w:p w:rsidR="00824E02" w:rsidRDefault="002920E1">
            <w:pPr>
              <w:spacing w:after="20"/>
            </w:pPr>
            <w:proofErr w:type="spellStart"/>
            <w:r>
              <w:rPr>
                <w:sz w:val="16"/>
              </w:rPr>
              <w:t>Certyfikaty</w:t>
            </w:r>
            <w:proofErr w:type="spellEnd"/>
            <w:r>
              <w:rPr>
                <w:sz w:val="16"/>
              </w:rPr>
              <w:t xml:space="preserve"> SSL/TLS </w:t>
            </w:r>
            <w:proofErr w:type="spellStart"/>
            <w:r>
              <w:rPr>
                <w:sz w:val="16"/>
              </w:rPr>
              <w:t>serwisów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internetowych</w:t>
            </w:r>
            <w:proofErr w:type="spellEnd"/>
          </w:p>
        </w:tc>
        <w:tc>
          <w:tcPr>
            <w:tcW w:w="794" w:type="dxa"/>
            <w:vAlign w:val="center"/>
          </w:tcPr>
          <w:p w:rsidR="00824E02" w:rsidRDefault="002920E1">
            <w:pPr>
              <w:spacing w:after="20"/>
            </w:pPr>
            <w:r>
              <w:rPr>
                <w:sz w:val="16"/>
              </w:rPr>
              <w:t xml:space="preserve">1 </w:t>
            </w:r>
            <w:proofErr w:type="spellStart"/>
            <w:r>
              <w:rPr>
                <w:sz w:val="16"/>
              </w:rPr>
              <w:t>kpl</w:t>
            </w:r>
            <w:proofErr w:type="spellEnd"/>
            <w:r>
              <w:rPr>
                <w:sz w:val="16"/>
              </w:rPr>
              <w:t>.</w:t>
            </w:r>
          </w:p>
        </w:tc>
        <w:tc>
          <w:tcPr>
            <w:tcW w:w="1134" w:type="dxa"/>
            <w:vAlign w:val="center"/>
          </w:tcPr>
          <w:p w:rsidR="00824E02" w:rsidRDefault="002920E1">
            <w:pPr>
              <w:spacing w:after="20"/>
            </w:pPr>
            <w:r>
              <w:rPr>
                <w:sz w:val="16"/>
              </w:rPr>
              <w:t>................</w:t>
            </w:r>
          </w:p>
        </w:tc>
        <w:tc>
          <w:tcPr>
            <w:tcW w:w="567" w:type="dxa"/>
            <w:vAlign w:val="center"/>
          </w:tcPr>
          <w:p w:rsidR="00824E02" w:rsidRDefault="002920E1">
            <w:pPr>
              <w:spacing w:after="20"/>
            </w:pPr>
            <w:r>
              <w:rPr>
                <w:sz w:val="16"/>
              </w:rPr>
              <w:t>......</w:t>
            </w:r>
          </w:p>
        </w:tc>
        <w:tc>
          <w:tcPr>
            <w:tcW w:w="1191" w:type="dxa"/>
            <w:vAlign w:val="center"/>
          </w:tcPr>
          <w:p w:rsidR="00824E02" w:rsidRDefault="002920E1">
            <w:pPr>
              <w:spacing w:after="20"/>
            </w:pPr>
            <w:r>
              <w:rPr>
                <w:sz w:val="16"/>
              </w:rPr>
              <w:t>................</w:t>
            </w:r>
          </w:p>
        </w:tc>
      </w:tr>
      <w:tr w:rsidR="00824E02">
        <w:trPr>
          <w:jc w:val="center"/>
        </w:trPr>
        <w:tc>
          <w:tcPr>
            <w:tcW w:w="454" w:type="dxa"/>
            <w:vAlign w:val="center"/>
          </w:tcPr>
          <w:p w:rsidR="00824E02" w:rsidRDefault="002920E1">
            <w:pPr>
              <w:spacing w:after="20"/>
            </w:pPr>
            <w:r>
              <w:rPr>
                <w:sz w:val="16"/>
              </w:rPr>
              <w:t>22</w:t>
            </w:r>
          </w:p>
        </w:tc>
        <w:tc>
          <w:tcPr>
            <w:tcW w:w="1191" w:type="dxa"/>
            <w:vAlign w:val="center"/>
          </w:tcPr>
          <w:p w:rsidR="00824E02" w:rsidRDefault="002920E1">
            <w:pPr>
              <w:spacing w:after="20"/>
            </w:pPr>
            <w:r>
              <w:rPr>
                <w:sz w:val="16"/>
              </w:rPr>
              <w:t>IT</w:t>
            </w:r>
          </w:p>
        </w:tc>
        <w:tc>
          <w:tcPr>
            <w:tcW w:w="624" w:type="dxa"/>
            <w:vAlign w:val="center"/>
          </w:tcPr>
          <w:p w:rsidR="00824E02" w:rsidRDefault="002920E1">
            <w:pPr>
              <w:spacing w:after="20"/>
            </w:pPr>
            <w:r>
              <w:rPr>
                <w:sz w:val="16"/>
              </w:rPr>
              <w:t>S24</w:t>
            </w:r>
          </w:p>
        </w:tc>
        <w:tc>
          <w:tcPr>
            <w:tcW w:w="3742" w:type="dxa"/>
            <w:vAlign w:val="center"/>
          </w:tcPr>
          <w:p w:rsidR="00824E02" w:rsidRDefault="002920E1">
            <w:pPr>
              <w:spacing w:after="20"/>
            </w:pPr>
            <w:r>
              <w:rPr>
                <w:sz w:val="16"/>
              </w:rPr>
              <w:t>Email Secure Gateway</w:t>
            </w:r>
          </w:p>
        </w:tc>
        <w:tc>
          <w:tcPr>
            <w:tcW w:w="794" w:type="dxa"/>
            <w:vAlign w:val="center"/>
          </w:tcPr>
          <w:p w:rsidR="00824E02" w:rsidRDefault="002920E1">
            <w:pPr>
              <w:spacing w:after="20"/>
            </w:pPr>
            <w:r>
              <w:rPr>
                <w:sz w:val="16"/>
              </w:rPr>
              <w:t xml:space="preserve">1 </w:t>
            </w:r>
            <w:proofErr w:type="spellStart"/>
            <w:r>
              <w:rPr>
                <w:sz w:val="16"/>
              </w:rPr>
              <w:t>kpl</w:t>
            </w:r>
            <w:proofErr w:type="spellEnd"/>
            <w:r>
              <w:rPr>
                <w:sz w:val="16"/>
              </w:rPr>
              <w:t>.</w:t>
            </w:r>
          </w:p>
        </w:tc>
        <w:tc>
          <w:tcPr>
            <w:tcW w:w="1134" w:type="dxa"/>
            <w:vAlign w:val="center"/>
          </w:tcPr>
          <w:p w:rsidR="00824E02" w:rsidRDefault="002920E1">
            <w:pPr>
              <w:spacing w:after="20"/>
            </w:pPr>
            <w:r>
              <w:rPr>
                <w:sz w:val="16"/>
              </w:rPr>
              <w:t>................</w:t>
            </w:r>
          </w:p>
        </w:tc>
        <w:tc>
          <w:tcPr>
            <w:tcW w:w="567" w:type="dxa"/>
            <w:vAlign w:val="center"/>
          </w:tcPr>
          <w:p w:rsidR="00824E02" w:rsidRDefault="002920E1">
            <w:pPr>
              <w:spacing w:after="20"/>
            </w:pPr>
            <w:r>
              <w:rPr>
                <w:sz w:val="16"/>
              </w:rPr>
              <w:t>......</w:t>
            </w:r>
          </w:p>
        </w:tc>
        <w:tc>
          <w:tcPr>
            <w:tcW w:w="1191" w:type="dxa"/>
            <w:vAlign w:val="center"/>
          </w:tcPr>
          <w:p w:rsidR="00824E02" w:rsidRDefault="002920E1">
            <w:pPr>
              <w:spacing w:after="20"/>
            </w:pPr>
            <w:r>
              <w:rPr>
                <w:sz w:val="16"/>
              </w:rPr>
              <w:t>................</w:t>
            </w:r>
          </w:p>
        </w:tc>
      </w:tr>
      <w:tr w:rsidR="00824E02">
        <w:trPr>
          <w:jc w:val="center"/>
        </w:trPr>
        <w:tc>
          <w:tcPr>
            <w:tcW w:w="454" w:type="dxa"/>
            <w:vAlign w:val="center"/>
          </w:tcPr>
          <w:p w:rsidR="00824E02" w:rsidRDefault="002920E1">
            <w:pPr>
              <w:spacing w:after="20"/>
            </w:pPr>
            <w:r>
              <w:rPr>
                <w:sz w:val="16"/>
              </w:rPr>
              <w:t>23</w:t>
            </w:r>
          </w:p>
        </w:tc>
        <w:tc>
          <w:tcPr>
            <w:tcW w:w="1191" w:type="dxa"/>
            <w:vAlign w:val="center"/>
          </w:tcPr>
          <w:p w:rsidR="00824E02" w:rsidRDefault="002920E1">
            <w:pPr>
              <w:spacing w:after="20"/>
            </w:pPr>
            <w:r>
              <w:rPr>
                <w:sz w:val="16"/>
              </w:rPr>
              <w:t>IT</w:t>
            </w:r>
          </w:p>
        </w:tc>
        <w:tc>
          <w:tcPr>
            <w:tcW w:w="624" w:type="dxa"/>
            <w:vAlign w:val="center"/>
          </w:tcPr>
          <w:p w:rsidR="00824E02" w:rsidRDefault="002920E1">
            <w:pPr>
              <w:spacing w:after="20"/>
            </w:pPr>
            <w:r>
              <w:rPr>
                <w:sz w:val="16"/>
              </w:rPr>
              <w:t>S21</w:t>
            </w:r>
          </w:p>
        </w:tc>
        <w:tc>
          <w:tcPr>
            <w:tcW w:w="3742" w:type="dxa"/>
            <w:vAlign w:val="center"/>
          </w:tcPr>
          <w:p w:rsidR="00824E02" w:rsidRDefault="002920E1">
            <w:pPr>
              <w:spacing w:after="20"/>
            </w:pPr>
            <w:r>
              <w:rPr>
                <w:sz w:val="16"/>
              </w:rPr>
              <w:t>Network Attached Storage (NAS)</w:t>
            </w:r>
          </w:p>
        </w:tc>
        <w:tc>
          <w:tcPr>
            <w:tcW w:w="794" w:type="dxa"/>
            <w:vAlign w:val="center"/>
          </w:tcPr>
          <w:p w:rsidR="00824E02" w:rsidRDefault="002920E1">
            <w:pPr>
              <w:spacing w:after="20"/>
            </w:pPr>
            <w:r>
              <w:rPr>
                <w:sz w:val="16"/>
              </w:rPr>
              <w:t xml:space="preserve">1 </w:t>
            </w:r>
            <w:proofErr w:type="spellStart"/>
            <w:r>
              <w:rPr>
                <w:sz w:val="16"/>
              </w:rPr>
              <w:t>szt</w:t>
            </w:r>
            <w:proofErr w:type="spellEnd"/>
            <w:r>
              <w:rPr>
                <w:sz w:val="16"/>
              </w:rPr>
              <w:t>.</w:t>
            </w:r>
          </w:p>
        </w:tc>
        <w:tc>
          <w:tcPr>
            <w:tcW w:w="1134" w:type="dxa"/>
            <w:vAlign w:val="center"/>
          </w:tcPr>
          <w:p w:rsidR="00824E02" w:rsidRDefault="002920E1">
            <w:pPr>
              <w:spacing w:after="20"/>
            </w:pPr>
            <w:r>
              <w:rPr>
                <w:sz w:val="16"/>
              </w:rPr>
              <w:t>................</w:t>
            </w:r>
          </w:p>
        </w:tc>
        <w:tc>
          <w:tcPr>
            <w:tcW w:w="567" w:type="dxa"/>
            <w:vAlign w:val="center"/>
          </w:tcPr>
          <w:p w:rsidR="00824E02" w:rsidRDefault="002920E1">
            <w:pPr>
              <w:spacing w:after="20"/>
            </w:pPr>
            <w:r>
              <w:rPr>
                <w:sz w:val="16"/>
              </w:rPr>
              <w:t>......</w:t>
            </w:r>
          </w:p>
        </w:tc>
        <w:tc>
          <w:tcPr>
            <w:tcW w:w="1191" w:type="dxa"/>
            <w:vAlign w:val="center"/>
          </w:tcPr>
          <w:p w:rsidR="00824E02" w:rsidRDefault="002920E1">
            <w:pPr>
              <w:spacing w:after="20"/>
            </w:pPr>
            <w:r>
              <w:rPr>
                <w:sz w:val="16"/>
              </w:rPr>
              <w:t>................</w:t>
            </w:r>
          </w:p>
        </w:tc>
      </w:tr>
      <w:tr w:rsidR="00824E02">
        <w:trPr>
          <w:jc w:val="center"/>
        </w:trPr>
        <w:tc>
          <w:tcPr>
            <w:tcW w:w="454" w:type="dxa"/>
            <w:vAlign w:val="center"/>
          </w:tcPr>
          <w:p w:rsidR="00824E02" w:rsidRDefault="002920E1">
            <w:pPr>
              <w:spacing w:after="20"/>
            </w:pPr>
            <w:r>
              <w:rPr>
                <w:sz w:val="16"/>
              </w:rPr>
              <w:t>24</w:t>
            </w:r>
          </w:p>
        </w:tc>
        <w:tc>
          <w:tcPr>
            <w:tcW w:w="1191" w:type="dxa"/>
            <w:vAlign w:val="center"/>
          </w:tcPr>
          <w:p w:rsidR="00824E02" w:rsidRDefault="002920E1">
            <w:pPr>
              <w:spacing w:after="20"/>
            </w:pPr>
            <w:r>
              <w:rPr>
                <w:sz w:val="16"/>
              </w:rPr>
              <w:t>IT</w:t>
            </w:r>
          </w:p>
        </w:tc>
        <w:tc>
          <w:tcPr>
            <w:tcW w:w="624" w:type="dxa"/>
            <w:vAlign w:val="center"/>
          </w:tcPr>
          <w:p w:rsidR="00824E02" w:rsidRDefault="002920E1">
            <w:pPr>
              <w:spacing w:after="20"/>
            </w:pPr>
            <w:r>
              <w:rPr>
                <w:sz w:val="16"/>
              </w:rPr>
              <w:t>O47</w:t>
            </w:r>
          </w:p>
        </w:tc>
        <w:tc>
          <w:tcPr>
            <w:tcW w:w="3742" w:type="dxa"/>
            <w:vAlign w:val="center"/>
          </w:tcPr>
          <w:p w:rsidR="00824E02" w:rsidRDefault="002920E1">
            <w:pPr>
              <w:spacing w:after="20"/>
            </w:pPr>
            <w:r>
              <w:rPr>
                <w:sz w:val="16"/>
              </w:rPr>
              <w:t xml:space="preserve">System </w:t>
            </w:r>
            <w:proofErr w:type="spellStart"/>
            <w:r>
              <w:rPr>
                <w:sz w:val="16"/>
              </w:rPr>
              <w:t>operacyjny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</w:t>
            </w:r>
            <w:proofErr w:type="spellEnd"/>
            <w:r>
              <w:rPr>
                <w:sz w:val="16"/>
              </w:rPr>
              <w:t>/</w:t>
            </w:r>
            <w:proofErr w:type="spellStart"/>
            <w:r>
              <w:rPr>
                <w:sz w:val="16"/>
              </w:rPr>
              <w:t>lub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licencje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dostępowe</w:t>
            </w:r>
            <w:proofErr w:type="spellEnd"/>
          </w:p>
        </w:tc>
        <w:tc>
          <w:tcPr>
            <w:tcW w:w="794" w:type="dxa"/>
            <w:vAlign w:val="center"/>
          </w:tcPr>
          <w:p w:rsidR="00824E02" w:rsidRDefault="002920E1">
            <w:pPr>
              <w:spacing w:after="20"/>
            </w:pPr>
            <w:r>
              <w:rPr>
                <w:sz w:val="16"/>
              </w:rPr>
              <w:t xml:space="preserve">1 </w:t>
            </w:r>
            <w:proofErr w:type="spellStart"/>
            <w:r>
              <w:rPr>
                <w:sz w:val="16"/>
              </w:rPr>
              <w:t>kpl</w:t>
            </w:r>
            <w:proofErr w:type="spellEnd"/>
            <w:r>
              <w:rPr>
                <w:sz w:val="16"/>
              </w:rPr>
              <w:t>.</w:t>
            </w:r>
          </w:p>
        </w:tc>
        <w:tc>
          <w:tcPr>
            <w:tcW w:w="1134" w:type="dxa"/>
            <w:vAlign w:val="center"/>
          </w:tcPr>
          <w:p w:rsidR="00824E02" w:rsidRDefault="002920E1">
            <w:pPr>
              <w:spacing w:after="20"/>
            </w:pPr>
            <w:r>
              <w:rPr>
                <w:sz w:val="16"/>
              </w:rPr>
              <w:t>................</w:t>
            </w:r>
          </w:p>
        </w:tc>
        <w:tc>
          <w:tcPr>
            <w:tcW w:w="567" w:type="dxa"/>
            <w:vAlign w:val="center"/>
          </w:tcPr>
          <w:p w:rsidR="00824E02" w:rsidRDefault="002920E1">
            <w:pPr>
              <w:spacing w:after="20"/>
            </w:pPr>
            <w:r>
              <w:rPr>
                <w:sz w:val="16"/>
              </w:rPr>
              <w:t>......</w:t>
            </w:r>
          </w:p>
        </w:tc>
        <w:tc>
          <w:tcPr>
            <w:tcW w:w="1191" w:type="dxa"/>
            <w:vAlign w:val="center"/>
          </w:tcPr>
          <w:p w:rsidR="00824E02" w:rsidRDefault="002920E1">
            <w:pPr>
              <w:spacing w:after="20"/>
            </w:pPr>
            <w:r>
              <w:rPr>
                <w:sz w:val="16"/>
              </w:rPr>
              <w:t>................</w:t>
            </w:r>
          </w:p>
        </w:tc>
      </w:tr>
      <w:tr w:rsidR="00824E02">
        <w:trPr>
          <w:jc w:val="center"/>
        </w:trPr>
        <w:tc>
          <w:tcPr>
            <w:tcW w:w="454" w:type="dxa"/>
            <w:vAlign w:val="center"/>
          </w:tcPr>
          <w:p w:rsidR="00824E02" w:rsidRDefault="002920E1">
            <w:pPr>
              <w:spacing w:after="20"/>
            </w:pPr>
            <w:r>
              <w:rPr>
                <w:sz w:val="16"/>
              </w:rPr>
              <w:t>25</w:t>
            </w:r>
          </w:p>
        </w:tc>
        <w:tc>
          <w:tcPr>
            <w:tcW w:w="1191" w:type="dxa"/>
            <w:vAlign w:val="center"/>
          </w:tcPr>
          <w:p w:rsidR="00824E02" w:rsidRDefault="002920E1">
            <w:pPr>
              <w:spacing w:after="20"/>
            </w:pPr>
            <w:r>
              <w:rPr>
                <w:sz w:val="16"/>
              </w:rPr>
              <w:t>IT</w:t>
            </w:r>
          </w:p>
        </w:tc>
        <w:tc>
          <w:tcPr>
            <w:tcW w:w="624" w:type="dxa"/>
            <w:vAlign w:val="center"/>
          </w:tcPr>
          <w:p w:rsidR="00824E02" w:rsidRDefault="002920E1">
            <w:pPr>
              <w:spacing w:after="20"/>
            </w:pPr>
            <w:r>
              <w:rPr>
                <w:sz w:val="16"/>
              </w:rPr>
              <w:t>S16</w:t>
            </w:r>
          </w:p>
        </w:tc>
        <w:tc>
          <w:tcPr>
            <w:tcW w:w="3742" w:type="dxa"/>
            <w:vAlign w:val="center"/>
          </w:tcPr>
          <w:p w:rsidR="00824E02" w:rsidRDefault="002920E1">
            <w:pPr>
              <w:spacing w:after="20"/>
            </w:pPr>
            <w:proofErr w:type="spellStart"/>
            <w:r>
              <w:rPr>
                <w:sz w:val="16"/>
              </w:rPr>
              <w:t>Macierz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dyskowa</w:t>
            </w:r>
            <w:proofErr w:type="spellEnd"/>
          </w:p>
        </w:tc>
        <w:tc>
          <w:tcPr>
            <w:tcW w:w="794" w:type="dxa"/>
            <w:vAlign w:val="center"/>
          </w:tcPr>
          <w:p w:rsidR="00824E02" w:rsidRDefault="002920E1">
            <w:pPr>
              <w:spacing w:after="20"/>
            </w:pPr>
            <w:r>
              <w:rPr>
                <w:sz w:val="16"/>
              </w:rPr>
              <w:t xml:space="preserve">1 </w:t>
            </w:r>
            <w:proofErr w:type="spellStart"/>
            <w:r>
              <w:rPr>
                <w:sz w:val="16"/>
              </w:rPr>
              <w:t>szt</w:t>
            </w:r>
            <w:proofErr w:type="spellEnd"/>
            <w:r>
              <w:rPr>
                <w:sz w:val="16"/>
              </w:rPr>
              <w:t>.</w:t>
            </w:r>
          </w:p>
        </w:tc>
        <w:tc>
          <w:tcPr>
            <w:tcW w:w="1134" w:type="dxa"/>
            <w:vAlign w:val="center"/>
          </w:tcPr>
          <w:p w:rsidR="00824E02" w:rsidRDefault="002920E1">
            <w:pPr>
              <w:spacing w:after="20"/>
            </w:pPr>
            <w:r>
              <w:rPr>
                <w:sz w:val="16"/>
              </w:rPr>
              <w:t>................</w:t>
            </w:r>
          </w:p>
        </w:tc>
        <w:tc>
          <w:tcPr>
            <w:tcW w:w="567" w:type="dxa"/>
            <w:vAlign w:val="center"/>
          </w:tcPr>
          <w:p w:rsidR="00824E02" w:rsidRDefault="002920E1">
            <w:pPr>
              <w:spacing w:after="20"/>
            </w:pPr>
            <w:r>
              <w:rPr>
                <w:sz w:val="16"/>
              </w:rPr>
              <w:t>......</w:t>
            </w:r>
          </w:p>
        </w:tc>
        <w:tc>
          <w:tcPr>
            <w:tcW w:w="1191" w:type="dxa"/>
            <w:vAlign w:val="center"/>
          </w:tcPr>
          <w:p w:rsidR="00824E02" w:rsidRDefault="002920E1">
            <w:pPr>
              <w:spacing w:after="20"/>
            </w:pPr>
            <w:r>
              <w:rPr>
                <w:sz w:val="16"/>
              </w:rPr>
              <w:t>................</w:t>
            </w:r>
          </w:p>
        </w:tc>
      </w:tr>
      <w:tr w:rsidR="00824E02">
        <w:trPr>
          <w:jc w:val="center"/>
        </w:trPr>
        <w:tc>
          <w:tcPr>
            <w:tcW w:w="454" w:type="dxa"/>
            <w:vAlign w:val="center"/>
          </w:tcPr>
          <w:p w:rsidR="00824E02" w:rsidRDefault="002920E1">
            <w:pPr>
              <w:spacing w:after="20"/>
            </w:pPr>
            <w:r>
              <w:rPr>
                <w:sz w:val="16"/>
              </w:rPr>
              <w:t>26</w:t>
            </w:r>
          </w:p>
        </w:tc>
        <w:tc>
          <w:tcPr>
            <w:tcW w:w="1191" w:type="dxa"/>
            <w:vAlign w:val="center"/>
          </w:tcPr>
          <w:p w:rsidR="00824E02" w:rsidRDefault="002920E1">
            <w:pPr>
              <w:spacing w:after="20"/>
            </w:pPr>
            <w:r>
              <w:rPr>
                <w:sz w:val="16"/>
              </w:rPr>
              <w:t>IT</w:t>
            </w:r>
          </w:p>
        </w:tc>
        <w:tc>
          <w:tcPr>
            <w:tcW w:w="624" w:type="dxa"/>
            <w:vAlign w:val="center"/>
          </w:tcPr>
          <w:p w:rsidR="00824E02" w:rsidRDefault="002920E1">
            <w:pPr>
              <w:spacing w:after="20"/>
            </w:pPr>
            <w:r>
              <w:rPr>
                <w:sz w:val="16"/>
              </w:rPr>
              <w:t>S13</w:t>
            </w:r>
          </w:p>
        </w:tc>
        <w:tc>
          <w:tcPr>
            <w:tcW w:w="3742" w:type="dxa"/>
            <w:vAlign w:val="center"/>
          </w:tcPr>
          <w:p w:rsidR="00824E02" w:rsidRDefault="002920E1">
            <w:pPr>
              <w:spacing w:after="20"/>
            </w:pPr>
            <w:proofErr w:type="spellStart"/>
            <w:r>
              <w:rPr>
                <w:sz w:val="16"/>
              </w:rPr>
              <w:t>Serwer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fizyczny</w:t>
            </w:r>
            <w:proofErr w:type="spellEnd"/>
          </w:p>
        </w:tc>
        <w:tc>
          <w:tcPr>
            <w:tcW w:w="794" w:type="dxa"/>
            <w:vAlign w:val="center"/>
          </w:tcPr>
          <w:p w:rsidR="00824E02" w:rsidRDefault="002920E1">
            <w:pPr>
              <w:spacing w:after="20"/>
            </w:pPr>
            <w:r>
              <w:rPr>
                <w:sz w:val="16"/>
              </w:rPr>
              <w:t xml:space="preserve">1 </w:t>
            </w:r>
            <w:proofErr w:type="spellStart"/>
            <w:r>
              <w:rPr>
                <w:sz w:val="16"/>
              </w:rPr>
              <w:t>szt</w:t>
            </w:r>
            <w:proofErr w:type="spellEnd"/>
            <w:r>
              <w:rPr>
                <w:sz w:val="16"/>
              </w:rPr>
              <w:t>.</w:t>
            </w:r>
          </w:p>
        </w:tc>
        <w:tc>
          <w:tcPr>
            <w:tcW w:w="1134" w:type="dxa"/>
            <w:vAlign w:val="center"/>
          </w:tcPr>
          <w:p w:rsidR="00824E02" w:rsidRDefault="002920E1">
            <w:pPr>
              <w:spacing w:after="20"/>
            </w:pPr>
            <w:r>
              <w:rPr>
                <w:sz w:val="16"/>
              </w:rPr>
              <w:t>................</w:t>
            </w:r>
          </w:p>
        </w:tc>
        <w:tc>
          <w:tcPr>
            <w:tcW w:w="567" w:type="dxa"/>
            <w:vAlign w:val="center"/>
          </w:tcPr>
          <w:p w:rsidR="00824E02" w:rsidRDefault="002920E1">
            <w:pPr>
              <w:spacing w:after="20"/>
            </w:pPr>
            <w:r>
              <w:rPr>
                <w:sz w:val="16"/>
              </w:rPr>
              <w:t>......</w:t>
            </w:r>
          </w:p>
        </w:tc>
        <w:tc>
          <w:tcPr>
            <w:tcW w:w="1191" w:type="dxa"/>
            <w:vAlign w:val="center"/>
          </w:tcPr>
          <w:p w:rsidR="00824E02" w:rsidRDefault="002920E1">
            <w:pPr>
              <w:spacing w:after="20"/>
            </w:pPr>
            <w:r>
              <w:rPr>
                <w:sz w:val="16"/>
              </w:rPr>
              <w:t>................</w:t>
            </w:r>
          </w:p>
        </w:tc>
      </w:tr>
      <w:tr w:rsidR="00824E02">
        <w:trPr>
          <w:jc w:val="center"/>
        </w:trPr>
        <w:tc>
          <w:tcPr>
            <w:tcW w:w="454" w:type="dxa"/>
            <w:vAlign w:val="center"/>
          </w:tcPr>
          <w:p w:rsidR="00824E02" w:rsidRDefault="002920E1">
            <w:pPr>
              <w:spacing w:after="20"/>
            </w:pPr>
            <w:r>
              <w:rPr>
                <w:sz w:val="16"/>
              </w:rPr>
              <w:t>27</w:t>
            </w:r>
          </w:p>
        </w:tc>
        <w:tc>
          <w:tcPr>
            <w:tcW w:w="1191" w:type="dxa"/>
            <w:vAlign w:val="center"/>
          </w:tcPr>
          <w:p w:rsidR="00824E02" w:rsidRDefault="002920E1">
            <w:pPr>
              <w:spacing w:after="20"/>
            </w:pPr>
            <w:r>
              <w:rPr>
                <w:sz w:val="16"/>
              </w:rPr>
              <w:t>IT</w:t>
            </w:r>
          </w:p>
        </w:tc>
        <w:tc>
          <w:tcPr>
            <w:tcW w:w="624" w:type="dxa"/>
            <w:vAlign w:val="center"/>
          </w:tcPr>
          <w:p w:rsidR="00824E02" w:rsidRDefault="002920E1">
            <w:pPr>
              <w:spacing w:after="20"/>
            </w:pPr>
            <w:r>
              <w:rPr>
                <w:sz w:val="16"/>
              </w:rPr>
              <w:t>S30</w:t>
            </w:r>
          </w:p>
        </w:tc>
        <w:tc>
          <w:tcPr>
            <w:tcW w:w="3742" w:type="dxa"/>
            <w:vAlign w:val="center"/>
          </w:tcPr>
          <w:p w:rsidR="00824E02" w:rsidRDefault="002920E1">
            <w:pPr>
              <w:spacing w:after="20"/>
            </w:pPr>
            <w:proofErr w:type="spellStart"/>
            <w:r>
              <w:rPr>
                <w:sz w:val="16"/>
              </w:rPr>
              <w:t>Szafa</w:t>
            </w:r>
            <w:proofErr w:type="spellEnd"/>
            <w:r>
              <w:rPr>
                <w:sz w:val="16"/>
              </w:rPr>
              <w:t xml:space="preserve"> RACK</w:t>
            </w:r>
          </w:p>
        </w:tc>
        <w:tc>
          <w:tcPr>
            <w:tcW w:w="794" w:type="dxa"/>
            <w:vAlign w:val="center"/>
          </w:tcPr>
          <w:p w:rsidR="00824E02" w:rsidRDefault="002920E1">
            <w:pPr>
              <w:spacing w:after="20"/>
            </w:pPr>
            <w:r>
              <w:rPr>
                <w:sz w:val="16"/>
              </w:rPr>
              <w:t xml:space="preserve">1 </w:t>
            </w:r>
            <w:proofErr w:type="spellStart"/>
            <w:r>
              <w:rPr>
                <w:sz w:val="16"/>
              </w:rPr>
              <w:t>szt</w:t>
            </w:r>
            <w:proofErr w:type="spellEnd"/>
            <w:r>
              <w:rPr>
                <w:sz w:val="16"/>
              </w:rPr>
              <w:t>.</w:t>
            </w:r>
          </w:p>
        </w:tc>
        <w:tc>
          <w:tcPr>
            <w:tcW w:w="1134" w:type="dxa"/>
            <w:vAlign w:val="center"/>
          </w:tcPr>
          <w:p w:rsidR="00824E02" w:rsidRDefault="002920E1">
            <w:pPr>
              <w:spacing w:after="20"/>
            </w:pPr>
            <w:r>
              <w:rPr>
                <w:sz w:val="16"/>
              </w:rPr>
              <w:t>................</w:t>
            </w:r>
          </w:p>
        </w:tc>
        <w:tc>
          <w:tcPr>
            <w:tcW w:w="567" w:type="dxa"/>
            <w:vAlign w:val="center"/>
          </w:tcPr>
          <w:p w:rsidR="00824E02" w:rsidRDefault="002920E1">
            <w:pPr>
              <w:spacing w:after="20"/>
            </w:pPr>
            <w:r>
              <w:rPr>
                <w:sz w:val="16"/>
              </w:rPr>
              <w:t>......</w:t>
            </w:r>
          </w:p>
        </w:tc>
        <w:tc>
          <w:tcPr>
            <w:tcW w:w="1191" w:type="dxa"/>
            <w:vAlign w:val="center"/>
          </w:tcPr>
          <w:p w:rsidR="00824E02" w:rsidRDefault="002920E1">
            <w:pPr>
              <w:spacing w:after="20"/>
            </w:pPr>
            <w:r>
              <w:rPr>
                <w:sz w:val="16"/>
              </w:rPr>
              <w:t>................</w:t>
            </w:r>
          </w:p>
        </w:tc>
      </w:tr>
      <w:tr w:rsidR="00824E02">
        <w:trPr>
          <w:jc w:val="center"/>
        </w:trPr>
        <w:tc>
          <w:tcPr>
            <w:tcW w:w="454" w:type="dxa"/>
            <w:vAlign w:val="center"/>
          </w:tcPr>
          <w:p w:rsidR="00824E02" w:rsidRDefault="002920E1">
            <w:pPr>
              <w:spacing w:after="20"/>
            </w:pPr>
            <w:r>
              <w:rPr>
                <w:sz w:val="16"/>
              </w:rPr>
              <w:t>28</w:t>
            </w:r>
          </w:p>
        </w:tc>
        <w:tc>
          <w:tcPr>
            <w:tcW w:w="1191" w:type="dxa"/>
            <w:vAlign w:val="center"/>
          </w:tcPr>
          <w:p w:rsidR="00824E02" w:rsidRDefault="002920E1">
            <w:pPr>
              <w:spacing w:after="20"/>
            </w:pPr>
            <w:r>
              <w:rPr>
                <w:sz w:val="16"/>
              </w:rPr>
              <w:t>IT</w:t>
            </w:r>
          </w:p>
        </w:tc>
        <w:tc>
          <w:tcPr>
            <w:tcW w:w="624" w:type="dxa"/>
            <w:vAlign w:val="center"/>
          </w:tcPr>
          <w:p w:rsidR="00824E02" w:rsidRDefault="002920E1">
            <w:pPr>
              <w:spacing w:after="20"/>
            </w:pPr>
            <w:r>
              <w:rPr>
                <w:sz w:val="16"/>
              </w:rPr>
              <w:t>S27</w:t>
            </w:r>
          </w:p>
        </w:tc>
        <w:tc>
          <w:tcPr>
            <w:tcW w:w="3742" w:type="dxa"/>
            <w:vAlign w:val="center"/>
          </w:tcPr>
          <w:p w:rsidR="00824E02" w:rsidRDefault="002920E1">
            <w:pPr>
              <w:spacing w:after="20"/>
            </w:pPr>
            <w:proofErr w:type="spellStart"/>
            <w:r>
              <w:rPr>
                <w:sz w:val="16"/>
              </w:rPr>
              <w:t>Zarządzalne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urządzenie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sieciowe</w:t>
            </w:r>
            <w:proofErr w:type="spellEnd"/>
            <w:r>
              <w:rPr>
                <w:sz w:val="16"/>
              </w:rPr>
              <w:t xml:space="preserve"> (switch) IT</w:t>
            </w:r>
          </w:p>
        </w:tc>
        <w:tc>
          <w:tcPr>
            <w:tcW w:w="794" w:type="dxa"/>
            <w:vAlign w:val="center"/>
          </w:tcPr>
          <w:p w:rsidR="00824E02" w:rsidRDefault="002920E1">
            <w:pPr>
              <w:spacing w:after="20"/>
            </w:pPr>
            <w:r>
              <w:rPr>
                <w:sz w:val="16"/>
              </w:rPr>
              <w:t xml:space="preserve">1 </w:t>
            </w:r>
            <w:proofErr w:type="spellStart"/>
            <w:r>
              <w:rPr>
                <w:sz w:val="16"/>
              </w:rPr>
              <w:t>szt</w:t>
            </w:r>
            <w:proofErr w:type="spellEnd"/>
            <w:r>
              <w:rPr>
                <w:sz w:val="16"/>
              </w:rPr>
              <w:t>.</w:t>
            </w:r>
          </w:p>
        </w:tc>
        <w:tc>
          <w:tcPr>
            <w:tcW w:w="1134" w:type="dxa"/>
            <w:vAlign w:val="center"/>
          </w:tcPr>
          <w:p w:rsidR="00824E02" w:rsidRDefault="002920E1">
            <w:pPr>
              <w:spacing w:after="20"/>
            </w:pPr>
            <w:r>
              <w:rPr>
                <w:sz w:val="16"/>
              </w:rPr>
              <w:t>................</w:t>
            </w:r>
          </w:p>
        </w:tc>
        <w:tc>
          <w:tcPr>
            <w:tcW w:w="567" w:type="dxa"/>
            <w:vAlign w:val="center"/>
          </w:tcPr>
          <w:p w:rsidR="00824E02" w:rsidRDefault="002920E1">
            <w:pPr>
              <w:spacing w:after="20"/>
            </w:pPr>
            <w:r>
              <w:rPr>
                <w:sz w:val="16"/>
              </w:rPr>
              <w:t>......</w:t>
            </w:r>
          </w:p>
        </w:tc>
        <w:tc>
          <w:tcPr>
            <w:tcW w:w="1191" w:type="dxa"/>
            <w:vAlign w:val="center"/>
          </w:tcPr>
          <w:p w:rsidR="00824E02" w:rsidRDefault="002920E1">
            <w:pPr>
              <w:spacing w:after="20"/>
            </w:pPr>
            <w:r>
              <w:rPr>
                <w:sz w:val="16"/>
              </w:rPr>
              <w:t>................</w:t>
            </w:r>
          </w:p>
        </w:tc>
      </w:tr>
      <w:tr w:rsidR="00824E02">
        <w:trPr>
          <w:jc w:val="center"/>
        </w:trPr>
        <w:tc>
          <w:tcPr>
            <w:tcW w:w="454" w:type="dxa"/>
            <w:vAlign w:val="center"/>
          </w:tcPr>
          <w:p w:rsidR="00824E02" w:rsidRDefault="002920E1">
            <w:pPr>
              <w:spacing w:after="20"/>
            </w:pPr>
            <w:r>
              <w:rPr>
                <w:sz w:val="16"/>
              </w:rPr>
              <w:t>29</w:t>
            </w:r>
          </w:p>
        </w:tc>
        <w:tc>
          <w:tcPr>
            <w:tcW w:w="1191" w:type="dxa"/>
            <w:vAlign w:val="center"/>
          </w:tcPr>
          <w:p w:rsidR="00824E02" w:rsidRDefault="002920E1">
            <w:pPr>
              <w:spacing w:after="20"/>
            </w:pPr>
            <w:r>
              <w:rPr>
                <w:sz w:val="16"/>
              </w:rPr>
              <w:t>IT</w:t>
            </w:r>
          </w:p>
        </w:tc>
        <w:tc>
          <w:tcPr>
            <w:tcW w:w="624" w:type="dxa"/>
            <w:vAlign w:val="center"/>
          </w:tcPr>
          <w:p w:rsidR="00824E02" w:rsidRDefault="002920E1">
            <w:pPr>
              <w:spacing w:after="20"/>
            </w:pPr>
            <w:r>
              <w:rPr>
                <w:sz w:val="16"/>
              </w:rPr>
              <w:t>S34</w:t>
            </w:r>
          </w:p>
        </w:tc>
        <w:tc>
          <w:tcPr>
            <w:tcW w:w="3742" w:type="dxa"/>
            <w:vAlign w:val="center"/>
          </w:tcPr>
          <w:p w:rsidR="00824E02" w:rsidRDefault="002920E1">
            <w:pPr>
              <w:spacing w:after="20"/>
            </w:pPr>
            <w:r>
              <w:rPr>
                <w:sz w:val="16"/>
              </w:rPr>
              <w:t xml:space="preserve">Access Point </w:t>
            </w:r>
            <w:proofErr w:type="spellStart"/>
            <w:r>
              <w:rPr>
                <w:sz w:val="16"/>
              </w:rPr>
              <w:t>WiFi</w:t>
            </w:r>
            <w:proofErr w:type="spellEnd"/>
            <w:r>
              <w:rPr>
                <w:sz w:val="16"/>
              </w:rPr>
              <w:t xml:space="preserve"> IT</w:t>
            </w:r>
          </w:p>
        </w:tc>
        <w:tc>
          <w:tcPr>
            <w:tcW w:w="794" w:type="dxa"/>
            <w:vAlign w:val="center"/>
          </w:tcPr>
          <w:p w:rsidR="00824E02" w:rsidRDefault="002920E1">
            <w:pPr>
              <w:spacing w:after="20"/>
            </w:pPr>
            <w:r>
              <w:rPr>
                <w:sz w:val="16"/>
              </w:rPr>
              <w:t xml:space="preserve">1 </w:t>
            </w:r>
            <w:proofErr w:type="spellStart"/>
            <w:r>
              <w:rPr>
                <w:sz w:val="16"/>
              </w:rPr>
              <w:t>szt</w:t>
            </w:r>
            <w:proofErr w:type="spellEnd"/>
            <w:r>
              <w:rPr>
                <w:sz w:val="16"/>
              </w:rPr>
              <w:t>.</w:t>
            </w:r>
          </w:p>
        </w:tc>
        <w:tc>
          <w:tcPr>
            <w:tcW w:w="1134" w:type="dxa"/>
            <w:vAlign w:val="center"/>
          </w:tcPr>
          <w:p w:rsidR="00824E02" w:rsidRDefault="002920E1">
            <w:pPr>
              <w:spacing w:after="20"/>
            </w:pPr>
            <w:r>
              <w:rPr>
                <w:sz w:val="16"/>
              </w:rPr>
              <w:t>................</w:t>
            </w:r>
          </w:p>
        </w:tc>
        <w:tc>
          <w:tcPr>
            <w:tcW w:w="567" w:type="dxa"/>
            <w:vAlign w:val="center"/>
          </w:tcPr>
          <w:p w:rsidR="00824E02" w:rsidRDefault="002920E1">
            <w:pPr>
              <w:spacing w:after="20"/>
            </w:pPr>
            <w:r>
              <w:rPr>
                <w:sz w:val="16"/>
              </w:rPr>
              <w:t>......</w:t>
            </w:r>
          </w:p>
        </w:tc>
        <w:tc>
          <w:tcPr>
            <w:tcW w:w="1191" w:type="dxa"/>
            <w:vAlign w:val="center"/>
          </w:tcPr>
          <w:p w:rsidR="00824E02" w:rsidRDefault="002920E1">
            <w:pPr>
              <w:spacing w:after="20"/>
            </w:pPr>
            <w:r>
              <w:rPr>
                <w:sz w:val="16"/>
              </w:rPr>
              <w:t>................</w:t>
            </w:r>
          </w:p>
        </w:tc>
      </w:tr>
      <w:tr w:rsidR="00824E02">
        <w:trPr>
          <w:jc w:val="center"/>
        </w:trPr>
        <w:tc>
          <w:tcPr>
            <w:tcW w:w="454" w:type="dxa"/>
            <w:vAlign w:val="center"/>
          </w:tcPr>
          <w:p w:rsidR="00824E02" w:rsidRDefault="002920E1">
            <w:pPr>
              <w:spacing w:after="20"/>
            </w:pPr>
            <w:r>
              <w:rPr>
                <w:sz w:val="16"/>
              </w:rPr>
              <w:t>30</w:t>
            </w:r>
          </w:p>
        </w:tc>
        <w:tc>
          <w:tcPr>
            <w:tcW w:w="1191" w:type="dxa"/>
            <w:vAlign w:val="center"/>
          </w:tcPr>
          <w:p w:rsidR="00824E02" w:rsidRDefault="002920E1">
            <w:pPr>
              <w:spacing w:after="20"/>
            </w:pPr>
            <w:r>
              <w:rPr>
                <w:sz w:val="16"/>
              </w:rPr>
              <w:t>OT</w:t>
            </w:r>
          </w:p>
        </w:tc>
        <w:tc>
          <w:tcPr>
            <w:tcW w:w="624" w:type="dxa"/>
            <w:vAlign w:val="center"/>
          </w:tcPr>
          <w:p w:rsidR="00824E02" w:rsidRDefault="002920E1">
            <w:pPr>
              <w:spacing w:after="20"/>
            </w:pPr>
            <w:r>
              <w:rPr>
                <w:sz w:val="16"/>
              </w:rPr>
              <w:t>S07</w:t>
            </w:r>
          </w:p>
        </w:tc>
        <w:tc>
          <w:tcPr>
            <w:tcW w:w="3742" w:type="dxa"/>
            <w:vAlign w:val="center"/>
          </w:tcPr>
          <w:p w:rsidR="00824E02" w:rsidRDefault="002920E1">
            <w:pPr>
              <w:spacing w:after="20"/>
            </w:pPr>
            <w:r>
              <w:rPr>
                <w:sz w:val="16"/>
              </w:rPr>
              <w:t xml:space="preserve">UTM </w:t>
            </w:r>
            <w:proofErr w:type="spellStart"/>
            <w:r>
              <w:rPr>
                <w:sz w:val="16"/>
              </w:rPr>
              <w:t>Główny</w:t>
            </w:r>
            <w:proofErr w:type="spellEnd"/>
            <w:r>
              <w:rPr>
                <w:sz w:val="16"/>
              </w:rPr>
              <w:t xml:space="preserve"> OT</w:t>
            </w:r>
          </w:p>
        </w:tc>
        <w:tc>
          <w:tcPr>
            <w:tcW w:w="794" w:type="dxa"/>
            <w:vAlign w:val="center"/>
          </w:tcPr>
          <w:p w:rsidR="00824E02" w:rsidRDefault="002920E1">
            <w:pPr>
              <w:spacing w:after="20"/>
            </w:pPr>
            <w:r>
              <w:rPr>
                <w:sz w:val="16"/>
              </w:rPr>
              <w:t xml:space="preserve">1 </w:t>
            </w:r>
            <w:proofErr w:type="spellStart"/>
            <w:r>
              <w:rPr>
                <w:sz w:val="16"/>
              </w:rPr>
              <w:t>szt</w:t>
            </w:r>
            <w:proofErr w:type="spellEnd"/>
            <w:r>
              <w:rPr>
                <w:sz w:val="16"/>
              </w:rPr>
              <w:t>.</w:t>
            </w:r>
          </w:p>
        </w:tc>
        <w:tc>
          <w:tcPr>
            <w:tcW w:w="1134" w:type="dxa"/>
            <w:vAlign w:val="center"/>
          </w:tcPr>
          <w:p w:rsidR="00824E02" w:rsidRDefault="002920E1">
            <w:pPr>
              <w:spacing w:after="20"/>
            </w:pPr>
            <w:r>
              <w:rPr>
                <w:sz w:val="16"/>
              </w:rPr>
              <w:t>................</w:t>
            </w:r>
          </w:p>
        </w:tc>
        <w:tc>
          <w:tcPr>
            <w:tcW w:w="567" w:type="dxa"/>
            <w:vAlign w:val="center"/>
          </w:tcPr>
          <w:p w:rsidR="00824E02" w:rsidRDefault="002920E1">
            <w:pPr>
              <w:spacing w:after="20"/>
            </w:pPr>
            <w:r>
              <w:rPr>
                <w:sz w:val="16"/>
              </w:rPr>
              <w:t>......</w:t>
            </w:r>
          </w:p>
        </w:tc>
        <w:tc>
          <w:tcPr>
            <w:tcW w:w="1191" w:type="dxa"/>
            <w:vAlign w:val="center"/>
          </w:tcPr>
          <w:p w:rsidR="00824E02" w:rsidRDefault="002920E1">
            <w:pPr>
              <w:spacing w:after="20"/>
            </w:pPr>
            <w:r>
              <w:rPr>
                <w:sz w:val="16"/>
              </w:rPr>
              <w:t>................</w:t>
            </w:r>
          </w:p>
        </w:tc>
      </w:tr>
      <w:tr w:rsidR="00824E02">
        <w:trPr>
          <w:jc w:val="center"/>
        </w:trPr>
        <w:tc>
          <w:tcPr>
            <w:tcW w:w="454" w:type="dxa"/>
            <w:vAlign w:val="center"/>
          </w:tcPr>
          <w:p w:rsidR="00824E02" w:rsidRDefault="002920E1">
            <w:pPr>
              <w:spacing w:after="20"/>
            </w:pPr>
            <w:r>
              <w:rPr>
                <w:sz w:val="16"/>
              </w:rPr>
              <w:t>31</w:t>
            </w:r>
          </w:p>
        </w:tc>
        <w:tc>
          <w:tcPr>
            <w:tcW w:w="1191" w:type="dxa"/>
            <w:vAlign w:val="center"/>
          </w:tcPr>
          <w:p w:rsidR="00824E02" w:rsidRDefault="002920E1">
            <w:pPr>
              <w:spacing w:after="20"/>
            </w:pPr>
            <w:r>
              <w:rPr>
                <w:sz w:val="16"/>
              </w:rPr>
              <w:t>OT</w:t>
            </w:r>
          </w:p>
        </w:tc>
        <w:tc>
          <w:tcPr>
            <w:tcW w:w="624" w:type="dxa"/>
            <w:vAlign w:val="center"/>
          </w:tcPr>
          <w:p w:rsidR="00824E02" w:rsidRDefault="002920E1">
            <w:pPr>
              <w:spacing w:after="20"/>
            </w:pPr>
            <w:r>
              <w:rPr>
                <w:sz w:val="16"/>
              </w:rPr>
              <w:t>S07</w:t>
            </w:r>
          </w:p>
        </w:tc>
        <w:tc>
          <w:tcPr>
            <w:tcW w:w="3742" w:type="dxa"/>
            <w:vAlign w:val="center"/>
          </w:tcPr>
          <w:p w:rsidR="00824E02" w:rsidRDefault="002920E1">
            <w:pPr>
              <w:spacing w:after="20"/>
            </w:pPr>
            <w:r>
              <w:rPr>
                <w:sz w:val="16"/>
              </w:rPr>
              <w:t>UTM SUW</w:t>
            </w:r>
          </w:p>
        </w:tc>
        <w:tc>
          <w:tcPr>
            <w:tcW w:w="794" w:type="dxa"/>
            <w:vAlign w:val="center"/>
          </w:tcPr>
          <w:p w:rsidR="00824E02" w:rsidRDefault="002920E1">
            <w:pPr>
              <w:spacing w:after="20"/>
            </w:pPr>
            <w:r>
              <w:rPr>
                <w:sz w:val="16"/>
              </w:rPr>
              <w:t xml:space="preserve">2 </w:t>
            </w:r>
            <w:proofErr w:type="spellStart"/>
            <w:r>
              <w:rPr>
                <w:sz w:val="16"/>
              </w:rPr>
              <w:t>szt</w:t>
            </w:r>
            <w:proofErr w:type="spellEnd"/>
            <w:r>
              <w:rPr>
                <w:sz w:val="16"/>
              </w:rPr>
              <w:t>.</w:t>
            </w:r>
          </w:p>
        </w:tc>
        <w:tc>
          <w:tcPr>
            <w:tcW w:w="1134" w:type="dxa"/>
            <w:vAlign w:val="center"/>
          </w:tcPr>
          <w:p w:rsidR="00824E02" w:rsidRDefault="002920E1">
            <w:pPr>
              <w:spacing w:after="20"/>
            </w:pPr>
            <w:r>
              <w:rPr>
                <w:sz w:val="16"/>
              </w:rPr>
              <w:t>................</w:t>
            </w:r>
          </w:p>
        </w:tc>
        <w:tc>
          <w:tcPr>
            <w:tcW w:w="567" w:type="dxa"/>
            <w:vAlign w:val="center"/>
          </w:tcPr>
          <w:p w:rsidR="00824E02" w:rsidRDefault="002920E1">
            <w:pPr>
              <w:spacing w:after="20"/>
            </w:pPr>
            <w:r>
              <w:rPr>
                <w:sz w:val="16"/>
              </w:rPr>
              <w:t>......</w:t>
            </w:r>
          </w:p>
        </w:tc>
        <w:tc>
          <w:tcPr>
            <w:tcW w:w="1191" w:type="dxa"/>
            <w:vAlign w:val="center"/>
          </w:tcPr>
          <w:p w:rsidR="00824E02" w:rsidRDefault="002920E1">
            <w:pPr>
              <w:spacing w:after="20"/>
            </w:pPr>
            <w:r>
              <w:rPr>
                <w:sz w:val="16"/>
              </w:rPr>
              <w:t>................</w:t>
            </w:r>
          </w:p>
        </w:tc>
      </w:tr>
      <w:tr w:rsidR="00824E02">
        <w:trPr>
          <w:jc w:val="center"/>
        </w:trPr>
        <w:tc>
          <w:tcPr>
            <w:tcW w:w="454" w:type="dxa"/>
            <w:vAlign w:val="center"/>
          </w:tcPr>
          <w:p w:rsidR="00824E02" w:rsidRDefault="002920E1">
            <w:pPr>
              <w:spacing w:after="20"/>
            </w:pPr>
            <w:r>
              <w:rPr>
                <w:sz w:val="16"/>
              </w:rPr>
              <w:t>32</w:t>
            </w:r>
          </w:p>
        </w:tc>
        <w:tc>
          <w:tcPr>
            <w:tcW w:w="1191" w:type="dxa"/>
            <w:vAlign w:val="center"/>
          </w:tcPr>
          <w:p w:rsidR="00824E02" w:rsidRDefault="002920E1">
            <w:pPr>
              <w:spacing w:after="20"/>
            </w:pPr>
            <w:r>
              <w:rPr>
                <w:sz w:val="16"/>
              </w:rPr>
              <w:t>OT</w:t>
            </w:r>
          </w:p>
        </w:tc>
        <w:tc>
          <w:tcPr>
            <w:tcW w:w="624" w:type="dxa"/>
            <w:vAlign w:val="center"/>
          </w:tcPr>
          <w:p w:rsidR="00824E02" w:rsidRDefault="002920E1">
            <w:pPr>
              <w:spacing w:after="20"/>
            </w:pPr>
            <w:r>
              <w:rPr>
                <w:sz w:val="16"/>
              </w:rPr>
              <w:t>S34</w:t>
            </w:r>
          </w:p>
        </w:tc>
        <w:tc>
          <w:tcPr>
            <w:tcW w:w="3742" w:type="dxa"/>
            <w:vAlign w:val="center"/>
          </w:tcPr>
          <w:p w:rsidR="00824E02" w:rsidRDefault="002920E1">
            <w:pPr>
              <w:spacing w:after="20"/>
            </w:pPr>
            <w:r>
              <w:rPr>
                <w:sz w:val="16"/>
              </w:rPr>
              <w:t xml:space="preserve">Access Point </w:t>
            </w:r>
            <w:proofErr w:type="spellStart"/>
            <w:r>
              <w:rPr>
                <w:sz w:val="16"/>
              </w:rPr>
              <w:t>WiFi</w:t>
            </w:r>
            <w:proofErr w:type="spellEnd"/>
            <w:r>
              <w:rPr>
                <w:sz w:val="16"/>
              </w:rPr>
              <w:t xml:space="preserve"> OT</w:t>
            </w:r>
          </w:p>
        </w:tc>
        <w:tc>
          <w:tcPr>
            <w:tcW w:w="794" w:type="dxa"/>
            <w:vAlign w:val="center"/>
          </w:tcPr>
          <w:p w:rsidR="00824E02" w:rsidRDefault="002920E1">
            <w:pPr>
              <w:spacing w:after="20"/>
            </w:pPr>
            <w:r>
              <w:rPr>
                <w:sz w:val="16"/>
              </w:rPr>
              <w:t xml:space="preserve">1 </w:t>
            </w:r>
            <w:proofErr w:type="spellStart"/>
            <w:r>
              <w:rPr>
                <w:sz w:val="16"/>
              </w:rPr>
              <w:t>szt</w:t>
            </w:r>
            <w:proofErr w:type="spellEnd"/>
            <w:r>
              <w:rPr>
                <w:sz w:val="16"/>
              </w:rPr>
              <w:t>.</w:t>
            </w:r>
          </w:p>
        </w:tc>
        <w:tc>
          <w:tcPr>
            <w:tcW w:w="1134" w:type="dxa"/>
            <w:vAlign w:val="center"/>
          </w:tcPr>
          <w:p w:rsidR="00824E02" w:rsidRDefault="002920E1">
            <w:pPr>
              <w:spacing w:after="20"/>
            </w:pPr>
            <w:r>
              <w:rPr>
                <w:sz w:val="16"/>
              </w:rPr>
              <w:t>................</w:t>
            </w:r>
          </w:p>
        </w:tc>
        <w:tc>
          <w:tcPr>
            <w:tcW w:w="567" w:type="dxa"/>
            <w:vAlign w:val="center"/>
          </w:tcPr>
          <w:p w:rsidR="00824E02" w:rsidRDefault="002920E1">
            <w:pPr>
              <w:spacing w:after="20"/>
            </w:pPr>
            <w:r>
              <w:rPr>
                <w:sz w:val="16"/>
              </w:rPr>
              <w:t>......</w:t>
            </w:r>
          </w:p>
        </w:tc>
        <w:tc>
          <w:tcPr>
            <w:tcW w:w="1191" w:type="dxa"/>
            <w:vAlign w:val="center"/>
          </w:tcPr>
          <w:p w:rsidR="00824E02" w:rsidRDefault="002920E1">
            <w:pPr>
              <w:spacing w:after="20"/>
            </w:pPr>
            <w:r>
              <w:rPr>
                <w:sz w:val="16"/>
              </w:rPr>
              <w:t>................</w:t>
            </w:r>
          </w:p>
        </w:tc>
      </w:tr>
      <w:tr w:rsidR="00824E02">
        <w:trPr>
          <w:jc w:val="center"/>
        </w:trPr>
        <w:tc>
          <w:tcPr>
            <w:tcW w:w="454" w:type="dxa"/>
            <w:vAlign w:val="center"/>
          </w:tcPr>
          <w:p w:rsidR="00824E02" w:rsidRDefault="002920E1">
            <w:pPr>
              <w:spacing w:after="20"/>
            </w:pPr>
            <w:r>
              <w:rPr>
                <w:sz w:val="16"/>
              </w:rPr>
              <w:t>33</w:t>
            </w:r>
          </w:p>
        </w:tc>
        <w:tc>
          <w:tcPr>
            <w:tcW w:w="1191" w:type="dxa"/>
            <w:vAlign w:val="center"/>
          </w:tcPr>
          <w:p w:rsidR="00824E02" w:rsidRDefault="002920E1">
            <w:pPr>
              <w:spacing w:after="20"/>
            </w:pPr>
            <w:r>
              <w:rPr>
                <w:sz w:val="16"/>
              </w:rPr>
              <w:t>OT</w:t>
            </w:r>
          </w:p>
        </w:tc>
        <w:tc>
          <w:tcPr>
            <w:tcW w:w="624" w:type="dxa"/>
            <w:vAlign w:val="center"/>
          </w:tcPr>
          <w:p w:rsidR="00824E02" w:rsidRDefault="002920E1">
            <w:pPr>
              <w:spacing w:after="20"/>
            </w:pPr>
            <w:r>
              <w:rPr>
                <w:sz w:val="16"/>
              </w:rPr>
              <w:t>S27</w:t>
            </w:r>
          </w:p>
        </w:tc>
        <w:tc>
          <w:tcPr>
            <w:tcW w:w="3742" w:type="dxa"/>
            <w:vAlign w:val="center"/>
          </w:tcPr>
          <w:p w:rsidR="00824E02" w:rsidRDefault="002920E1">
            <w:pPr>
              <w:spacing w:after="20"/>
            </w:pPr>
            <w:proofErr w:type="spellStart"/>
            <w:r>
              <w:rPr>
                <w:sz w:val="16"/>
              </w:rPr>
              <w:t>Zarządzalne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urządzenie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sieciowe</w:t>
            </w:r>
            <w:proofErr w:type="spellEnd"/>
            <w:r>
              <w:rPr>
                <w:sz w:val="16"/>
              </w:rPr>
              <w:t xml:space="preserve"> (switch) OT</w:t>
            </w:r>
          </w:p>
        </w:tc>
        <w:tc>
          <w:tcPr>
            <w:tcW w:w="794" w:type="dxa"/>
            <w:vAlign w:val="center"/>
          </w:tcPr>
          <w:p w:rsidR="00824E02" w:rsidRDefault="002920E1">
            <w:pPr>
              <w:spacing w:after="20"/>
            </w:pPr>
            <w:r>
              <w:rPr>
                <w:sz w:val="16"/>
              </w:rPr>
              <w:t xml:space="preserve">1 </w:t>
            </w:r>
            <w:proofErr w:type="spellStart"/>
            <w:r>
              <w:rPr>
                <w:sz w:val="16"/>
              </w:rPr>
              <w:t>szt</w:t>
            </w:r>
            <w:proofErr w:type="spellEnd"/>
            <w:r>
              <w:rPr>
                <w:sz w:val="16"/>
              </w:rPr>
              <w:t>.</w:t>
            </w:r>
          </w:p>
        </w:tc>
        <w:tc>
          <w:tcPr>
            <w:tcW w:w="1134" w:type="dxa"/>
            <w:vAlign w:val="center"/>
          </w:tcPr>
          <w:p w:rsidR="00824E02" w:rsidRDefault="002920E1">
            <w:pPr>
              <w:spacing w:after="20"/>
            </w:pPr>
            <w:r>
              <w:rPr>
                <w:sz w:val="16"/>
              </w:rPr>
              <w:t>................</w:t>
            </w:r>
          </w:p>
        </w:tc>
        <w:tc>
          <w:tcPr>
            <w:tcW w:w="567" w:type="dxa"/>
            <w:vAlign w:val="center"/>
          </w:tcPr>
          <w:p w:rsidR="00824E02" w:rsidRDefault="002920E1">
            <w:pPr>
              <w:spacing w:after="20"/>
            </w:pPr>
            <w:r>
              <w:rPr>
                <w:sz w:val="16"/>
              </w:rPr>
              <w:t>......</w:t>
            </w:r>
          </w:p>
        </w:tc>
        <w:tc>
          <w:tcPr>
            <w:tcW w:w="1191" w:type="dxa"/>
            <w:vAlign w:val="center"/>
          </w:tcPr>
          <w:p w:rsidR="00824E02" w:rsidRDefault="002920E1">
            <w:pPr>
              <w:spacing w:after="20"/>
            </w:pPr>
            <w:r>
              <w:rPr>
                <w:sz w:val="16"/>
              </w:rPr>
              <w:t>................</w:t>
            </w:r>
          </w:p>
        </w:tc>
      </w:tr>
      <w:tr w:rsidR="00824E02">
        <w:trPr>
          <w:jc w:val="center"/>
        </w:trPr>
        <w:tc>
          <w:tcPr>
            <w:tcW w:w="454" w:type="dxa"/>
            <w:vAlign w:val="center"/>
          </w:tcPr>
          <w:p w:rsidR="00824E02" w:rsidRDefault="002920E1">
            <w:pPr>
              <w:spacing w:after="20"/>
            </w:pPr>
            <w:r>
              <w:rPr>
                <w:sz w:val="16"/>
              </w:rPr>
              <w:t>34</w:t>
            </w:r>
          </w:p>
        </w:tc>
        <w:tc>
          <w:tcPr>
            <w:tcW w:w="1191" w:type="dxa"/>
            <w:vAlign w:val="center"/>
          </w:tcPr>
          <w:p w:rsidR="00824E02" w:rsidRDefault="002920E1">
            <w:pPr>
              <w:spacing w:after="20"/>
            </w:pPr>
            <w:r>
              <w:rPr>
                <w:sz w:val="16"/>
              </w:rPr>
              <w:t>OT</w:t>
            </w:r>
          </w:p>
        </w:tc>
        <w:tc>
          <w:tcPr>
            <w:tcW w:w="624" w:type="dxa"/>
            <w:vAlign w:val="center"/>
          </w:tcPr>
          <w:p w:rsidR="00824E02" w:rsidRDefault="002920E1">
            <w:pPr>
              <w:spacing w:after="20"/>
            </w:pPr>
            <w:r>
              <w:rPr>
                <w:sz w:val="16"/>
              </w:rPr>
              <w:t>Z1</w:t>
            </w:r>
          </w:p>
        </w:tc>
        <w:tc>
          <w:tcPr>
            <w:tcW w:w="3742" w:type="dxa"/>
            <w:vAlign w:val="center"/>
          </w:tcPr>
          <w:p w:rsidR="00824E02" w:rsidRDefault="002920E1">
            <w:pPr>
              <w:spacing w:after="20"/>
            </w:pPr>
            <w:r>
              <w:rPr>
                <w:sz w:val="16"/>
              </w:rPr>
              <w:t xml:space="preserve">UPS </w:t>
            </w:r>
            <w:proofErr w:type="spellStart"/>
            <w:r>
              <w:rPr>
                <w:sz w:val="16"/>
              </w:rPr>
              <w:t>dla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infrastruktury</w:t>
            </w:r>
            <w:proofErr w:type="spellEnd"/>
            <w:r>
              <w:rPr>
                <w:sz w:val="16"/>
              </w:rPr>
              <w:t xml:space="preserve"> OT</w:t>
            </w:r>
          </w:p>
        </w:tc>
        <w:tc>
          <w:tcPr>
            <w:tcW w:w="794" w:type="dxa"/>
            <w:vAlign w:val="center"/>
          </w:tcPr>
          <w:p w:rsidR="00824E02" w:rsidRDefault="002920E1">
            <w:pPr>
              <w:spacing w:after="20"/>
            </w:pPr>
            <w:r>
              <w:rPr>
                <w:sz w:val="16"/>
              </w:rPr>
              <w:t xml:space="preserve">1 </w:t>
            </w:r>
            <w:proofErr w:type="spellStart"/>
            <w:r>
              <w:rPr>
                <w:sz w:val="16"/>
              </w:rPr>
              <w:t>szt</w:t>
            </w:r>
            <w:proofErr w:type="spellEnd"/>
            <w:r>
              <w:rPr>
                <w:sz w:val="16"/>
              </w:rPr>
              <w:t>.</w:t>
            </w:r>
          </w:p>
        </w:tc>
        <w:tc>
          <w:tcPr>
            <w:tcW w:w="1134" w:type="dxa"/>
            <w:vAlign w:val="center"/>
          </w:tcPr>
          <w:p w:rsidR="00824E02" w:rsidRDefault="002920E1">
            <w:pPr>
              <w:spacing w:after="20"/>
            </w:pPr>
            <w:r>
              <w:rPr>
                <w:sz w:val="16"/>
              </w:rPr>
              <w:t>................</w:t>
            </w:r>
          </w:p>
        </w:tc>
        <w:tc>
          <w:tcPr>
            <w:tcW w:w="567" w:type="dxa"/>
            <w:vAlign w:val="center"/>
          </w:tcPr>
          <w:p w:rsidR="00824E02" w:rsidRDefault="002920E1">
            <w:pPr>
              <w:spacing w:after="20"/>
            </w:pPr>
            <w:r>
              <w:rPr>
                <w:sz w:val="16"/>
              </w:rPr>
              <w:t>......</w:t>
            </w:r>
          </w:p>
        </w:tc>
        <w:tc>
          <w:tcPr>
            <w:tcW w:w="1191" w:type="dxa"/>
            <w:vAlign w:val="center"/>
          </w:tcPr>
          <w:p w:rsidR="00824E02" w:rsidRDefault="002920E1">
            <w:pPr>
              <w:spacing w:after="20"/>
            </w:pPr>
            <w:r>
              <w:rPr>
                <w:sz w:val="16"/>
              </w:rPr>
              <w:t>................</w:t>
            </w:r>
          </w:p>
        </w:tc>
      </w:tr>
      <w:tr w:rsidR="00824E02">
        <w:trPr>
          <w:jc w:val="center"/>
        </w:trPr>
        <w:tc>
          <w:tcPr>
            <w:tcW w:w="454" w:type="dxa"/>
            <w:vAlign w:val="center"/>
          </w:tcPr>
          <w:p w:rsidR="00824E02" w:rsidRDefault="002920E1">
            <w:pPr>
              <w:spacing w:after="20"/>
            </w:pPr>
            <w:r>
              <w:rPr>
                <w:sz w:val="16"/>
              </w:rPr>
              <w:t>35</w:t>
            </w:r>
          </w:p>
        </w:tc>
        <w:tc>
          <w:tcPr>
            <w:tcW w:w="1191" w:type="dxa"/>
            <w:vAlign w:val="center"/>
          </w:tcPr>
          <w:p w:rsidR="00824E02" w:rsidRDefault="002920E1">
            <w:pPr>
              <w:spacing w:after="20"/>
            </w:pPr>
            <w:r>
              <w:rPr>
                <w:sz w:val="16"/>
              </w:rPr>
              <w:t>OT</w:t>
            </w:r>
          </w:p>
        </w:tc>
        <w:tc>
          <w:tcPr>
            <w:tcW w:w="624" w:type="dxa"/>
            <w:vAlign w:val="center"/>
          </w:tcPr>
          <w:p w:rsidR="00824E02" w:rsidRDefault="002920E1">
            <w:pPr>
              <w:spacing w:after="20"/>
            </w:pPr>
            <w:r>
              <w:rPr>
                <w:sz w:val="16"/>
              </w:rPr>
              <w:t>U39</w:t>
            </w:r>
          </w:p>
        </w:tc>
        <w:tc>
          <w:tcPr>
            <w:tcW w:w="3742" w:type="dxa"/>
            <w:vAlign w:val="center"/>
          </w:tcPr>
          <w:p w:rsidR="00824E02" w:rsidRDefault="002920E1">
            <w:pPr>
              <w:spacing w:after="20"/>
            </w:pPr>
            <w:proofErr w:type="spellStart"/>
            <w:r>
              <w:rPr>
                <w:sz w:val="16"/>
              </w:rPr>
              <w:t>Konfiguracja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</w:t>
            </w:r>
            <w:proofErr w:type="spellEnd"/>
            <w:r>
              <w:rPr>
                <w:sz w:val="16"/>
              </w:rPr>
              <w:t xml:space="preserve"> hardening </w:t>
            </w:r>
            <w:proofErr w:type="spellStart"/>
            <w:r>
              <w:rPr>
                <w:sz w:val="16"/>
              </w:rPr>
              <w:t>systemów</w:t>
            </w:r>
            <w:proofErr w:type="spellEnd"/>
            <w:r>
              <w:rPr>
                <w:sz w:val="16"/>
              </w:rPr>
              <w:t>/</w:t>
            </w:r>
            <w:proofErr w:type="spellStart"/>
            <w:r>
              <w:rPr>
                <w:sz w:val="16"/>
              </w:rPr>
              <w:t>urządzeń</w:t>
            </w:r>
            <w:proofErr w:type="spellEnd"/>
            <w:r>
              <w:rPr>
                <w:sz w:val="16"/>
              </w:rPr>
              <w:t xml:space="preserve"> OT</w:t>
            </w:r>
          </w:p>
        </w:tc>
        <w:tc>
          <w:tcPr>
            <w:tcW w:w="794" w:type="dxa"/>
            <w:vAlign w:val="center"/>
          </w:tcPr>
          <w:p w:rsidR="00824E02" w:rsidRDefault="002920E1">
            <w:pPr>
              <w:spacing w:after="20"/>
            </w:pPr>
            <w:r>
              <w:rPr>
                <w:sz w:val="16"/>
              </w:rPr>
              <w:t xml:space="preserve">1 </w:t>
            </w:r>
            <w:proofErr w:type="spellStart"/>
            <w:r>
              <w:rPr>
                <w:sz w:val="16"/>
              </w:rPr>
              <w:t>usługa</w:t>
            </w:r>
            <w:proofErr w:type="spellEnd"/>
          </w:p>
        </w:tc>
        <w:tc>
          <w:tcPr>
            <w:tcW w:w="1134" w:type="dxa"/>
            <w:vAlign w:val="center"/>
          </w:tcPr>
          <w:p w:rsidR="00824E02" w:rsidRDefault="002920E1">
            <w:pPr>
              <w:spacing w:after="20"/>
            </w:pPr>
            <w:r>
              <w:rPr>
                <w:sz w:val="16"/>
              </w:rPr>
              <w:t>................</w:t>
            </w:r>
          </w:p>
        </w:tc>
        <w:tc>
          <w:tcPr>
            <w:tcW w:w="567" w:type="dxa"/>
            <w:vAlign w:val="center"/>
          </w:tcPr>
          <w:p w:rsidR="00824E02" w:rsidRDefault="002920E1">
            <w:pPr>
              <w:spacing w:after="20"/>
            </w:pPr>
            <w:r>
              <w:rPr>
                <w:sz w:val="16"/>
              </w:rPr>
              <w:t>......</w:t>
            </w:r>
          </w:p>
        </w:tc>
        <w:tc>
          <w:tcPr>
            <w:tcW w:w="1191" w:type="dxa"/>
            <w:vAlign w:val="center"/>
          </w:tcPr>
          <w:p w:rsidR="00824E02" w:rsidRDefault="002920E1">
            <w:pPr>
              <w:spacing w:after="20"/>
            </w:pPr>
            <w:r>
              <w:rPr>
                <w:sz w:val="16"/>
              </w:rPr>
              <w:t>................</w:t>
            </w:r>
          </w:p>
        </w:tc>
      </w:tr>
      <w:tr w:rsidR="00824E02">
        <w:trPr>
          <w:jc w:val="center"/>
        </w:trPr>
        <w:tc>
          <w:tcPr>
            <w:tcW w:w="454" w:type="dxa"/>
            <w:vAlign w:val="center"/>
          </w:tcPr>
          <w:p w:rsidR="00824E02" w:rsidRDefault="002920E1">
            <w:pPr>
              <w:spacing w:after="20"/>
            </w:pPr>
            <w:r>
              <w:rPr>
                <w:sz w:val="16"/>
              </w:rPr>
              <w:lastRenderedPageBreak/>
              <w:t>36</w:t>
            </w:r>
          </w:p>
        </w:tc>
        <w:tc>
          <w:tcPr>
            <w:tcW w:w="1191" w:type="dxa"/>
            <w:vAlign w:val="center"/>
          </w:tcPr>
          <w:p w:rsidR="00824E02" w:rsidRDefault="002920E1">
            <w:pPr>
              <w:spacing w:after="20"/>
            </w:pPr>
            <w:r>
              <w:rPr>
                <w:sz w:val="16"/>
              </w:rPr>
              <w:t>OT</w:t>
            </w:r>
          </w:p>
        </w:tc>
        <w:tc>
          <w:tcPr>
            <w:tcW w:w="624" w:type="dxa"/>
            <w:vAlign w:val="center"/>
          </w:tcPr>
          <w:p w:rsidR="00824E02" w:rsidRDefault="002920E1">
            <w:pPr>
              <w:spacing w:after="20"/>
            </w:pPr>
            <w:r>
              <w:rPr>
                <w:sz w:val="16"/>
              </w:rPr>
              <w:t>U09</w:t>
            </w:r>
          </w:p>
        </w:tc>
        <w:tc>
          <w:tcPr>
            <w:tcW w:w="3742" w:type="dxa"/>
            <w:vAlign w:val="center"/>
          </w:tcPr>
          <w:p w:rsidR="00824E02" w:rsidRDefault="002920E1">
            <w:pPr>
              <w:spacing w:after="20"/>
            </w:pPr>
            <w:proofErr w:type="spellStart"/>
            <w:r>
              <w:rPr>
                <w:sz w:val="16"/>
              </w:rPr>
              <w:t>Wdrożenie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integracja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zabezpieczeń</w:t>
            </w:r>
            <w:proofErr w:type="spellEnd"/>
            <w:r>
              <w:rPr>
                <w:sz w:val="16"/>
              </w:rPr>
              <w:t xml:space="preserve"> OT</w:t>
            </w:r>
          </w:p>
        </w:tc>
        <w:tc>
          <w:tcPr>
            <w:tcW w:w="794" w:type="dxa"/>
            <w:vAlign w:val="center"/>
          </w:tcPr>
          <w:p w:rsidR="00824E02" w:rsidRDefault="002920E1">
            <w:pPr>
              <w:spacing w:after="20"/>
            </w:pPr>
            <w:r>
              <w:rPr>
                <w:sz w:val="16"/>
              </w:rPr>
              <w:t xml:space="preserve">1 </w:t>
            </w:r>
            <w:proofErr w:type="spellStart"/>
            <w:r>
              <w:rPr>
                <w:sz w:val="16"/>
              </w:rPr>
              <w:t>usługa</w:t>
            </w:r>
            <w:proofErr w:type="spellEnd"/>
          </w:p>
        </w:tc>
        <w:tc>
          <w:tcPr>
            <w:tcW w:w="1134" w:type="dxa"/>
            <w:vAlign w:val="center"/>
          </w:tcPr>
          <w:p w:rsidR="00824E02" w:rsidRDefault="002920E1">
            <w:pPr>
              <w:spacing w:after="20"/>
            </w:pPr>
            <w:r>
              <w:rPr>
                <w:sz w:val="16"/>
              </w:rPr>
              <w:t>................</w:t>
            </w:r>
          </w:p>
        </w:tc>
        <w:tc>
          <w:tcPr>
            <w:tcW w:w="567" w:type="dxa"/>
            <w:vAlign w:val="center"/>
          </w:tcPr>
          <w:p w:rsidR="00824E02" w:rsidRDefault="002920E1">
            <w:pPr>
              <w:spacing w:after="20"/>
            </w:pPr>
            <w:r>
              <w:rPr>
                <w:sz w:val="16"/>
              </w:rPr>
              <w:t>......</w:t>
            </w:r>
          </w:p>
        </w:tc>
        <w:tc>
          <w:tcPr>
            <w:tcW w:w="1191" w:type="dxa"/>
            <w:vAlign w:val="center"/>
          </w:tcPr>
          <w:p w:rsidR="00824E02" w:rsidRDefault="002920E1">
            <w:pPr>
              <w:spacing w:after="20"/>
            </w:pPr>
            <w:r>
              <w:rPr>
                <w:sz w:val="16"/>
              </w:rPr>
              <w:t>................</w:t>
            </w:r>
          </w:p>
        </w:tc>
      </w:tr>
    </w:tbl>
    <w:p w:rsidR="00282000" w:rsidRDefault="00282000"/>
    <w:tbl>
      <w:tblPr>
        <w:tblW w:w="0" w:type="auto"/>
        <w:jc w:val="center"/>
        <w:tblBorders>
          <w:top w:val="single" w:sz="4" w:space="0" w:color="B7C9D6"/>
          <w:left w:val="single" w:sz="4" w:space="0" w:color="B7C9D6"/>
          <w:bottom w:val="single" w:sz="4" w:space="0" w:color="B7C9D6"/>
          <w:right w:val="single" w:sz="4" w:space="0" w:color="B7C9D6"/>
          <w:insideH w:val="single" w:sz="4" w:space="0" w:color="B7C9D6"/>
          <w:insideV w:val="single" w:sz="4" w:space="0" w:color="B7C9D6"/>
        </w:tblBorders>
        <w:tblLook w:val="04A0" w:firstRow="1" w:lastRow="0" w:firstColumn="1" w:lastColumn="0" w:noHBand="0" w:noVBand="1"/>
      </w:tblPr>
      <w:tblGrid>
        <w:gridCol w:w="4535"/>
        <w:gridCol w:w="4535"/>
      </w:tblGrid>
      <w:tr w:rsidR="00282000">
        <w:trPr>
          <w:tblHeader/>
          <w:jc w:val="center"/>
        </w:trPr>
        <w:tc>
          <w:tcPr>
            <w:tcW w:w="4535" w:type="dxa"/>
            <w:shd w:val="clear" w:color="auto" w:fill="1F4E78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824E02" w:rsidRDefault="002920E1">
            <w:proofErr w:type="spellStart"/>
            <w:r>
              <w:t>Podsumowanie</w:t>
            </w:r>
            <w:proofErr w:type="spellEnd"/>
            <w:r>
              <w:t xml:space="preserve"> (36 </w:t>
            </w:r>
            <w:proofErr w:type="spellStart"/>
            <w:r>
              <w:t>pozycji</w:t>
            </w:r>
            <w:proofErr w:type="spellEnd"/>
            <w:r>
              <w:t>)</w:t>
            </w:r>
          </w:p>
        </w:tc>
        <w:tc>
          <w:tcPr>
            <w:tcW w:w="4535" w:type="dxa"/>
            <w:shd w:val="clear" w:color="auto" w:fill="1F4E78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282000" w:rsidRDefault="002920E1">
            <w:proofErr w:type="spellStart"/>
            <w:r>
              <w:rPr>
                <w:b/>
                <w:color w:val="FFFFFF"/>
              </w:rPr>
              <w:t>Wartość</w:t>
            </w:r>
            <w:proofErr w:type="spellEnd"/>
          </w:p>
        </w:tc>
      </w:tr>
      <w:tr w:rsidR="00282000">
        <w:trPr>
          <w:jc w:val="center"/>
        </w:trPr>
        <w:tc>
          <w:tcPr>
            <w:tcW w:w="4535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:rsidR="00282000" w:rsidRDefault="002920E1">
            <w:proofErr w:type="spellStart"/>
            <w:r>
              <w:t>Łączna</w:t>
            </w:r>
            <w:proofErr w:type="spellEnd"/>
            <w:r>
              <w:t xml:space="preserve"> </w:t>
            </w:r>
            <w:proofErr w:type="spellStart"/>
            <w:r>
              <w:t>cena</w:t>
            </w:r>
            <w:proofErr w:type="spellEnd"/>
            <w:r>
              <w:t xml:space="preserve"> </w:t>
            </w:r>
            <w:proofErr w:type="spellStart"/>
            <w:r>
              <w:t>netto</w:t>
            </w:r>
            <w:proofErr w:type="spellEnd"/>
          </w:p>
        </w:tc>
        <w:tc>
          <w:tcPr>
            <w:tcW w:w="4535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:rsidR="00282000" w:rsidRDefault="002920E1">
            <w:r>
              <w:t xml:space="preserve">................................ </w:t>
            </w:r>
            <w:proofErr w:type="spellStart"/>
            <w:r>
              <w:t>zł</w:t>
            </w:r>
            <w:proofErr w:type="spellEnd"/>
          </w:p>
        </w:tc>
      </w:tr>
      <w:tr w:rsidR="00282000">
        <w:trPr>
          <w:jc w:val="center"/>
        </w:trPr>
        <w:tc>
          <w:tcPr>
            <w:tcW w:w="4535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:rsidR="00282000" w:rsidRDefault="002920E1">
            <w:proofErr w:type="spellStart"/>
            <w:r>
              <w:t>Łączny</w:t>
            </w:r>
            <w:proofErr w:type="spellEnd"/>
            <w:r>
              <w:t xml:space="preserve"> VAT</w:t>
            </w:r>
          </w:p>
        </w:tc>
        <w:tc>
          <w:tcPr>
            <w:tcW w:w="4535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:rsidR="00282000" w:rsidRDefault="002920E1">
            <w:r>
              <w:t xml:space="preserve">................................ </w:t>
            </w:r>
            <w:proofErr w:type="spellStart"/>
            <w:r>
              <w:t>zł</w:t>
            </w:r>
            <w:proofErr w:type="spellEnd"/>
          </w:p>
        </w:tc>
      </w:tr>
      <w:tr w:rsidR="00282000">
        <w:trPr>
          <w:jc w:val="center"/>
        </w:trPr>
        <w:tc>
          <w:tcPr>
            <w:tcW w:w="4535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:rsidR="00282000" w:rsidRDefault="002920E1">
            <w:proofErr w:type="spellStart"/>
            <w:r>
              <w:t>Łączna</w:t>
            </w:r>
            <w:proofErr w:type="spellEnd"/>
            <w:r>
              <w:t xml:space="preserve"> </w:t>
            </w:r>
            <w:proofErr w:type="spellStart"/>
            <w:r>
              <w:t>cena</w:t>
            </w:r>
            <w:proofErr w:type="spellEnd"/>
            <w:r>
              <w:t xml:space="preserve"> </w:t>
            </w:r>
            <w:proofErr w:type="spellStart"/>
            <w:r>
              <w:t>brutto</w:t>
            </w:r>
            <w:proofErr w:type="spellEnd"/>
          </w:p>
        </w:tc>
        <w:tc>
          <w:tcPr>
            <w:tcW w:w="4535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:rsidR="00282000" w:rsidRDefault="002920E1">
            <w:r>
              <w:t xml:space="preserve">................................ </w:t>
            </w:r>
            <w:proofErr w:type="spellStart"/>
            <w:r>
              <w:t>zł</w:t>
            </w:r>
            <w:proofErr w:type="spellEnd"/>
          </w:p>
        </w:tc>
      </w:tr>
    </w:tbl>
    <w:p w:rsidR="00282000" w:rsidRDefault="002920E1">
      <w:proofErr w:type="spellStart"/>
      <w:proofErr w:type="gramStart"/>
      <w:r>
        <w:t>Łączna</w:t>
      </w:r>
      <w:proofErr w:type="spellEnd"/>
      <w:r>
        <w:t xml:space="preserve"> </w:t>
      </w:r>
      <w:proofErr w:type="spellStart"/>
      <w:r>
        <w:t>cena</w:t>
      </w:r>
      <w:proofErr w:type="spellEnd"/>
      <w:r>
        <w:t xml:space="preserve"> </w:t>
      </w:r>
      <w:proofErr w:type="spellStart"/>
      <w:r>
        <w:t>brutto</w:t>
      </w:r>
      <w:proofErr w:type="spellEnd"/>
      <w:r>
        <w:t xml:space="preserve"> </w:t>
      </w:r>
      <w:proofErr w:type="spellStart"/>
      <w:r>
        <w:t>stanowi</w:t>
      </w:r>
      <w:proofErr w:type="spellEnd"/>
      <w:r>
        <w:t xml:space="preserve"> </w:t>
      </w:r>
      <w:proofErr w:type="spellStart"/>
      <w:r>
        <w:t>cenę</w:t>
      </w:r>
      <w:proofErr w:type="spellEnd"/>
      <w:r>
        <w:t xml:space="preserve"> </w:t>
      </w:r>
      <w:proofErr w:type="spellStart"/>
      <w:r>
        <w:t>oferty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musi</w:t>
      </w:r>
      <w:proofErr w:type="spellEnd"/>
      <w:r>
        <w:t xml:space="preserve"> </w:t>
      </w:r>
      <w:proofErr w:type="spellStart"/>
      <w:r>
        <w:t>być</w:t>
      </w:r>
      <w:proofErr w:type="spellEnd"/>
      <w:r>
        <w:t xml:space="preserve"> </w:t>
      </w:r>
      <w:proofErr w:type="spellStart"/>
      <w:r>
        <w:t>zgodna</w:t>
      </w:r>
      <w:proofErr w:type="spellEnd"/>
      <w:r>
        <w:t xml:space="preserve"> z </w:t>
      </w:r>
      <w:proofErr w:type="spellStart"/>
      <w:r>
        <w:t>Formularzem</w:t>
      </w:r>
      <w:proofErr w:type="spellEnd"/>
      <w:r>
        <w:t xml:space="preserve"> </w:t>
      </w:r>
      <w:proofErr w:type="spellStart"/>
      <w:r>
        <w:t>ofertowym</w:t>
      </w:r>
      <w:proofErr w:type="spellEnd"/>
      <w:r>
        <w:t>.</w:t>
      </w:r>
      <w:proofErr w:type="gramEnd"/>
    </w:p>
    <w:sectPr w:rsidR="00282000">
      <w:headerReference w:type="default" r:id="rId9"/>
      <w:footerReference w:type="default" r:id="rId10"/>
      <w:headerReference w:type="first" r:id="rId11"/>
      <w:footerReference w:type="first" r:id="rId12"/>
      <w:pgSz w:w="12240" w:h="15840"/>
      <w:pgMar w:top="1020" w:right="1134" w:bottom="907" w:left="1134" w:header="454" w:footer="45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41772" w:rsidRDefault="00041772">
      <w:pPr>
        <w:spacing w:line="240" w:lineRule="auto"/>
      </w:pPr>
      <w:r>
        <w:separator/>
      </w:r>
    </w:p>
  </w:endnote>
  <w:endnote w:type="continuationSeparator" w:id="0">
    <w:p w:rsidR="00041772" w:rsidRDefault="0004177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82000" w:rsidRDefault="002920E1">
    <w:pPr>
      <w:pStyle w:val="Stopka"/>
      <w:jc w:val="center"/>
    </w:pPr>
    <w:proofErr w:type="spellStart"/>
    <w:r>
      <w:rPr>
        <w:color w:val="666666"/>
        <w:sz w:val="16"/>
      </w:rPr>
      <w:t>Strona</w:t>
    </w:r>
    <w:proofErr w:type="spellEnd"/>
    <w:r>
      <w:rPr>
        <w:color w:val="666666"/>
        <w:sz w:val="16"/>
      </w:rPr>
      <w:t xml:space="preserve"> </w:t>
    </w:r>
    <w:r>
      <w:rPr>
        <w:color w:val="666666"/>
        <w:sz w:val="16"/>
      </w:rPr>
      <w:fldChar w:fldCharType="begin"/>
    </w:r>
    <w:r>
      <w:rPr>
        <w:color w:val="666666"/>
        <w:sz w:val="16"/>
      </w:rPr>
      <w:instrText>PAGE</w:instrText>
    </w:r>
    <w:r>
      <w:rPr>
        <w:color w:val="666666"/>
        <w:sz w:val="16"/>
      </w:rPr>
      <w:fldChar w:fldCharType="separate"/>
    </w:r>
    <w:r w:rsidR="00BC44C0">
      <w:rPr>
        <w:noProof/>
        <w:color w:val="666666"/>
        <w:sz w:val="16"/>
      </w:rPr>
      <w:t>1</w:t>
    </w:r>
    <w:r>
      <w:rPr>
        <w:color w:val="666666"/>
        <w:sz w:val="16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24E02" w:rsidRDefault="00824E02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41772" w:rsidRDefault="00041772">
      <w:pPr>
        <w:spacing w:after="0"/>
      </w:pPr>
      <w:r>
        <w:separator/>
      </w:r>
    </w:p>
  </w:footnote>
  <w:footnote w:type="continuationSeparator" w:id="0">
    <w:p w:rsidR="00041772" w:rsidRDefault="00041772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521A2" w:rsidRDefault="008521A2">
    <w:pPr>
      <w:pStyle w:val="Nagwek"/>
      <w:jc w:val="right"/>
      <w:rPr>
        <w:color w:val="666666"/>
        <w:sz w:val="16"/>
      </w:rPr>
    </w:pPr>
    <w:r w:rsidRPr="000D5503">
      <w:rPr>
        <w:noProof/>
        <w:lang w:val="pl-PL" w:eastAsia="pl-PL"/>
      </w:rPr>
      <w:drawing>
        <wp:inline distT="0" distB="0" distL="0" distR="0" wp14:anchorId="2024A6EF" wp14:editId="3924E8C7">
          <wp:extent cx="6120765" cy="568325"/>
          <wp:effectExtent l="0" t="0" r="635" b="3175"/>
          <wp:docPr id="2071291066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71291066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120765" cy="5683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282000" w:rsidRDefault="002920E1">
    <w:pPr>
      <w:pStyle w:val="Nagwek"/>
      <w:jc w:val="right"/>
    </w:pPr>
    <w:proofErr w:type="spellStart"/>
    <w:r>
      <w:rPr>
        <w:color w:val="666666"/>
        <w:sz w:val="16"/>
      </w:rPr>
      <w:t>Gmina</w:t>
    </w:r>
    <w:proofErr w:type="spellEnd"/>
    <w:r>
      <w:rPr>
        <w:color w:val="666666"/>
        <w:sz w:val="16"/>
      </w:rPr>
      <w:t xml:space="preserve"> </w:t>
    </w:r>
    <w:proofErr w:type="spellStart"/>
    <w:r>
      <w:rPr>
        <w:color w:val="666666"/>
        <w:sz w:val="16"/>
      </w:rPr>
      <w:t>Abramów</w:t>
    </w:r>
    <w:proofErr w:type="spellEnd"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24E02" w:rsidRDefault="00824E02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E"/>
    <w:multiLevelType w:val="singleLevel"/>
    <w:tmpl w:val="FFFFFF7E"/>
    <w:lvl w:ilvl="0">
      <w:start w:val="1"/>
      <w:numFmt w:val="decimal"/>
      <w:pStyle w:val="Listanumerowana3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>
      <w:start w:val="1"/>
      <w:numFmt w:val="decimal"/>
      <w:pStyle w:val="Listanumerowana2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>
      <w:start w:val="1"/>
      <w:numFmt w:val="bullet"/>
      <w:pStyle w:val="Listapunktowana3"/>
      <w:lvlText w:val=""/>
      <w:lvlJc w:val="left"/>
      <w:pPr>
        <w:tabs>
          <w:tab w:val="left" w:pos="1080"/>
        </w:tabs>
        <w:ind w:left="1080" w:hanging="360"/>
      </w:pPr>
      <w:rPr>
        <w:rFonts w:ascii="Symbol" w:hAnsi="Symbol" w:hint="default"/>
      </w:rPr>
    </w:lvl>
  </w:abstractNum>
  <w:abstractNum w:abstractNumId="3">
    <w:nsid w:val="FFFFFF83"/>
    <w:multiLevelType w:val="singleLevel"/>
    <w:tmpl w:val="FFFFFF83"/>
    <w:lvl w:ilvl="0">
      <w:start w:val="1"/>
      <w:numFmt w:val="bullet"/>
      <w:pStyle w:val="Listapunktowana2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</w:rPr>
    </w:lvl>
  </w:abstractNum>
  <w:abstractNum w:abstractNumId="4">
    <w:nsid w:val="FFFFFF88"/>
    <w:multiLevelType w:val="singleLevel"/>
    <w:tmpl w:val="FFFFFF88"/>
    <w:lvl w:ilvl="0">
      <w:start w:val="1"/>
      <w:numFmt w:val="decimal"/>
      <w:pStyle w:val="Listanumerowana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>
      <w:start w:val="1"/>
      <w:numFmt w:val="bullet"/>
      <w:pStyle w:val="Listapunktowana"/>
      <w:lvlText w:val=""/>
      <w:lvlJc w:val="left"/>
      <w:pPr>
        <w:tabs>
          <w:tab w:val="left" w:pos="360"/>
        </w:tabs>
        <w:ind w:left="360" w:hanging="360"/>
      </w:pPr>
      <w:rPr>
        <w:rFonts w:ascii="Symbol" w:hAnsi="Symbol" w:hint="default"/>
      </w:rPr>
    </w:lvl>
  </w:abstractNum>
  <w:num w:numId="1">
    <w:abstractNumId w:val="5"/>
  </w:num>
  <w:num w:numId="2">
    <w:abstractNumId w:val="3"/>
  </w:num>
  <w:num w:numId="3">
    <w:abstractNumId w:val="2"/>
  </w:num>
  <w:num w:numId="4">
    <w:abstractNumId w:val="4"/>
  </w:num>
  <w:num w:numId="5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10957"/>
    <w:rsid w:val="00034616"/>
    <w:rsid w:val="00041772"/>
    <w:rsid w:val="0006063C"/>
    <w:rsid w:val="000F05E8"/>
    <w:rsid w:val="0015074B"/>
    <w:rsid w:val="00282000"/>
    <w:rsid w:val="002920E1"/>
    <w:rsid w:val="0029639D"/>
    <w:rsid w:val="002A585A"/>
    <w:rsid w:val="00326F90"/>
    <w:rsid w:val="006D727E"/>
    <w:rsid w:val="00747CD1"/>
    <w:rsid w:val="00824E02"/>
    <w:rsid w:val="008521A2"/>
    <w:rsid w:val="00AA1D8D"/>
    <w:rsid w:val="00B47730"/>
    <w:rsid w:val="00B719FA"/>
    <w:rsid w:val="00BC44C0"/>
    <w:rsid w:val="00CB0664"/>
    <w:rsid w:val="00DE042A"/>
    <w:rsid w:val="00FC693F"/>
    <w:rsid w:val="599072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pl-PL" w:eastAsia="pl-PL" w:bidi="ar-SA"/>
      </w:rPr>
    </w:rPrDefault>
    <w:pPrDefault/>
  </w:docDefaults>
  <w:latentStyles w:defLockedState="0" w:defUIPriority="99" w:defSemiHidden="0" w:defUnhideWhenUsed="1" w:defQFormat="0" w:count="267">
    <w:lsdException w:name="Normal" w:uiPriority="0" w:unhideWhenUsed="0" w:qFormat="1"/>
    <w:lsdException w:name="heading 1" w:uiPriority="9" w:unhideWhenUsed="0" w:qFormat="1"/>
    <w:lsdException w:name="heading 2" w:uiPriority="9" w:qFormat="1"/>
    <w:lsdException w:name="heading 3" w:uiPriority="9" w:qFormat="1"/>
    <w:lsdException w:name="heading 4" w:semiHidden="1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/>
    <w:lsdException w:name="toc 2" w:semiHidden="1" w:uiPriority="39"/>
    <w:lsdException w:name="toc 3" w:semiHidden="1" w:uiPriority="39"/>
    <w:lsdException w:name="toc 4" w:semiHidden="1" w:uiPriority="39"/>
    <w:lsdException w:name="toc 5" w:semiHidden="1" w:uiPriority="39"/>
    <w:lsdException w:name="toc 6" w:semiHidden="1" w:uiPriority="39"/>
    <w:lsdException w:name="toc 7" w:semiHidden="1" w:uiPriority="39"/>
    <w:lsdException w:name="toc 8" w:semiHidden="1" w:uiPriority="39"/>
    <w:lsdException w:name="toc 9" w:semiHidden="1" w:uiPriority="39"/>
    <w:lsdException w:name="Normal Indent" w:semiHidden="1"/>
    <w:lsdException w:name="footnote text" w:semiHidden="1"/>
    <w:lsdException w:name="annotation text" w:semiHidden="1"/>
    <w:lsdException w:name="header" w:qFormat="1"/>
    <w:lsdException w:name="footer" w:qFormat="1"/>
    <w:lsdException w:name="index heading" w:semiHidden="1"/>
    <w:lsdException w:name="caption" w:semiHidden="1" w:uiPriority="35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qFormat="1"/>
    <w:lsdException w:name="toa heading" w:semiHidden="1"/>
    <w:lsdException w:name="List" w:qFormat="1"/>
    <w:lsdException w:name="List Bullet" w:qFormat="1"/>
    <w:lsdException w:name="List Number" w:qFormat="1"/>
    <w:lsdException w:name="List 2" w:qFormat="1"/>
    <w:lsdException w:name="List 3" w:qFormat="1"/>
    <w:lsdException w:name="List 4" w:semiHidden="1"/>
    <w:lsdException w:name="List 5" w:semiHidden="1"/>
    <w:lsdException w:name="List Bullet 3" w:qFormat="1"/>
    <w:lsdException w:name="List Bullet 4" w:semiHidden="1"/>
    <w:lsdException w:name="List Bullet 5" w:semiHidden="1"/>
    <w:lsdException w:name="List Number 2" w:qFormat="1"/>
    <w:lsdException w:name="List Number 3" w:qFormat="1"/>
    <w:lsdException w:name="List Number 4" w:semiHidden="1"/>
    <w:lsdException w:name="List Number 5" w:semiHidden="1"/>
    <w:lsdException w:name="Title" w:uiPriority="10" w:unhideWhenUsed="0" w:qFormat="1"/>
    <w:lsdException w:name="Closing" w:semiHidden="1"/>
    <w:lsdException w:name="Signature" w:semiHidden="1"/>
    <w:lsdException w:name="Default Paragraph Font" w:semiHidden="1" w:uiPriority="1" w:qFormat="1"/>
    <w:lsdException w:name="Body Text" w:qFormat="1"/>
    <w:lsdException w:name="Body Text Indent" w:semiHidden="1"/>
    <w:lsdException w:name="List Continue" w:qFormat="1"/>
    <w:lsdException w:name="List Continue 2" w:qFormat="1"/>
    <w:lsdException w:name="List Continue 3" w:qFormat="1"/>
    <w:lsdException w:name="List Continue 4" w:semiHidden="1"/>
    <w:lsdException w:name="List Continue 5" w:semiHidden="1"/>
    <w:lsdException w:name="Message Header" w:semiHidden="1"/>
    <w:lsdException w:name="Subtitle" w:uiPriority="11" w:unhideWhenUsed="0" w:qFormat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qFormat="1"/>
    <w:lsdException w:name="Body Text 3" w:qFormat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uiPriority="22" w:unhideWhenUsed="0" w:qFormat="1"/>
    <w:lsdException w:name="Emphasis" w:uiPriority="20" w:unhideWhenUsed="0" w:qFormat="1"/>
    <w:lsdException w:name="Document Map" w:semiHidden="1"/>
    <w:lsdException w:name="Plain Text" w:semiHidden="1"/>
    <w:lsdException w:name="E-mail Signature" w:semiHidden="1"/>
    <w:lsdException w:name="HTML Top of Form" w:semiHidden="1"/>
    <w:lsdException w:name="HTML Bottom of Form" w:semiHidden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Normal Table" w:semiHidden="1" w:qFormat="1"/>
    <w:lsdException w:name="annotation subject" w:semiHidden="1"/>
    <w:lsdException w:name="No List" w:semiHidden="1"/>
    <w:lsdException w:name="Outline List 1" w:semiHidden="1"/>
    <w:lsdException w:name="Outline List 2" w:semiHidden="1"/>
    <w:lsdException w:name="Outline List 3" w:semiHidden="1"/>
    <w:lsdException w:name="Table Simple 1" w:semiHidden="1"/>
    <w:lsdException w:name="Table Simple 2" w:semiHidden="1"/>
    <w:lsdException w:name="Table Simple 3" w:semiHidden="1"/>
    <w:lsdException w:name="Table Classic 1" w:semiHidden="1"/>
    <w:lsdException w:name="Table Classic 2" w:semiHidden="1"/>
    <w:lsdException w:name="Table Classic 3" w:semiHidden="1"/>
    <w:lsdException w:name="Table Classic 4" w:semiHidden="1"/>
    <w:lsdException w:name="Table Colorful 1" w:semiHidden="1"/>
    <w:lsdException w:name="Table Colorful 2" w:semiHidden="1"/>
    <w:lsdException w:name="Table Colorful 3" w:semiHidden="1"/>
    <w:lsdException w:name="Table Columns 1" w:semiHidden="1"/>
    <w:lsdException w:name="Table Columns 2" w:semiHidden="1"/>
    <w:lsdException w:name="Table Columns 3" w:semiHidden="1"/>
    <w:lsdException w:name="Table Columns 4" w:semiHidden="1"/>
    <w:lsdException w:name="Table Columns 5" w:semiHidden="1"/>
    <w:lsdException w:name="Table Grid 1" w:semiHidden="1"/>
    <w:lsdException w:name="Table Grid 2" w:semiHidden="1"/>
    <w:lsdException w:name="Table Grid 3" w:semiHidden="1"/>
    <w:lsdException w:name="Table Grid 4" w:semiHidden="1"/>
    <w:lsdException w:name="Table Grid 5" w:semiHidden="1"/>
    <w:lsdException w:name="Table Grid 6" w:semiHidden="1"/>
    <w:lsdException w:name="Table Grid 7" w:semiHidden="1"/>
    <w:lsdException w:name="Table Grid 8" w:semiHidden="1"/>
    <w:lsdException w:name="Table List 1" w:semiHidden="1"/>
    <w:lsdException w:name="Table List 2" w:semiHidden="1"/>
    <w:lsdException w:name="Table List 3" w:semiHidden="1"/>
    <w:lsdException w:name="Table List 4" w:semiHidden="1"/>
    <w:lsdException w:name="Table List 5" w:semiHidden="1"/>
    <w:lsdException w:name="Table List 6" w:semiHidden="1"/>
    <w:lsdException w:name="Table List 7" w:semiHidden="1"/>
    <w:lsdException w:name="Table List 8" w:semiHidden="1"/>
    <w:lsdException w:name="Table 3D effects 1" w:semiHidden="1"/>
    <w:lsdException w:name="Table 3D effects 2" w:semiHidden="1"/>
    <w:lsdException w:name="Table 3D effects 3" w:semiHidden="1"/>
    <w:lsdException w:name="Table Contemporary" w:semiHidden="1"/>
    <w:lsdException w:name="Table Elegant" w:semiHidden="1"/>
    <w:lsdException w:name="Table Professional" w:semiHidden="1"/>
    <w:lsdException w:name="Table Subtle 1" w:semiHidden="1"/>
    <w:lsdException w:name="Table Subtle 2" w:semiHidden="1"/>
    <w:lsdException w:name="Table Web 1" w:semiHidden="1"/>
    <w:lsdException w:name="Table Web 2" w:semiHidden="1"/>
    <w:lsdException w:name="Table Web 3" w:semiHidden="1"/>
    <w:lsdException w:name="Balloon Text" w:semiHidden="1"/>
    <w:lsdException w:name="Table Grid" w:uiPriority="59" w:unhideWhenUsed="0" w:qFormat="1"/>
    <w:lsdException w:name="Table Theme" w:semiHidden="1"/>
    <w:lsdException w:name="Placeholder Text" w:semiHidden="1"/>
    <w:lsdException w:name="No Spacing" w:uiPriority="1" w:unhideWhenUsed="0" w:qFormat="1"/>
    <w:lsdException w:name="Light Shading" w:uiPriority="60" w:unhideWhenUsed="0" w:qFormat="1"/>
    <w:lsdException w:name="Light List" w:uiPriority="61" w:unhideWhenUsed="0" w:qFormat="1"/>
    <w:lsdException w:name="Light Grid" w:uiPriority="62" w:unhideWhenUsed="0" w:qFormat="1"/>
    <w:lsdException w:name="Medium Shading 1" w:uiPriority="63" w:unhideWhenUsed="0" w:qFormat="1"/>
    <w:lsdException w:name="Medium Shading 2" w:uiPriority="64" w:unhideWhenUsed="0" w:qFormat="1"/>
    <w:lsdException w:name="Medium List 1" w:uiPriority="65" w:unhideWhenUsed="0" w:qFormat="1"/>
    <w:lsdException w:name="Medium List 2" w:uiPriority="66" w:unhideWhenUsed="0" w:qFormat="1"/>
    <w:lsdException w:name="Medium Grid 1" w:uiPriority="67" w:unhideWhenUsed="0" w:qFormat="1"/>
    <w:lsdException w:name="Medium Grid 2" w:uiPriority="68" w:unhideWhenUsed="0" w:qFormat="1"/>
    <w:lsdException w:name="Medium Grid 3" w:uiPriority="69" w:unhideWhenUsed="0" w:qFormat="1"/>
    <w:lsdException w:name="Dark List" w:uiPriority="70" w:unhideWhenUsed="0"/>
    <w:lsdException w:name="Colorful Shading" w:uiPriority="71" w:unhideWhenUsed="0" w:qFormat="1"/>
    <w:lsdException w:name="Colorful List" w:uiPriority="72" w:unhideWhenUsed="0" w:qFormat="1"/>
    <w:lsdException w:name="Colorful Grid" w:uiPriority="73" w:unhideWhenUsed="0" w:qFormat="1"/>
    <w:lsdException w:name="Light Shading Accent 1" w:uiPriority="60" w:unhideWhenUsed="0" w:qFormat="1"/>
    <w:lsdException w:name="Light List Accent 1" w:uiPriority="61" w:unhideWhenUsed="0" w:qFormat="1"/>
    <w:lsdException w:name="Light Grid Accent 1" w:uiPriority="62" w:unhideWhenUsed="0" w:qFormat="1"/>
    <w:lsdException w:name="Medium Shading 1 Accent 1" w:uiPriority="63" w:unhideWhenUsed="0" w:qFormat="1"/>
    <w:lsdException w:name="Medium Shading 2 Accent 1" w:uiPriority="64" w:unhideWhenUsed="0" w:qFormat="1"/>
    <w:lsdException w:name="Medium List 1 Accent 1" w:uiPriority="65" w:unhideWhenUsed="0" w:qFormat="1"/>
    <w:lsdException w:name="Revision" w:semiHidden="1"/>
    <w:lsdException w:name="List Paragraph" w:uiPriority="34" w:unhideWhenUsed="0" w:qFormat="1"/>
    <w:lsdException w:name="Quote" w:uiPriority="29" w:unhideWhenUsed="0" w:qFormat="1"/>
    <w:lsdException w:name="Intense Quote" w:uiPriority="30" w:unhideWhenUsed="0" w:qFormat="1"/>
    <w:lsdException w:name="Medium List 2 Accent 1" w:uiPriority="66" w:unhideWhenUsed="0" w:qFormat="1"/>
    <w:lsdException w:name="Medium Grid 1 Accent 1" w:uiPriority="67" w:unhideWhenUsed="0" w:qFormat="1"/>
    <w:lsdException w:name="Medium Grid 2 Accent 1" w:uiPriority="68" w:unhideWhenUsed="0" w:qFormat="1"/>
    <w:lsdException w:name="Medium Grid 3 Accent 1" w:uiPriority="69" w:unhideWhenUsed="0" w:qFormat="1"/>
    <w:lsdException w:name="Dark List Accent 1" w:uiPriority="70" w:unhideWhenUsed="0" w:qFormat="1"/>
    <w:lsdException w:name="Colorful Shading Accent 1" w:uiPriority="71" w:unhideWhenUsed="0" w:qFormat="1"/>
    <w:lsdException w:name="Colorful List Accent 1" w:uiPriority="72" w:unhideWhenUsed="0" w:qFormat="1"/>
    <w:lsdException w:name="Colorful Grid Accent 1" w:uiPriority="73" w:unhideWhenUsed="0" w:qFormat="1"/>
    <w:lsdException w:name="Light Shading Accent 2" w:uiPriority="60" w:unhideWhenUsed="0" w:qFormat="1"/>
    <w:lsdException w:name="Light List Accent 2" w:uiPriority="61" w:unhideWhenUsed="0" w:qFormat="1"/>
    <w:lsdException w:name="Light Grid Accent 2" w:uiPriority="62" w:unhideWhenUsed="0" w:qFormat="1"/>
    <w:lsdException w:name="Medium Shading 1 Accent 2" w:uiPriority="63" w:unhideWhenUsed="0" w:qFormat="1"/>
    <w:lsdException w:name="Medium Shading 2 Accent 2" w:uiPriority="64" w:unhideWhenUsed="0" w:qFormat="1"/>
    <w:lsdException w:name="Medium List 1 Accent 2" w:uiPriority="65" w:unhideWhenUsed="0" w:qFormat="1"/>
    <w:lsdException w:name="Medium List 2 Accent 2" w:uiPriority="66" w:unhideWhenUsed="0" w:qFormat="1"/>
    <w:lsdException w:name="Medium Grid 1 Accent 2" w:uiPriority="67" w:unhideWhenUsed="0"/>
    <w:lsdException w:name="Medium Grid 2 Accent 2" w:uiPriority="68" w:unhideWhenUsed="0" w:qFormat="1"/>
    <w:lsdException w:name="Medium Grid 3 Accent 2" w:uiPriority="69" w:unhideWhenUsed="0"/>
    <w:lsdException w:name="Dark List Accent 2" w:uiPriority="70" w:unhideWhenUsed="0"/>
    <w:lsdException w:name="Colorful Shading Accent 2" w:uiPriority="71" w:unhideWhenUsed="0" w:qFormat="1"/>
    <w:lsdException w:name="Colorful List Accent 2" w:uiPriority="72" w:unhideWhenUsed="0"/>
    <w:lsdException w:name="Colorful Grid Accent 2" w:uiPriority="73" w:unhideWhenUsed="0"/>
    <w:lsdException w:name="Light Shading Accent 3" w:uiPriority="60" w:unhideWhenUsed="0" w:qFormat="1"/>
    <w:lsdException w:name="Light List Accent 3" w:uiPriority="61" w:unhideWhenUsed="0" w:qFormat="1"/>
    <w:lsdException w:name="Light Grid Accent 3" w:uiPriority="62" w:unhideWhenUsed="0" w:qFormat="1"/>
    <w:lsdException w:name="Medium Shading 1 Accent 3" w:uiPriority="63" w:unhideWhenUsed="0" w:qFormat="1"/>
    <w:lsdException w:name="Medium Shading 2 Accent 3" w:uiPriority="64" w:unhideWhenUsed="0" w:qFormat="1"/>
    <w:lsdException w:name="Medium List 1 Accent 3" w:uiPriority="65" w:unhideWhenUsed="0" w:qFormat="1"/>
    <w:lsdException w:name="Medium List 2 Accent 3" w:uiPriority="66" w:unhideWhenUsed="0" w:qFormat="1"/>
    <w:lsdException w:name="Medium Grid 1 Accent 3" w:uiPriority="67" w:unhideWhenUsed="0"/>
    <w:lsdException w:name="Medium Grid 2 Accent 3" w:uiPriority="68" w:unhideWhenUsed="0" w:qFormat="1"/>
    <w:lsdException w:name="Medium Grid 3 Accent 3" w:uiPriority="69" w:unhideWhenUsed="0"/>
    <w:lsdException w:name="Dark List Accent 3" w:uiPriority="70" w:unhideWhenUsed="0" w:qFormat="1"/>
    <w:lsdException w:name="Colorful Shading Accent 3" w:uiPriority="71" w:unhideWhenUsed="0"/>
    <w:lsdException w:name="Colorful List Accent 3" w:uiPriority="72" w:unhideWhenUsed="0"/>
    <w:lsdException w:name="Colorful Grid Accent 3" w:uiPriority="73" w:unhideWhenUsed="0" w:qFormat="1"/>
    <w:lsdException w:name="Light Shading Accent 4" w:uiPriority="60" w:unhideWhenUsed="0" w:qFormat="1"/>
    <w:lsdException w:name="Light List Accent 4" w:uiPriority="61" w:unhideWhenUsed="0" w:qFormat="1"/>
    <w:lsdException w:name="Light Grid Accent 4" w:uiPriority="62" w:unhideWhenUsed="0" w:qFormat="1"/>
    <w:lsdException w:name="Medium Shading 1 Accent 4" w:uiPriority="63" w:unhideWhenUsed="0" w:qFormat="1"/>
    <w:lsdException w:name="Medium Shading 2 Accent 4" w:uiPriority="64" w:unhideWhenUsed="0" w:qFormat="1"/>
    <w:lsdException w:name="Medium List 1 Accent 4" w:uiPriority="65" w:unhideWhenUsed="0" w:qFormat="1"/>
    <w:lsdException w:name="Medium List 2 Accent 4" w:uiPriority="66" w:unhideWhenUsed="0" w:qFormat="1"/>
    <w:lsdException w:name="Medium Grid 1 Accent 4" w:uiPriority="67" w:unhideWhenUsed="0"/>
    <w:lsdException w:name="Medium Grid 2 Accent 4" w:uiPriority="68" w:unhideWhenUsed="0" w:qFormat="1"/>
    <w:lsdException w:name="Medium Grid 3 Accent 4" w:uiPriority="69" w:unhideWhenUsed="0" w:qFormat="1"/>
    <w:lsdException w:name="Dark List Accent 4" w:uiPriority="70" w:unhideWhenUsed="0"/>
    <w:lsdException w:name="Colorful Shading Accent 4" w:uiPriority="71" w:unhideWhenUsed="0" w:qFormat="1"/>
    <w:lsdException w:name="Colorful List Accent 4" w:uiPriority="72" w:unhideWhenUsed="0" w:qFormat="1"/>
    <w:lsdException w:name="Colorful Grid Accent 4" w:uiPriority="73" w:unhideWhenUsed="0" w:qFormat="1"/>
    <w:lsdException w:name="Light Shading Accent 5" w:uiPriority="60" w:unhideWhenUsed="0" w:qFormat="1"/>
    <w:lsdException w:name="Light List Accent 5" w:uiPriority="61" w:unhideWhenUsed="0" w:qFormat="1"/>
    <w:lsdException w:name="Light Grid Accent 5" w:uiPriority="62" w:unhideWhenUsed="0" w:qFormat="1"/>
    <w:lsdException w:name="Medium Shading 1 Accent 5" w:uiPriority="63" w:unhideWhenUsed="0" w:qFormat="1"/>
    <w:lsdException w:name="Medium Shading 2 Accent 5" w:uiPriority="64" w:unhideWhenUsed="0" w:qFormat="1"/>
    <w:lsdException w:name="Medium List 1 Accent 5" w:uiPriority="65" w:unhideWhenUsed="0" w:qFormat="1"/>
    <w:lsdException w:name="Medium List 2 Accent 5" w:uiPriority="66" w:unhideWhenUsed="0" w:qFormat="1"/>
    <w:lsdException w:name="Medium Grid 1 Accent 5" w:uiPriority="67" w:unhideWhenUsed="0" w:qFormat="1"/>
    <w:lsdException w:name="Medium Grid 2 Accent 5" w:uiPriority="68" w:unhideWhenUsed="0" w:qFormat="1"/>
    <w:lsdException w:name="Medium Grid 3 Accent 5" w:uiPriority="69" w:unhideWhenUsed="0" w:qFormat="1"/>
    <w:lsdException w:name="Dark List Accent 5" w:uiPriority="70" w:unhideWhenUsed="0"/>
    <w:lsdException w:name="Colorful Shading Accent 5" w:uiPriority="71" w:unhideWhenUsed="0" w:qFormat="1"/>
    <w:lsdException w:name="Colorful List Accent 5" w:uiPriority="72" w:unhideWhenUsed="0" w:qFormat="1"/>
    <w:lsdException w:name="Colorful Grid Accent 5" w:uiPriority="73" w:unhideWhenUsed="0"/>
    <w:lsdException w:name="Light Shading Accent 6" w:uiPriority="60" w:unhideWhenUsed="0" w:qFormat="1"/>
    <w:lsdException w:name="Light List Accent 6" w:uiPriority="61" w:unhideWhenUsed="0" w:qFormat="1"/>
    <w:lsdException w:name="Light Grid Accent 6" w:uiPriority="62" w:unhideWhenUsed="0" w:qFormat="1"/>
    <w:lsdException w:name="Medium Shading 1 Accent 6" w:uiPriority="63" w:unhideWhenUsed="0" w:qFormat="1"/>
    <w:lsdException w:name="Medium Shading 2 Accent 6" w:uiPriority="64" w:unhideWhenUsed="0" w:qFormat="1"/>
    <w:lsdException w:name="Medium List 1 Accent 6" w:uiPriority="65" w:unhideWhenUsed="0" w:qFormat="1"/>
    <w:lsdException w:name="Medium List 2 Accent 6" w:uiPriority="66" w:unhideWhenUsed="0" w:qFormat="1"/>
    <w:lsdException w:name="Medium Grid 1 Accent 6" w:uiPriority="67" w:unhideWhenUsed="0" w:qFormat="1"/>
    <w:lsdException w:name="Medium Grid 2 Accent 6" w:uiPriority="68" w:unhideWhenUsed="0"/>
    <w:lsdException w:name="Medium Grid 3 Accent 6" w:uiPriority="69" w:unhideWhenUsed="0" w:qFormat="1"/>
    <w:lsdException w:name="Dark List Accent 6" w:uiPriority="70" w:unhideWhenUsed="0"/>
    <w:lsdException w:name="Colorful Shading Accent 6" w:uiPriority="71" w:unhideWhenUsed="0" w:qFormat="1"/>
    <w:lsdException w:name="Colorful List Accent 6" w:uiPriority="72" w:unhideWhenUsed="0" w:qFormat="1"/>
    <w:lsdException w:name="Colorful Grid Accent 6" w:uiPriority="73" w:unhideWhenUsed="0" w:qFormat="1"/>
    <w:lsdException w:name="Subtle Emphasis" w:uiPriority="19" w:unhideWhenUsed="0" w:qFormat="1"/>
    <w:lsdException w:name="Intense Emphasis" w:uiPriority="21" w:unhideWhenUsed="0" w:qFormat="1"/>
    <w:lsdException w:name="Subtle Reference" w:uiPriority="31" w:unhideWhenUsed="0" w:qFormat="1"/>
    <w:lsdException w:name="Intense Reference" w:uiPriority="32" w:unhideWhenUsed="0" w:qFormat="1"/>
    <w:lsdException w:name="Book Title" w:uiPriority="33" w:unhideWhenUsed="0" w:qFormat="1"/>
    <w:lsdException w:name="Bibliography" w:semiHidden="1" w:uiPriority="37"/>
    <w:lsdException w:name="TOC Heading" w:semiHidden="1" w:uiPriority="39" w:qFormat="1"/>
  </w:latentStyles>
  <w:style w:type="paragraph" w:default="1" w:styleId="Normalny">
    <w:name w:val="Normal"/>
    <w:qFormat/>
    <w:pPr>
      <w:spacing w:after="80" w:line="252" w:lineRule="auto"/>
    </w:pPr>
    <w:rPr>
      <w:rFonts w:ascii="Arial" w:hAnsi="Arial"/>
      <w:szCs w:val="22"/>
      <w:lang w:val="en-US" w:eastAsia="en-US"/>
    </w:rPr>
  </w:style>
  <w:style w:type="paragraph" w:styleId="Nagwek1">
    <w:name w:val="heading 1"/>
    <w:basedOn w:val="Normalny"/>
    <w:next w:val="Normalny"/>
    <w:link w:val="Nagwek1Znak"/>
    <w:uiPriority w:val="9"/>
    <w:qFormat/>
    <w:pPr>
      <w:keepNext/>
      <w:keepLines/>
      <w:spacing w:before="200" w:after="100"/>
      <w:outlineLvl w:val="0"/>
    </w:pPr>
    <w:rPr>
      <w:rFonts w:asciiTheme="majorHAnsi" w:eastAsiaTheme="majorEastAsia" w:hAnsiTheme="majorHAnsi" w:cstheme="majorBidi"/>
      <w:b/>
      <w:bCs/>
      <w:color w:val="1F4E78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pPr>
      <w:keepNext/>
      <w:keepLines/>
      <w:spacing w:before="200" w:after="100"/>
      <w:outlineLvl w:val="1"/>
    </w:pPr>
    <w:rPr>
      <w:rFonts w:asciiTheme="majorHAnsi" w:eastAsiaTheme="majorEastAsia" w:hAnsiTheme="majorHAnsi" w:cstheme="majorBidi"/>
      <w:b/>
      <w:bCs/>
      <w:color w:val="1F4E78"/>
      <w:sz w:val="24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pPr>
      <w:keepNext/>
      <w:keepLines/>
      <w:spacing w:before="200" w:after="100"/>
      <w:outlineLvl w:val="2"/>
    </w:pPr>
    <w:rPr>
      <w:rFonts w:asciiTheme="majorHAnsi" w:eastAsiaTheme="majorEastAsia" w:hAnsiTheme="majorHAnsi" w:cstheme="majorBidi"/>
      <w:b/>
      <w:bCs/>
      <w:color w:val="2F5597"/>
      <w:sz w:val="22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4061" w:themeColor="accent1" w:themeShade="80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4061" w:themeColor="accent1" w:themeShade="80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uiPriority w:val="99"/>
    <w:unhideWhenUsed/>
    <w:qFormat/>
    <w:pPr>
      <w:spacing w:after="120"/>
    </w:pPr>
  </w:style>
  <w:style w:type="paragraph" w:styleId="Tekstpodstawowy2">
    <w:name w:val="Body Text 2"/>
    <w:basedOn w:val="Normalny"/>
    <w:link w:val="Tekstpodstawowy2Znak"/>
    <w:uiPriority w:val="99"/>
    <w:unhideWhenUsed/>
    <w:qFormat/>
    <w:pPr>
      <w:spacing w:after="120" w:line="480" w:lineRule="auto"/>
    </w:pPr>
  </w:style>
  <w:style w:type="paragraph" w:styleId="Tekstpodstawowy3">
    <w:name w:val="Body Text 3"/>
    <w:basedOn w:val="Normalny"/>
    <w:link w:val="Tekstpodstawowy3Znak"/>
    <w:uiPriority w:val="99"/>
    <w:unhideWhenUsed/>
    <w:qFormat/>
    <w:pPr>
      <w:spacing w:after="120"/>
    </w:pPr>
    <w:rPr>
      <w:sz w:val="16"/>
      <w:szCs w:val="16"/>
    </w:rPr>
  </w:style>
  <w:style w:type="paragraph" w:styleId="Legenda">
    <w:name w:val="caption"/>
    <w:basedOn w:val="Normalny"/>
    <w:next w:val="Normalny"/>
    <w:uiPriority w:val="35"/>
    <w:semiHidden/>
    <w:unhideWhenUsed/>
    <w:qFormat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Tekstkomentarza">
    <w:name w:val="annotation text"/>
    <w:basedOn w:val="Normalny"/>
    <w:uiPriority w:val="99"/>
    <w:semiHidden/>
    <w:unhideWhenUsed/>
  </w:style>
  <w:style w:type="character" w:styleId="Uwydatnienie">
    <w:name w:val="Emphasis"/>
    <w:basedOn w:val="Domylnaczcionkaakapitu"/>
    <w:uiPriority w:val="20"/>
    <w:qFormat/>
    <w:rPr>
      <w:i/>
      <w:iCs/>
    </w:rPr>
  </w:style>
  <w:style w:type="paragraph" w:styleId="Stopka">
    <w:name w:val="footer"/>
    <w:basedOn w:val="Normalny"/>
    <w:link w:val="StopkaZnak"/>
    <w:uiPriority w:val="99"/>
    <w:unhideWhenUsed/>
    <w:qFormat/>
    <w:pPr>
      <w:tabs>
        <w:tab w:val="center" w:pos="4680"/>
        <w:tab w:val="right" w:pos="9360"/>
      </w:tabs>
      <w:spacing w:after="0" w:line="240" w:lineRule="auto"/>
    </w:pPr>
  </w:style>
  <w:style w:type="paragraph" w:styleId="Nagwek">
    <w:name w:val="header"/>
    <w:basedOn w:val="Normalny"/>
    <w:link w:val="NagwekZnak"/>
    <w:uiPriority w:val="99"/>
    <w:unhideWhenUsed/>
    <w:qFormat/>
    <w:pPr>
      <w:tabs>
        <w:tab w:val="center" w:pos="4680"/>
        <w:tab w:val="right" w:pos="9360"/>
      </w:tabs>
      <w:spacing w:after="0" w:line="240" w:lineRule="auto"/>
    </w:pPr>
  </w:style>
  <w:style w:type="paragraph" w:styleId="Lista">
    <w:name w:val="List"/>
    <w:basedOn w:val="Normalny"/>
    <w:uiPriority w:val="99"/>
    <w:unhideWhenUsed/>
    <w:qFormat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qFormat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qFormat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qFormat/>
    <w:pPr>
      <w:numPr>
        <w:numId w:val="1"/>
      </w:numPr>
      <w:spacing w:after="40"/>
      <w:contextualSpacing/>
    </w:pPr>
  </w:style>
  <w:style w:type="paragraph" w:styleId="Listapunktowana2">
    <w:name w:val="List Bullet 2"/>
    <w:basedOn w:val="Normalny"/>
    <w:uiPriority w:val="99"/>
    <w:unhideWhenUsed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qFormat/>
    <w:pPr>
      <w:numPr>
        <w:numId w:val="3"/>
      </w:numPr>
      <w:contextualSpacing/>
    </w:pPr>
  </w:style>
  <w:style w:type="paragraph" w:styleId="Lista-kontynuacja">
    <w:name w:val="List Continue"/>
    <w:basedOn w:val="Normalny"/>
    <w:uiPriority w:val="99"/>
    <w:unhideWhenUsed/>
    <w:qFormat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qFormat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qFormat/>
    <w:pPr>
      <w:spacing w:after="120"/>
      <w:ind w:left="1080"/>
      <w:contextualSpacing/>
    </w:pPr>
  </w:style>
  <w:style w:type="paragraph" w:styleId="Listanumerowana">
    <w:name w:val="List Number"/>
    <w:basedOn w:val="Normalny"/>
    <w:uiPriority w:val="99"/>
    <w:unhideWhenUsed/>
    <w:qFormat/>
    <w:pPr>
      <w:numPr>
        <w:numId w:val="4"/>
      </w:numPr>
      <w:spacing w:after="40"/>
      <w:contextualSpacing/>
    </w:pPr>
  </w:style>
  <w:style w:type="paragraph" w:styleId="Listanumerowana2">
    <w:name w:val="List Number 2"/>
    <w:basedOn w:val="Normalny"/>
    <w:uiPriority w:val="99"/>
    <w:unhideWhenUsed/>
    <w:qFormat/>
    <w:pPr>
      <w:numPr>
        <w:numId w:val="5"/>
      </w:numPr>
      <w:contextualSpacing/>
    </w:pPr>
  </w:style>
  <w:style w:type="paragraph" w:styleId="Listanumerowana3">
    <w:name w:val="List Number 3"/>
    <w:basedOn w:val="Normalny"/>
    <w:uiPriority w:val="99"/>
    <w:unhideWhenUsed/>
    <w:qFormat/>
    <w:pPr>
      <w:numPr>
        <w:numId w:val="6"/>
      </w:numPr>
      <w:contextualSpacing/>
    </w:pPr>
  </w:style>
  <w:style w:type="paragraph" w:styleId="Tekstmakra">
    <w:name w:val="macro"/>
    <w:link w:val="TekstmakraZnak"/>
    <w:uiPriority w:val="99"/>
    <w:unhideWhenUsed/>
    <w:qFormat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/>
      <w:lang w:val="en-US" w:eastAsia="en-US"/>
    </w:rPr>
  </w:style>
  <w:style w:type="character" w:styleId="Pogrubienie">
    <w:name w:val="Strong"/>
    <w:basedOn w:val="Domylnaczcionkaakapitu"/>
    <w:uiPriority w:val="22"/>
    <w:qFormat/>
    <w:rPr>
      <w:b/>
      <w:bCs/>
    </w:rPr>
  </w:style>
  <w:style w:type="paragraph" w:styleId="Podtytu">
    <w:name w:val="Subtitle"/>
    <w:basedOn w:val="Normalny"/>
    <w:next w:val="Normalny"/>
    <w:link w:val="PodtytuZnak"/>
    <w:uiPriority w:val="11"/>
    <w:qFormat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Tabela-Siatka">
    <w:name w:val="Table Grid"/>
    <w:basedOn w:val="Standardowy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ytu">
    <w:name w:val="Title"/>
    <w:basedOn w:val="Normalny"/>
    <w:next w:val="Normalny"/>
    <w:link w:val="TytuZnak"/>
    <w:uiPriority w:val="10"/>
    <w:qFormat/>
    <w:pPr>
      <w:keepNext/>
      <w:pBdr>
        <w:bottom w:val="single" w:sz="8" w:space="4" w:color="4F81BD" w:themeColor="accent1"/>
      </w:pBdr>
      <w:spacing w:before="200" w:after="100" w:line="240" w:lineRule="auto"/>
      <w:contextualSpacing/>
    </w:pPr>
    <w:rPr>
      <w:rFonts w:asciiTheme="majorHAnsi" w:eastAsiaTheme="majorEastAsia" w:hAnsiTheme="majorHAnsi" w:cstheme="majorBidi"/>
      <w:b/>
      <w:color w:val="1F4E78"/>
      <w:spacing w:val="5"/>
      <w:kern w:val="28"/>
      <w:sz w:val="34"/>
      <w:szCs w:val="52"/>
    </w:rPr>
  </w:style>
  <w:style w:type="table" w:styleId="Jasnecieniowanie">
    <w:name w:val="Light Shading"/>
    <w:basedOn w:val="Standardowy"/>
    <w:uiPriority w:val="60"/>
    <w:qFormat/>
    <w:rPr>
      <w:color w:val="000000" w:themeColor="text1" w:themeShade="BF"/>
    </w:rPr>
    <w:tblPr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qFormat/>
    <w:rPr>
      <w:color w:val="365F91" w:themeColor="accent1" w:themeShade="BF"/>
    </w:rPr>
    <w:tblPr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qFormat/>
    <w:rPr>
      <w:color w:val="943634" w:themeColor="accent2" w:themeShade="BF"/>
    </w:rPr>
    <w:tblPr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qFormat/>
    <w:rPr>
      <w:color w:val="76923C" w:themeColor="accent3" w:themeShade="BF"/>
    </w:rPr>
    <w:tblPr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qFormat/>
    <w:rPr>
      <w:color w:val="5F497A" w:themeColor="accent4" w:themeShade="BF"/>
    </w:rPr>
    <w:tblPr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qFormat/>
    <w:rPr>
      <w:color w:val="31849B" w:themeColor="accent5" w:themeShade="BF"/>
    </w:rPr>
    <w:tblPr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qFormat/>
    <w:rPr>
      <w:color w:val="E36C0A" w:themeColor="accent6" w:themeShade="BF"/>
    </w:rPr>
    <w:tblPr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qFormat/>
    <w:tblPr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qFormat/>
    <w:tblPr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qFormat/>
    <w:tblPr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qFormat/>
    <w:tblPr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qFormat/>
    <w:tblPr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qFormat/>
    <w:tblPr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qFormat/>
    <w:tblPr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qFormat/>
    <w:tblPr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auto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auto"/>
        </w:tcBorders>
      </w:tcPr>
    </w:tblStylePr>
  </w:style>
  <w:style w:type="table" w:styleId="Jasnasiatkaakcent1">
    <w:name w:val="Light Grid Accent 1"/>
    <w:basedOn w:val="Standardowy"/>
    <w:uiPriority w:val="62"/>
    <w:qFormat/>
    <w:tblPr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auto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auto"/>
        </w:tcBorders>
      </w:tcPr>
    </w:tblStylePr>
  </w:style>
  <w:style w:type="table" w:styleId="Jasnasiatkaakcent2">
    <w:name w:val="Light Grid Accent 2"/>
    <w:basedOn w:val="Standardowy"/>
    <w:uiPriority w:val="62"/>
    <w:qFormat/>
    <w:tblPr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auto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auto"/>
        </w:tcBorders>
      </w:tcPr>
    </w:tblStylePr>
  </w:style>
  <w:style w:type="table" w:styleId="Jasnasiatkaakcent3">
    <w:name w:val="Light Grid Accent 3"/>
    <w:basedOn w:val="Standardowy"/>
    <w:uiPriority w:val="62"/>
    <w:qFormat/>
    <w:tblPr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auto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auto"/>
        </w:tcBorders>
      </w:tcPr>
    </w:tblStylePr>
  </w:style>
  <w:style w:type="table" w:styleId="Jasnasiatkaakcent4">
    <w:name w:val="Light Grid Accent 4"/>
    <w:basedOn w:val="Standardowy"/>
    <w:uiPriority w:val="62"/>
    <w:qFormat/>
    <w:tblPr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auto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auto"/>
        </w:tcBorders>
      </w:tcPr>
    </w:tblStylePr>
  </w:style>
  <w:style w:type="table" w:styleId="Jasnasiatkaakcent5">
    <w:name w:val="Light Grid Accent 5"/>
    <w:basedOn w:val="Standardowy"/>
    <w:uiPriority w:val="62"/>
    <w:qFormat/>
    <w:tblPr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auto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auto"/>
        </w:tcBorders>
      </w:tcPr>
    </w:tblStylePr>
  </w:style>
  <w:style w:type="table" w:styleId="Jasnasiatkaakcent6">
    <w:name w:val="Light Grid Accent 6"/>
    <w:basedOn w:val="Standardowy"/>
    <w:uiPriority w:val="62"/>
    <w:qFormat/>
    <w:tblPr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auto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auto"/>
        </w:tcBorders>
      </w:tcPr>
    </w:tblStylePr>
  </w:style>
  <w:style w:type="table" w:styleId="redniecieniowanie1">
    <w:name w:val="Medium Shading 1"/>
    <w:basedOn w:val="Standardowy"/>
    <w:uiPriority w:val="63"/>
    <w:qFormat/>
    <w:tblPr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qFormat/>
    <w:tblPr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qFormat/>
    <w:tblPr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qFormat/>
    <w:tblPr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qFormat/>
    <w:tblPr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qFormat/>
    <w:tblPr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qFormat/>
    <w:tblPr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qFormat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qFormat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qFormat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qFormat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qFormat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qFormat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qFormat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qFormat/>
    <w:rPr>
      <w:color w:val="000000" w:themeColor="text1"/>
    </w:rPr>
    <w:tblPr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qFormat/>
    <w:rPr>
      <w:color w:val="000000" w:themeColor="text1"/>
    </w:rPr>
    <w:tblPr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qFormat/>
    <w:rPr>
      <w:color w:val="000000" w:themeColor="text1"/>
    </w:rPr>
    <w:tblPr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qFormat/>
    <w:rPr>
      <w:color w:val="000000" w:themeColor="text1"/>
    </w:rPr>
    <w:tblPr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qFormat/>
    <w:rPr>
      <w:color w:val="000000" w:themeColor="text1"/>
    </w:rPr>
    <w:tblPr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qFormat/>
    <w:rPr>
      <w:color w:val="000000" w:themeColor="text1"/>
    </w:rPr>
    <w:tblPr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qFormat/>
    <w:rPr>
      <w:color w:val="000000" w:themeColor="text1"/>
    </w:rPr>
    <w:tblPr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qFormat/>
    <w:tblPr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qFormat/>
    <w:tblPr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tblPr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tblPr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tblPr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qFormat/>
    <w:tblPr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qFormat/>
    <w:tblPr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qFormat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qFormat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qFormat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qFormat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qFormat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Pr>
      <w:color w:val="FFFFFF" w:themeColor="background1"/>
    </w:rPr>
    <w:tblPr/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qFormat/>
    <w:rPr>
      <w:color w:val="FFFFFF" w:themeColor="background1"/>
    </w:rPr>
    <w:tblPr/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Pr>
      <w:color w:val="FFFFFF" w:themeColor="background1"/>
    </w:rPr>
    <w:tblPr/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qFormat/>
    <w:rPr>
      <w:color w:val="FFFFFF" w:themeColor="background1"/>
    </w:rPr>
    <w:tblPr/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Pr>
      <w:color w:val="FFFFFF" w:themeColor="background1"/>
    </w:rPr>
    <w:tblPr/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Pr>
      <w:color w:val="FFFFFF" w:themeColor="background1"/>
    </w:rPr>
    <w:tblPr/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Pr>
      <w:color w:val="FFFFFF" w:themeColor="background1"/>
    </w:rPr>
    <w:tblPr/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qFormat/>
    <w:rPr>
      <w:color w:val="000000" w:themeColor="text1"/>
    </w:rPr>
    <w:tblPr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qFormat/>
    <w:rPr>
      <w:color w:val="000000" w:themeColor="text1"/>
    </w:rPr>
    <w:tblPr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qFormat/>
    <w:rPr>
      <w:color w:val="000000" w:themeColor="text1"/>
    </w:rPr>
    <w:tblPr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Pr>
      <w:color w:val="000000" w:themeColor="text1"/>
    </w:rPr>
    <w:tblPr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qFormat/>
    <w:rPr>
      <w:color w:val="000000" w:themeColor="text1"/>
    </w:rPr>
    <w:tblPr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qFormat/>
    <w:rPr>
      <w:color w:val="000000" w:themeColor="text1"/>
    </w:rPr>
    <w:tblPr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qFormat/>
    <w:rPr>
      <w:color w:val="000000" w:themeColor="text1"/>
    </w:rPr>
    <w:tblPr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qFormat/>
    <w:rPr>
      <w:color w:val="000000" w:themeColor="text1"/>
    </w:rPr>
    <w:tblPr/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qFormat/>
    <w:rPr>
      <w:color w:val="000000" w:themeColor="text1"/>
    </w:rPr>
    <w:tblPr/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Pr>
      <w:color w:val="000000" w:themeColor="text1"/>
    </w:rPr>
    <w:tblPr/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Pr>
      <w:color w:val="000000" w:themeColor="text1"/>
    </w:rPr>
    <w:tblPr/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qFormat/>
    <w:rPr>
      <w:color w:val="000000" w:themeColor="text1"/>
    </w:rPr>
    <w:tblPr/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qFormat/>
    <w:rPr>
      <w:color w:val="000000" w:themeColor="text1"/>
    </w:rPr>
    <w:tblPr/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qFormat/>
    <w:rPr>
      <w:color w:val="000000" w:themeColor="text1"/>
    </w:rPr>
    <w:tblPr/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qFormat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qFormat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qFormat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qFormat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qFormat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customStyle="1" w:styleId="NagwekZnak">
    <w:name w:val="Nagłówek Znak"/>
    <w:basedOn w:val="Domylnaczcionkaakapitu"/>
    <w:link w:val="Nagwek"/>
    <w:uiPriority w:val="99"/>
    <w:qFormat/>
  </w:style>
  <w:style w:type="character" w:customStyle="1" w:styleId="StopkaZnak">
    <w:name w:val="Stopka Znak"/>
    <w:basedOn w:val="Domylnaczcionkaakapitu"/>
    <w:link w:val="Stopka"/>
    <w:uiPriority w:val="99"/>
    <w:qFormat/>
  </w:style>
  <w:style w:type="paragraph" w:styleId="Bezodstpw">
    <w:name w:val="No Spacing"/>
    <w:uiPriority w:val="1"/>
    <w:qFormat/>
    <w:rPr>
      <w:sz w:val="22"/>
      <w:szCs w:val="22"/>
      <w:lang w:val="en-US" w:eastAsia="en-US"/>
    </w:rPr>
  </w:style>
  <w:style w:type="character" w:customStyle="1" w:styleId="Nagwek1Znak">
    <w:name w:val="Nagłówek 1 Znak"/>
    <w:basedOn w:val="Domylnaczcionkaakapitu"/>
    <w:link w:val="Nagwek1"/>
    <w:uiPriority w:val="9"/>
    <w:qFormat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qFormat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qFormat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TytuZnak">
    <w:name w:val="Tytuł Znak"/>
    <w:basedOn w:val="Domylnaczcionkaakapitu"/>
    <w:link w:val="Tytu"/>
    <w:uiPriority w:val="10"/>
    <w:qFormat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PodtytuZnak">
    <w:name w:val="Podtytuł Znak"/>
    <w:basedOn w:val="Domylnaczcionkaakapitu"/>
    <w:link w:val="Podtytu"/>
    <w:uiPriority w:val="11"/>
    <w:qFormat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pPr>
      <w:ind w:left="720"/>
      <w:contextualSpacing/>
    </w:pPr>
  </w:style>
  <w:style w:type="character" w:customStyle="1" w:styleId="TekstpodstawowyZnak">
    <w:name w:val="Tekst podstawowy Znak"/>
    <w:basedOn w:val="Domylnaczcionkaakapitu"/>
    <w:link w:val="Tekstpodstawowy"/>
    <w:uiPriority w:val="99"/>
    <w:qFormat/>
  </w:style>
  <w:style w:type="character" w:customStyle="1" w:styleId="Tekstpodstawowy2Znak">
    <w:name w:val="Tekst podstawowy 2 Znak"/>
    <w:basedOn w:val="Domylnaczcionkaakapitu"/>
    <w:link w:val="Tekstpodstawowy2"/>
    <w:uiPriority w:val="99"/>
    <w:qFormat/>
  </w:style>
  <w:style w:type="character" w:customStyle="1" w:styleId="Tekstpodstawowy3Znak">
    <w:name w:val="Tekst podstawowy 3 Znak"/>
    <w:basedOn w:val="Domylnaczcionkaakapitu"/>
    <w:link w:val="Tekstpodstawowy3"/>
    <w:uiPriority w:val="99"/>
    <w:qFormat/>
    <w:rPr>
      <w:sz w:val="16"/>
      <w:szCs w:val="16"/>
    </w:rPr>
  </w:style>
  <w:style w:type="character" w:customStyle="1" w:styleId="TekstmakraZnak">
    <w:name w:val="Tekst makra Znak"/>
    <w:basedOn w:val="Domylnaczcionkaakapitu"/>
    <w:link w:val="Tekstmakra"/>
    <w:uiPriority w:val="99"/>
    <w:qFormat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qFormat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qFormat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qFormat/>
    <w:rPr>
      <w:rFonts w:asciiTheme="majorHAnsi" w:eastAsiaTheme="majorEastAsia" w:hAnsiTheme="majorHAnsi" w:cstheme="majorBidi"/>
      <w:color w:val="244061" w:themeColor="accent1" w:themeShade="80"/>
    </w:rPr>
  </w:style>
  <w:style w:type="character" w:customStyle="1" w:styleId="Nagwek6Znak">
    <w:name w:val="Nagłówek 6 Znak"/>
    <w:basedOn w:val="Domylnaczcionkaakapitu"/>
    <w:link w:val="Nagwek6"/>
    <w:uiPriority w:val="9"/>
    <w:semiHidden/>
    <w:qFormat/>
    <w:rPr>
      <w:rFonts w:asciiTheme="majorHAnsi" w:eastAsiaTheme="majorEastAsia" w:hAnsiTheme="majorHAnsi" w:cstheme="majorBidi"/>
      <w:i/>
      <w:iCs/>
      <w:color w:val="244061" w:themeColor="accent1" w:themeShade="80"/>
    </w:rPr>
  </w:style>
  <w:style w:type="character" w:customStyle="1" w:styleId="Nagwek7Znak">
    <w:name w:val="Nagłówek 7 Znak"/>
    <w:basedOn w:val="Domylnaczcionkaakapitu"/>
    <w:link w:val="Nagwek7"/>
    <w:uiPriority w:val="9"/>
    <w:semiHidden/>
    <w:qFormat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qFormat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qFormat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qFormat/>
    <w:rPr>
      <w:b/>
      <w:bCs/>
      <w:i/>
      <w:iCs/>
      <w:color w:val="4F81BD" w:themeColor="accent1"/>
    </w:rPr>
  </w:style>
  <w:style w:type="character" w:customStyle="1" w:styleId="Wyrnieniedelikatne1">
    <w:name w:val="Wyróżnienie delikatne1"/>
    <w:basedOn w:val="Domylnaczcionkaakapitu"/>
    <w:uiPriority w:val="19"/>
    <w:qFormat/>
    <w:rPr>
      <w:i/>
      <w:iCs/>
      <w:color w:val="7F7F7F" w:themeColor="text1" w:themeTint="80"/>
    </w:rPr>
  </w:style>
  <w:style w:type="character" w:customStyle="1" w:styleId="Wyrnienieintensywne1">
    <w:name w:val="Wyróżnienie intensywne1"/>
    <w:basedOn w:val="Domylnaczcionkaakapitu"/>
    <w:uiPriority w:val="21"/>
    <w:qFormat/>
    <w:rPr>
      <w:b/>
      <w:bCs/>
      <w:i/>
      <w:iCs/>
      <w:color w:val="4F81BD" w:themeColor="accent1"/>
    </w:rPr>
  </w:style>
  <w:style w:type="character" w:customStyle="1" w:styleId="Odwoaniedelikatne1">
    <w:name w:val="Odwołanie delikatne1"/>
    <w:basedOn w:val="Domylnaczcionkaakapitu"/>
    <w:uiPriority w:val="31"/>
    <w:qFormat/>
    <w:rPr>
      <w:smallCaps/>
      <w:color w:val="C0504D" w:themeColor="accent2"/>
      <w:u w:val="single"/>
    </w:rPr>
  </w:style>
  <w:style w:type="character" w:customStyle="1" w:styleId="Odwoanieintensywne1">
    <w:name w:val="Odwołanie intensywne1"/>
    <w:basedOn w:val="Domylnaczcionkaakapitu"/>
    <w:uiPriority w:val="32"/>
    <w:qFormat/>
    <w:rPr>
      <w:b/>
      <w:bCs/>
      <w:smallCaps/>
      <w:color w:val="C0504D" w:themeColor="accent2"/>
      <w:spacing w:val="5"/>
      <w:u w:val="single"/>
    </w:rPr>
  </w:style>
  <w:style w:type="character" w:customStyle="1" w:styleId="Tytuksiki1">
    <w:name w:val="Tytuł książki1"/>
    <w:basedOn w:val="Domylnaczcionkaakapitu"/>
    <w:uiPriority w:val="33"/>
    <w:qFormat/>
    <w:rPr>
      <w:b/>
      <w:bCs/>
      <w:smallCaps/>
      <w:spacing w:val="5"/>
    </w:rPr>
  </w:style>
  <w:style w:type="paragraph" w:customStyle="1" w:styleId="Nagwekspisutreci1">
    <w:name w:val="Nagłówek spisu treści1"/>
    <w:basedOn w:val="Nagwek1"/>
    <w:next w:val="Normalny"/>
    <w:uiPriority w:val="39"/>
    <w:semiHidden/>
    <w:unhideWhenUsed/>
    <w:qFormat/>
    <w:pPr>
      <w:outlineLvl w:val="9"/>
    </w:pPr>
  </w:style>
  <w:style w:type="character" w:styleId="Odwoaniedokomentarza">
    <w:name w:val="annotation reference"/>
    <w:basedOn w:val="Domylnaczcionkaakapitu"/>
    <w:uiPriority w:val="99"/>
    <w:semiHidden/>
    <w:unhideWhenUsed/>
    <w:rPr>
      <w:sz w:val="16"/>
      <w:szCs w:val="16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F05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F05E8"/>
    <w:rPr>
      <w:rFonts w:ascii="Tahoma" w:hAnsi="Tahoma" w:cs="Tahoma"/>
      <w:sz w:val="16"/>
      <w:szCs w:val="16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pl-PL" w:eastAsia="pl-PL" w:bidi="ar-SA"/>
      </w:rPr>
    </w:rPrDefault>
    <w:pPrDefault/>
  </w:docDefaults>
  <w:latentStyles w:defLockedState="0" w:defUIPriority="99" w:defSemiHidden="0" w:defUnhideWhenUsed="1" w:defQFormat="0" w:count="267">
    <w:lsdException w:name="Normal" w:uiPriority="0" w:unhideWhenUsed="0" w:qFormat="1"/>
    <w:lsdException w:name="heading 1" w:uiPriority="9" w:unhideWhenUsed="0" w:qFormat="1"/>
    <w:lsdException w:name="heading 2" w:uiPriority="9" w:qFormat="1"/>
    <w:lsdException w:name="heading 3" w:uiPriority="9" w:qFormat="1"/>
    <w:lsdException w:name="heading 4" w:semiHidden="1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/>
    <w:lsdException w:name="toc 2" w:semiHidden="1" w:uiPriority="39"/>
    <w:lsdException w:name="toc 3" w:semiHidden="1" w:uiPriority="39"/>
    <w:lsdException w:name="toc 4" w:semiHidden="1" w:uiPriority="39"/>
    <w:lsdException w:name="toc 5" w:semiHidden="1" w:uiPriority="39"/>
    <w:lsdException w:name="toc 6" w:semiHidden="1" w:uiPriority="39"/>
    <w:lsdException w:name="toc 7" w:semiHidden="1" w:uiPriority="39"/>
    <w:lsdException w:name="toc 8" w:semiHidden="1" w:uiPriority="39"/>
    <w:lsdException w:name="toc 9" w:semiHidden="1" w:uiPriority="39"/>
    <w:lsdException w:name="Normal Indent" w:semiHidden="1"/>
    <w:lsdException w:name="footnote text" w:semiHidden="1"/>
    <w:lsdException w:name="annotation text" w:semiHidden="1"/>
    <w:lsdException w:name="header" w:qFormat="1"/>
    <w:lsdException w:name="footer" w:qFormat="1"/>
    <w:lsdException w:name="index heading" w:semiHidden="1"/>
    <w:lsdException w:name="caption" w:semiHidden="1" w:uiPriority="35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qFormat="1"/>
    <w:lsdException w:name="toa heading" w:semiHidden="1"/>
    <w:lsdException w:name="List" w:qFormat="1"/>
    <w:lsdException w:name="List Bullet" w:qFormat="1"/>
    <w:lsdException w:name="List Number" w:qFormat="1"/>
    <w:lsdException w:name="List 2" w:qFormat="1"/>
    <w:lsdException w:name="List 3" w:qFormat="1"/>
    <w:lsdException w:name="List 4" w:semiHidden="1"/>
    <w:lsdException w:name="List 5" w:semiHidden="1"/>
    <w:lsdException w:name="List Bullet 3" w:qFormat="1"/>
    <w:lsdException w:name="List Bullet 4" w:semiHidden="1"/>
    <w:lsdException w:name="List Bullet 5" w:semiHidden="1"/>
    <w:lsdException w:name="List Number 2" w:qFormat="1"/>
    <w:lsdException w:name="List Number 3" w:qFormat="1"/>
    <w:lsdException w:name="List Number 4" w:semiHidden="1"/>
    <w:lsdException w:name="List Number 5" w:semiHidden="1"/>
    <w:lsdException w:name="Title" w:uiPriority="10" w:unhideWhenUsed="0" w:qFormat="1"/>
    <w:lsdException w:name="Closing" w:semiHidden="1"/>
    <w:lsdException w:name="Signature" w:semiHidden="1"/>
    <w:lsdException w:name="Default Paragraph Font" w:semiHidden="1" w:uiPriority="1" w:qFormat="1"/>
    <w:lsdException w:name="Body Text" w:qFormat="1"/>
    <w:lsdException w:name="Body Text Indent" w:semiHidden="1"/>
    <w:lsdException w:name="List Continue" w:qFormat="1"/>
    <w:lsdException w:name="List Continue 2" w:qFormat="1"/>
    <w:lsdException w:name="List Continue 3" w:qFormat="1"/>
    <w:lsdException w:name="List Continue 4" w:semiHidden="1"/>
    <w:lsdException w:name="List Continue 5" w:semiHidden="1"/>
    <w:lsdException w:name="Message Header" w:semiHidden="1"/>
    <w:lsdException w:name="Subtitle" w:uiPriority="11" w:unhideWhenUsed="0" w:qFormat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qFormat="1"/>
    <w:lsdException w:name="Body Text 3" w:qFormat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uiPriority="22" w:unhideWhenUsed="0" w:qFormat="1"/>
    <w:lsdException w:name="Emphasis" w:uiPriority="20" w:unhideWhenUsed="0" w:qFormat="1"/>
    <w:lsdException w:name="Document Map" w:semiHidden="1"/>
    <w:lsdException w:name="Plain Text" w:semiHidden="1"/>
    <w:lsdException w:name="E-mail Signature" w:semiHidden="1"/>
    <w:lsdException w:name="HTML Top of Form" w:semiHidden="1"/>
    <w:lsdException w:name="HTML Bottom of Form" w:semiHidden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Normal Table" w:semiHidden="1" w:qFormat="1"/>
    <w:lsdException w:name="annotation subject" w:semiHidden="1"/>
    <w:lsdException w:name="No List" w:semiHidden="1"/>
    <w:lsdException w:name="Outline List 1" w:semiHidden="1"/>
    <w:lsdException w:name="Outline List 2" w:semiHidden="1"/>
    <w:lsdException w:name="Outline List 3" w:semiHidden="1"/>
    <w:lsdException w:name="Table Simple 1" w:semiHidden="1"/>
    <w:lsdException w:name="Table Simple 2" w:semiHidden="1"/>
    <w:lsdException w:name="Table Simple 3" w:semiHidden="1"/>
    <w:lsdException w:name="Table Classic 1" w:semiHidden="1"/>
    <w:lsdException w:name="Table Classic 2" w:semiHidden="1"/>
    <w:lsdException w:name="Table Classic 3" w:semiHidden="1"/>
    <w:lsdException w:name="Table Classic 4" w:semiHidden="1"/>
    <w:lsdException w:name="Table Colorful 1" w:semiHidden="1"/>
    <w:lsdException w:name="Table Colorful 2" w:semiHidden="1"/>
    <w:lsdException w:name="Table Colorful 3" w:semiHidden="1"/>
    <w:lsdException w:name="Table Columns 1" w:semiHidden="1"/>
    <w:lsdException w:name="Table Columns 2" w:semiHidden="1"/>
    <w:lsdException w:name="Table Columns 3" w:semiHidden="1"/>
    <w:lsdException w:name="Table Columns 4" w:semiHidden="1"/>
    <w:lsdException w:name="Table Columns 5" w:semiHidden="1"/>
    <w:lsdException w:name="Table Grid 1" w:semiHidden="1"/>
    <w:lsdException w:name="Table Grid 2" w:semiHidden="1"/>
    <w:lsdException w:name="Table Grid 3" w:semiHidden="1"/>
    <w:lsdException w:name="Table Grid 4" w:semiHidden="1"/>
    <w:lsdException w:name="Table Grid 5" w:semiHidden="1"/>
    <w:lsdException w:name="Table Grid 6" w:semiHidden="1"/>
    <w:lsdException w:name="Table Grid 7" w:semiHidden="1"/>
    <w:lsdException w:name="Table Grid 8" w:semiHidden="1"/>
    <w:lsdException w:name="Table List 1" w:semiHidden="1"/>
    <w:lsdException w:name="Table List 2" w:semiHidden="1"/>
    <w:lsdException w:name="Table List 3" w:semiHidden="1"/>
    <w:lsdException w:name="Table List 4" w:semiHidden="1"/>
    <w:lsdException w:name="Table List 5" w:semiHidden="1"/>
    <w:lsdException w:name="Table List 6" w:semiHidden="1"/>
    <w:lsdException w:name="Table List 7" w:semiHidden="1"/>
    <w:lsdException w:name="Table List 8" w:semiHidden="1"/>
    <w:lsdException w:name="Table 3D effects 1" w:semiHidden="1"/>
    <w:lsdException w:name="Table 3D effects 2" w:semiHidden="1"/>
    <w:lsdException w:name="Table 3D effects 3" w:semiHidden="1"/>
    <w:lsdException w:name="Table Contemporary" w:semiHidden="1"/>
    <w:lsdException w:name="Table Elegant" w:semiHidden="1"/>
    <w:lsdException w:name="Table Professional" w:semiHidden="1"/>
    <w:lsdException w:name="Table Subtle 1" w:semiHidden="1"/>
    <w:lsdException w:name="Table Subtle 2" w:semiHidden="1"/>
    <w:lsdException w:name="Table Web 1" w:semiHidden="1"/>
    <w:lsdException w:name="Table Web 2" w:semiHidden="1"/>
    <w:lsdException w:name="Table Web 3" w:semiHidden="1"/>
    <w:lsdException w:name="Balloon Text" w:semiHidden="1"/>
    <w:lsdException w:name="Table Grid" w:uiPriority="59" w:unhideWhenUsed="0" w:qFormat="1"/>
    <w:lsdException w:name="Table Theme" w:semiHidden="1"/>
    <w:lsdException w:name="Placeholder Text" w:semiHidden="1"/>
    <w:lsdException w:name="No Spacing" w:uiPriority="1" w:unhideWhenUsed="0" w:qFormat="1"/>
    <w:lsdException w:name="Light Shading" w:uiPriority="60" w:unhideWhenUsed="0" w:qFormat="1"/>
    <w:lsdException w:name="Light List" w:uiPriority="61" w:unhideWhenUsed="0" w:qFormat="1"/>
    <w:lsdException w:name="Light Grid" w:uiPriority="62" w:unhideWhenUsed="0" w:qFormat="1"/>
    <w:lsdException w:name="Medium Shading 1" w:uiPriority="63" w:unhideWhenUsed="0" w:qFormat="1"/>
    <w:lsdException w:name="Medium Shading 2" w:uiPriority="64" w:unhideWhenUsed="0" w:qFormat="1"/>
    <w:lsdException w:name="Medium List 1" w:uiPriority="65" w:unhideWhenUsed="0" w:qFormat="1"/>
    <w:lsdException w:name="Medium List 2" w:uiPriority="66" w:unhideWhenUsed="0" w:qFormat="1"/>
    <w:lsdException w:name="Medium Grid 1" w:uiPriority="67" w:unhideWhenUsed="0" w:qFormat="1"/>
    <w:lsdException w:name="Medium Grid 2" w:uiPriority="68" w:unhideWhenUsed="0" w:qFormat="1"/>
    <w:lsdException w:name="Medium Grid 3" w:uiPriority="69" w:unhideWhenUsed="0" w:qFormat="1"/>
    <w:lsdException w:name="Dark List" w:uiPriority="70" w:unhideWhenUsed="0"/>
    <w:lsdException w:name="Colorful Shading" w:uiPriority="71" w:unhideWhenUsed="0" w:qFormat="1"/>
    <w:lsdException w:name="Colorful List" w:uiPriority="72" w:unhideWhenUsed="0" w:qFormat="1"/>
    <w:lsdException w:name="Colorful Grid" w:uiPriority="73" w:unhideWhenUsed="0" w:qFormat="1"/>
    <w:lsdException w:name="Light Shading Accent 1" w:uiPriority="60" w:unhideWhenUsed="0" w:qFormat="1"/>
    <w:lsdException w:name="Light List Accent 1" w:uiPriority="61" w:unhideWhenUsed="0" w:qFormat="1"/>
    <w:lsdException w:name="Light Grid Accent 1" w:uiPriority="62" w:unhideWhenUsed="0" w:qFormat="1"/>
    <w:lsdException w:name="Medium Shading 1 Accent 1" w:uiPriority="63" w:unhideWhenUsed="0" w:qFormat="1"/>
    <w:lsdException w:name="Medium Shading 2 Accent 1" w:uiPriority="64" w:unhideWhenUsed="0" w:qFormat="1"/>
    <w:lsdException w:name="Medium List 1 Accent 1" w:uiPriority="65" w:unhideWhenUsed="0" w:qFormat="1"/>
    <w:lsdException w:name="Revision" w:semiHidden="1"/>
    <w:lsdException w:name="List Paragraph" w:uiPriority="34" w:unhideWhenUsed="0" w:qFormat="1"/>
    <w:lsdException w:name="Quote" w:uiPriority="29" w:unhideWhenUsed="0" w:qFormat="1"/>
    <w:lsdException w:name="Intense Quote" w:uiPriority="30" w:unhideWhenUsed="0" w:qFormat="1"/>
    <w:lsdException w:name="Medium List 2 Accent 1" w:uiPriority="66" w:unhideWhenUsed="0" w:qFormat="1"/>
    <w:lsdException w:name="Medium Grid 1 Accent 1" w:uiPriority="67" w:unhideWhenUsed="0" w:qFormat="1"/>
    <w:lsdException w:name="Medium Grid 2 Accent 1" w:uiPriority="68" w:unhideWhenUsed="0" w:qFormat="1"/>
    <w:lsdException w:name="Medium Grid 3 Accent 1" w:uiPriority="69" w:unhideWhenUsed="0" w:qFormat="1"/>
    <w:lsdException w:name="Dark List Accent 1" w:uiPriority="70" w:unhideWhenUsed="0" w:qFormat="1"/>
    <w:lsdException w:name="Colorful Shading Accent 1" w:uiPriority="71" w:unhideWhenUsed="0" w:qFormat="1"/>
    <w:lsdException w:name="Colorful List Accent 1" w:uiPriority="72" w:unhideWhenUsed="0" w:qFormat="1"/>
    <w:lsdException w:name="Colorful Grid Accent 1" w:uiPriority="73" w:unhideWhenUsed="0" w:qFormat="1"/>
    <w:lsdException w:name="Light Shading Accent 2" w:uiPriority="60" w:unhideWhenUsed="0" w:qFormat="1"/>
    <w:lsdException w:name="Light List Accent 2" w:uiPriority="61" w:unhideWhenUsed="0" w:qFormat="1"/>
    <w:lsdException w:name="Light Grid Accent 2" w:uiPriority="62" w:unhideWhenUsed="0" w:qFormat="1"/>
    <w:lsdException w:name="Medium Shading 1 Accent 2" w:uiPriority="63" w:unhideWhenUsed="0" w:qFormat="1"/>
    <w:lsdException w:name="Medium Shading 2 Accent 2" w:uiPriority="64" w:unhideWhenUsed="0" w:qFormat="1"/>
    <w:lsdException w:name="Medium List 1 Accent 2" w:uiPriority="65" w:unhideWhenUsed="0" w:qFormat="1"/>
    <w:lsdException w:name="Medium List 2 Accent 2" w:uiPriority="66" w:unhideWhenUsed="0" w:qFormat="1"/>
    <w:lsdException w:name="Medium Grid 1 Accent 2" w:uiPriority="67" w:unhideWhenUsed="0"/>
    <w:lsdException w:name="Medium Grid 2 Accent 2" w:uiPriority="68" w:unhideWhenUsed="0" w:qFormat="1"/>
    <w:lsdException w:name="Medium Grid 3 Accent 2" w:uiPriority="69" w:unhideWhenUsed="0"/>
    <w:lsdException w:name="Dark List Accent 2" w:uiPriority="70" w:unhideWhenUsed="0"/>
    <w:lsdException w:name="Colorful Shading Accent 2" w:uiPriority="71" w:unhideWhenUsed="0" w:qFormat="1"/>
    <w:lsdException w:name="Colorful List Accent 2" w:uiPriority="72" w:unhideWhenUsed="0"/>
    <w:lsdException w:name="Colorful Grid Accent 2" w:uiPriority="73" w:unhideWhenUsed="0"/>
    <w:lsdException w:name="Light Shading Accent 3" w:uiPriority="60" w:unhideWhenUsed="0" w:qFormat="1"/>
    <w:lsdException w:name="Light List Accent 3" w:uiPriority="61" w:unhideWhenUsed="0" w:qFormat="1"/>
    <w:lsdException w:name="Light Grid Accent 3" w:uiPriority="62" w:unhideWhenUsed="0" w:qFormat="1"/>
    <w:lsdException w:name="Medium Shading 1 Accent 3" w:uiPriority="63" w:unhideWhenUsed="0" w:qFormat="1"/>
    <w:lsdException w:name="Medium Shading 2 Accent 3" w:uiPriority="64" w:unhideWhenUsed="0" w:qFormat="1"/>
    <w:lsdException w:name="Medium List 1 Accent 3" w:uiPriority="65" w:unhideWhenUsed="0" w:qFormat="1"/>
    <w:lsdException w:name="Medium List 2 Accent 3" w:uiPriority="66" w:unhideWhenUsed="0" w:qFormat="1"/>
    <w:lsdException w:name="Medium Grid 1 Accent 3" w:uiPriority="67" w:unhideWhenUsed="0"/>
    <w:lsdException w:name="Medium Grid 2 Accent 3" w:uiPriority="68" w:unhideWhenUsed="0" w:qFormat="1"/>
    <w:lsdException w:name="Medium Grid 3 Accent 3" w:uiPriority="69" w:unhideWhenUsed="0"/>
    <w:lsdException w:name="Dark List Accent 3" w:uiPriority="70" w:unhideWhenUsed="0" w:qFormat="1"/>
    <w:lsdException w:name="Colorful Shading Accent 3" w:uiPriority="71" w:unhideWhenUsed="0"/>
    <w:lsdException w:name="Colorful List Accent 3" w:uiPriority="72" w:unhideWhenUsed="0"/>
    <w:lsdException w:name="Colorful Grid Accent 3" w:uiPriority="73" w:unhideWhenUsed="0" w:qFormat="1"/>
    <w:lsdException w:name="Light Shading Accent 4" w:uiPriority="60" w:unhideWhenUsed="0" w:qFormat="1"/>
    <w:lsdException w:name="Light List Accent 4" w:uiPriority="61" w:unhideWhenUsed="0" w:qFormat="1"/>
    <w:lsdException w:name="Light Grid Accent 4" w:uiPriority="62" w:unhideWhenUsed="0" w:qFormat="1"/>
    <w:lsdException w:name="Medium Shading 1 Accent 4" w:uiPriority="63" w:unhideWhenUsed="0" w:qFormat="1"/>
    <w:lsdException w:name="Medium Shading 2 Accent 4" w:uiPriority="64" w:unhideWhenUsed="0" w:qFormat="1"/>
    <w:lsdException w:name="Medium List 1 Accent 4" w:uiPriority="65" w:unhideWhenUsed="0" w:qFormat="1"/>
    <w:lsdException w:name="Medium List 2 Accent 4" w:uiPriority="66" w:unhideWhenUsed="0" w:qFormat="1"/>
    <w:lsdException w:name="Medium Grid 1 Accent 4" w:uiPriority="67" w:unhideWhenUsed="0"/>
    <w:lsdException w:name="Medium Grid 2 Accent 4" w:uiPriority="68" w:unhideWhenUsed="0" w:qFormat="1"/>
    <w:lsdException w:name="Medium Grid 3 Accent 4" w:uiPriority="69" w:unhideWhenUsed="0" w:qFormat="1"/>
    <w:lsdException w:name="Dark List Accent 4" w:uiPriority="70" w:unhideWhenUsed="0"/>
    <w:lsdException w:name="Colorful Shading Accent 4" w:uiPriority="71" w:unhideWhenUsed="0" w:qFormat="1"/>
    <w:lsdException w:name="Colorful List Accent 4" w:uiPriority="72" w:unhideWhenUsed="0" w:qFormat="1"/>
    <w:lsdException w:name="Colorful Grid Accent 4" w:uiPriority="73" w:unhideWhenUsed="0" w:qFormat="1"/>
    <w:lsdException w:name="Light Shading Accent 5" w:uiPriority="60" w:unhideWhenUsed="0" w:qFormat="1"/>
    <w:lsdException w:name="Light List Accent 5" w:uiPriority="61" w:unhideWhenUsed="0" w:qFormat="1"/>
    <w:lsdException w:name="Light Grid Accent 5" w:uiPriority="62" w:unhideWhenUsed="0" w:qFormat="1"/>
    <w:lsdException w:name="Medium Shading 1 Accent 5" w:uiPriority="63" w:unhideWhenUsed="0" w:qFormat="1"/>
    <w:lsdException w:name="Medium Shading 2 Accent 5" w:uiPriority="64" w:unhideWhenUsed="0" w:qFormat="1"/>
    <w:lsdException w:name="Medium List 1 Accent 5" w:uiPriority="65" w:unhideWhenUsed="0" w:qFormat="1"/>
    <w:lsdException w:name="Medium List 2 Accent 5" w:uiPriority="66" w:unhideWhenUsed="0" w:qFormat="1"/>
    <w:lsdException w:name="Medium Grid 1 Accent 5" w:uiPriority="67" w:unhideWhenUsed="0" w:qFormat="1"/>
    <w:lsdException w:name="Medium Grid 2 Accent 5" w:uiPriority="68" w:unhideWhenUsed="0" w:qFormat="1"/>
    <w:lsdException w:name="Medium Grid 3 Accent 5" w:uiPriority="69" w:unhideWhenUsed="0" w:qFormat="1"/>
    <w:lsdException w:name="Dark List Accent 5" w:uiPriority="70" w:unhideWhenUsed="0"/>
    <w:lsdException w:name="Colorful Shading Accent 5" w:uiPriority="71" w:unhideWhenUsed="0" w:qFormat="1"/>
    <w:lsdException w:name="Colorful List Accent 5" w:uiPriority="72" w:unhideWhenUsed="0" w:qFormat="1"/>
    <w:lsdException w:name="Colorful Grid Accent 5" w:uiPriority="73" w:unhideWhenUsed="0"/>
    <w:lsdException w:name="Light Shading Accent 6" w:uiPriority="60" w:unhideWhenUsed="0" w:qFormat="1"/>
    <w:lsdException w:name="Light List Accent 6" w:uiPriority="61" w:unhideWhenUsed="0" w:qFormat="1"/>
    <w:lsdException w:name="Light Grid Accent 6" w:uiPriority="62" w:unhideWhenUsed="0" w:qFormat="1"/>
    <w:lsdException w:name="Medium Shading 1 Accent 6" w:uiPriority="63" w:unhideWhenUsed="0" w:qFormat="1"/>
    <w:lsdException w:name="Medium Shading 2 Accent 6" w:uiPriority="64" w:unhideWhenUsed="0" w:qFormat="1"/>
    <w:lsdException w:name="Medium List 1 Accent 6" w:uiPriority="65" w:unhideWhenUsed="0" w:qFormat="1"/>
    <w:lsdException w:name="Medium List 2 Accent 6" w:uiPriority="66" w:unhideWhenUsed="0" w:qFormat="1"/>
    <w:lsdException w:name="Medium Grid 1 Accent 6" w:uiPriority="67" w:unhideWhenUsed="0" w:qFormat="1"/>
    <w:lsdException w:name="Medium Grid 2 Accent 6" w:uiPriority="68" w:unhideWhenUsed="0"/>
    <w:lsdException w:name="Medium Grid 3 Accent 6" w:uiPriority="69" w:unhideWhenUsed="0" w:qFormat="1"/>
    <w:lsdException w:name="Dark List Accent 6" w:uiPriority="70" w:unhideWhenUsed="0"/>
    <w:lsdException w:name="Colorful Shading Accent 6" w:uiPriority="71" w:unhideWhenUsed="0" w:qFormat="1"/>
    <w:lsdException w:name="Colorful List Accent 6" w:uiPriority="72" w:unhideWhenUsed="0" w:qFormat="1"/>
    <w:lsdException w:name="Colorful Grid Accent 6" w:uiPriority="73" w:unhideWhenUsed="0" w:qFormat="1"/>
    <w:lsdException w:name="Subtle Emphasis" w:uiPriority="19" w:unhideWhenUsed="0" w:qFormat="1"/>
    <w:lsdException w:name="Intense Emphasis" w:uiPriority="21" w:unhideWhenUsed="0" w:qFormat="1"/>
    <w:lsdException w:name="Subtle Reference" w:uiPriority="31" w:unhideWhenUsed="0" w:qFormat="1"/>
    <w:lsdException w:name="Intense Reference" w:uiPriority="32" w:unhideWhenUsed="0" w:qFormat="1"/>
    <w:lsdException w:name="Book Title" w:uiPriority="33" w:unhideWhenUsed="0" w:qFormat="1"/>
    <w:lsdException w:name="Bibliography" w:semiHidden="1" w:uiPriority="37"/>
    <w:lsdException w:name="TOC Heading" w:semiHidden="1" w:uiPriority="39" w:qFormat="1"/>
  </w:latentStyles>
  <w:style w:type="paragraph" w:default="1" w:styleId="Normalny">
    <w:name w:val="Normal"/>
    <w:qFormat/>
    <w:pPr>
      <w:spacing w:after="80" w:line="252" w:lineRule="auto"/>
    </w:pPr>
    <w:rPr>
      <w:rFonts w:ascii="Arial" w:hAnsi="Arial"/>
      <w:szCs w:val="22"/>
      <w:lang w:val="en-US" w:eastAsia="en-US"/>
    </w:rPr>
  </w:style>
  <w:style w:type="paragraph" w:styleId="Nagwek1">
    <w:name w:val="heading 1"/>
    <w:basedOn w:val="Normalny"/>
    <w:next w:val="Normalny"/>
    <w:link w:val="Nagwek1Znak"/>
    <w:uiPriority w:val="9"/>
    <w:qFormat/>
    <w:pPr>
      <w:keepNext/>
      <w:keepLines/>
      <w:spacing w:before="200" w:after="100"/>
      <w:outlineLvl w:val="0"/>
    </w:pPr>
    <w:rPr>
      <w:rFonts w:asciiTheme="majorHAnsi" w:eastAsiaTheme="majorEastAsia" w:hAnsiTheme="majorHAnsi" w:cstheme="majorBidi"/>
      <w:b/>
      <w:bCs/>
      <w:color w:val="1F4E78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pPr>
      <w:keepNext/>
      <w:keepLines/>
      <w:spacing w:before="200" w:after="100"/>
      <w:outlineLvl w:val="1"/>
    </w:pPr>
    <w:rPr>
      <w:rFonts w:asciiTheme="majorHAnsi" w:eastAsiaTheme="majorEastAsia" w:hAnsiTheme="majorHAnsi" w:cstheme="majorBidi"/>
      <w:b/>
      <w:bCs/>
      <w:color w:val="1F4E78"/>
      <w:sz w:val="24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pPr>
      <w:keepNext/>
      <w:keepLines/>
      <w:spacing w:before="200" w:after="100"/>
      <w:outlineLvl w:val="2"/>
    </w:pPr>
    <w:rPr>
      <w:rFonts w:asciiTheme="majorHAnsi" w:eastAsiaTheme="majorEastAsia" w:hAnsiTheme="majorHAnsi" w:cstheme="majorBidi"/>
      <w:b/>
      <w:bCs/>
      <w:color w:val="2F5597"/>
      <w:sz w:val="22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4061" w:themeColor="accent1" w:themeShade="80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4061" w:themeColor="accent1" w:themeShade="80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uiPriority w:val="99"/>
    <w:unhideWhenUsed/>
    <w:qFormat/>
    <w:pPr>
      <w:spacing w:after="120"/>
    </w:pPr>
  </w:style>
  <w:style w:type="paragraph" w:styleId="Tekstpodstawowy2">
    <w:name w:val="Body Text 2"/>
    <w:basedOn w:val="Normalny"/>
    <w:link w:val="Tekstpodstawowy2Znak"/>
    <w:uiPriority w:val="99"/>
    <w:unhideWhenUsed/>
    <w:qFormat/>
    <w:pPr>
      <w:spacing w:after="120" w:line="480" w:lineRule="auto"/>
    </w:pPr>
  </w:style>
  <w:style w:type="paragraph" w:styleId="Tekstpodstawowy3">
    <w:name w:val="Body Text 3"/>
    <w:basedOn w:val="Normalny"/>
    <w:link w:val="Tekstpodstawowy3Znak"/>
    <w:uiPriority w:val="99"/>
    <w:unhideWhenUsed/>
    <w:qFormat/>
    <w:pPr>
      <w:spacing w:after="120"/>
    </w:pPr>
    <w:rPr>
      <w:sz w:val="16"/>
      <w:szCs w:val="16"/>
    </w:rPr>
  </w:style>
  <w:style w:type="paragraph" w:styleId="Legenda">
    <w:name w:val="caption"/>
    <w:basedOn w:val="Normalny"/>
    <w:next w:val="Normalny"/>
    <w:uiPriority w:val="35"/>
    <w:semiHidden/>
    <w:unhideWhenUsed/>
    <w:qFormat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Tekstkomentarza">
    <w:name w:val="annotation text"/>
    <w:basedOn w:val="Normalny"/>
    <w:uiPriority w:val="99"/>
    <w:semiHidden/>
    <w:unhideWhenUsed/>
  </w:style>
  <w:style w:type="character" w:styleId="Uwydatnienie">
    <w:name w:val="Emphasis"/>
    <w:basedOn w:val="Domylnaczcionkaakapitu"/>
    <w:uiPriority w:val="20"/>
    <w:qFormat/>
    <w:rPr>
      <w:i/>
      <w:iCs/>
    </w:rPr>
  </w:style>
  <w:style w:type="paragraph" w:styleId="Stopka">
    <w:name w:val="footer"/>
    <w:basedOn w:val="Normalny"/>
    <w:link w:val="StopkaZnak"/>
    <w:uiPriority w:val="99"/>
    <w:unhideWhenUsed/>
    <w:qFormat/>
    <w:pPr>
      <w:tabs>
        <w:tab w:val="center" w:pos="4680"/>
        <w:tab w:val="right" w:pos="9360"/>
      </w:tabs>
      <w:spacing w:after="0" w:line="240" w:lineRule="auto"/>
    </w:pPr>
  </w:style>
  <w:style w:type="paragraph" w:styleId="Nagwek">
    <w:name w:val="header"/>
    <w:basedOn w:val="Normalny"/>
    <w:link w:val="NagwekZnak"/>
    <w:uiPriority w:val="99"/>
    <w:unhideWhenUsed/>
    <w:qFormat/>
    <w:pPr>
      <w:tabs>
        <w:tab w:val="center" w:pos="4680"/>
        <w:tab w:val="right" w:pos="9360"/>
      </w:tabs>
      <w:spacing w:after="0" w:line="240" w:lineRule="auto"/>
    </w:pPr>
  </w:style>
  <w:style w:type="paragraph" w:styleId="Lista">
    <w:name w:val="List"/>
    <w:basedOn w:val="Normalny"/>
    <w:uiPriority w:val="99"/>
    <w:unhideWhenUsed/>
    <w:qFormat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qFormat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qFormat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qFormat/>
    <w:pPr>
      <w:numPr>
        <w:numId w:val="1"/>
      </w:numPr>
      <w:spacing w:after="40"/>
      <w:contextualSpacing/>
    </w:pPr>
  </w:style>
  <w:style w:type="paragraph" w:styleId="Listapunktowana2">
    <w:name w:val="List Bullet 2"/>
    <w:basedOn w:val="Normalny"/>
    <w:uiPriority w:val="99"/>
    <w:unhideWhenUsed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qFormat/>
    <w:pPr>
      <w:numPr>
        <w:numId w:val="3"/>
      </w:numPr>
      <w:contextualSpacing/>
    </w:pPr>
  </w:style>
  <w:style w:type="paragraph" w:styleId="Lista-kontynuacja">
    <w:name w:val="List Continue"/>
    <w:basedOn w:val="Normalny"/>
    <w:uiPriority w:val="99"/>
    <w:unhideWhenUsed/>
    <w:qFormat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qFormat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qFormat/>
    <w:pPr>
      <w:spacing w:after="120"/>
      <w:ind w:left="1080"/>
      <w:contextualSpacing/>
    </w:pPr>
  </w:style>
  <w:style w:type="paragraph" w:styleId="Listanumerowana">
    <w:name w:val="List Number"/>
    <w:basedOn w:val="Normalny"/>
    <w:uiPriority w:val="99"/>
    <w:unhideWhenUsed/>
    <w:qFormat/>
    <w:pPr>
      <w:numPr>
        <w:numId w:val="4"/>
      </w:numPr>
      <w:spacing w:after="40"/>
      <w:contextualSpacing/>
    </w:pPr>
  </w:style>
  <w:style w:type="paragraph" w:styleId="Listanumerowana2">
    <w:name w:val="List Number 2"/>
    <w:basedOn w:val="Normalny"/>
    <w:uiPriority w:val="99"/>
    <w:unhideWhenUsed/>
    <w:qFormat/>
    <w:pPr>
      <w:numPr>
        <w:numId w:val="5"/>
      </w:numPr>
      <w:contextualSpacing/>
    </w:pPr>
  </w:style>
  <w:style w:type="paragraph" w:styleId="Listanumerowana3">
    <w:name w:val="List Number 3"/>
    <w:basedOn w:val="Normalny"/>
    <w:uiPriority w:val="99"/>
    <w:unhideWhenUsed/>
    <w:qFormat/>
    <w:pPr>
      <w:numPr>
        <w:numId w:val="6"/>
      </w:numPr>
      <w:contextualSpacing/>
    </w:pPr>
  </w:style>
  <w:style w:type="paragraph" w:styleId="Tekstmakra">
    <w:name w:val="macro"/>
    <w:link w:val="TekstmakraZnak"/>
    <w:uiPriority w:val="99"/>
    <w:unhideWhenUsed/>
    <w:qFormat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/>
      <w:lang w:val="en-US" w:eastAsia="en-US"/>
    </w:rPr>
  </w:style>
  <w:style w:type="character" w:styleId="Pogrubienie">
    <w:name w:val="Strong"/>
    <w:basedOn w:val="Domylnaczcionkaakapitu"/>
    <w:uiPriority w:val="22"/>
    <w:qFormat/>
    <w:rPr>
      <w:b/>
      <w:bCs/>
    </w:rPr>
  </w:style>
  <w:style w:type="paragraph" w:styleId="Podtytu">
    <w:name w:val="Subtitle"/>
    <w:basedOn w:val="Normalny"/>
    <w:next w:val="Normalny"/>
    <w:link w:val="PodtytuZnak"/>
    <w:uiPriority w:val="11"/>
    <w:qFormat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Tabela-Siatka">
    <w:name w:val="Table Grid"/>
    <w:basedOn w:val="Standardowy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ytu">
    <w:name w:val="Title"/>
    <w:basedOn w:val="Normalny"/>
    <w:next w:val="Normalny"/>
    <w:link w:val="TytuZnak"/>
    <w:uiPriority w:val="10"/>
    <w:qFormat/>
    <w:pPr>
      <w:keepNext/>
      <w:pBdr>
        <w:bottom w:val="single" w:sz="8" w:space="4" w:color="4F81BD" w:themeColor="accent1"/>
      </w:pBdr>
      <w:spacing w:before="200" w:after="100" w:line="240" w:lineRule="auto"/>
      <w:contextualSpacing/>
    </w:pPr>
    <w:rPr>
      <w:rFonts w:asciiTheme="majorHAnsi" w:eastAsiaTheme="majorEastAsia" w:hAnsiTheme="majorHAnsi" w:cstheme="majorBidi"/>
      <w:b/>
      <w:color w:val="1F4E78"/>
      <w:spacing w:val="5"/>
      <w:kern w:val="28"/>
      <w:sz w:val="34"/>
      <w:szCs w:val="52"/>
    </w:rPr>
  </w:style>
  <w:style w:type="table" w:styleId="Jasnecieniowanie">
    <w:name w:val="Light Shading"/>
    <w:basedOn w:val="Standardowy"/>
    <w:uiPriority w:val="60"/>
    <w:qFormat/>
    <w:rPr>
      <w:color w:val="000000" w:themeColor="text1" w:themeShade="BF"/>
    </w:rPr>
    <w:tblPr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qFormat/>
    <w:rPr>
      <w:color w:val="365F91" w:themeColor="accent1" w:themeShade="BF"/>
    </w:rPr>
    <w:tblPr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qFormat/>
    <w:rPr>
      <w:color w:val="943634" w:themeColor="accent2" w:themeShade="BF"/>
    </w:rPr>
    <w:tblPr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qFormat/>
    <w:rPr>
      <w:color w:val="76923C" w:themeColor="accent3" w:themeShade="BF"/>
    </w:rPr>
    <w:tblPr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qFormat/>
    <w:rPr>
      <w:color w:val="5F497A" w:themeColor="accent4" w:themeShade="BF"/>
    </w:rPr>
    <w:tblPr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qFormat/>
    <w:rPr>
      <w:color w:val="31849B" w:themeColor="accent5" w:themeShade="BF"/>
    </w:rPr>
    <w:tblPr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qFormat/>
    <w:rPr>
      <w:color w:val="E36C0A" w:themeColor="accent6" w:themeShade="BF"/>
    </w:rPr>
    <w:tblPr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qFormat/>
    <w:tblPr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qFormat/>
    <w:tblPr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qFormat/>
    <w:tblPr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qFormat/>
    <w:tblPr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qFormat/>
    <w:tblPr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qFormat/>
    <w:tblPr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qFormat/>
    <w:tblPr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qFormat/>
    <w:tblPr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auto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auto"/>
        </w:tcBorders>
      </w:tcPr>
    </w:tblStylePr>
  </w:style>
  <w:style w:type="table" w:styleId="Jasnasiatkaakcent1">
    <w:name w:val="Light Grid Accent 1"/>
    <w:basedOn w:val="Standardowy"/>
    <w:uiPriority w:val="62"/>
    <w:qFormat/>
    <w:tblPr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auto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auto"/>
        </w:tcBorders>
      </w:tcPr>
    </w:tblStylePr>
  </w:style>
  <w:style w:type="table" w:styleId="Jasnasiatkaakcent2">
    <w:name w:val="Light Grid Accent 2"/>
    <w:basedOn w:val="Standardowy"/>
    <w:uiPriority w:val="62"/>
    <w:qFormat/>
    <w:tblPr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auto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auto"/>
        </w:tcBorders>
      </w:tcPr>
    </w:tblStylePr>
  </w:style>
  <w:style w:type="table" w:styleId="Jasnasiatkaakcent3">
    <w:name w:val="Light Grid Accent 3"/>
    <w:basedOn w:val="Standardowy"/>
    <w:uiPriority w:val="62"/>
    <w:qFormat/>
    <w:tblPr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auto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auto"/>
        </w:tcBorders>
      </w:tcPr>
    </w:tblStylePr>
  </w:style>
  <w:style w:type="table" w:styleId="Jasnasiatkaakcent4">
    <w:name w:val="Light Grid Accent 4"/>
    <w:basedOn w:val="Standardowy"/>
    <w:uiPriority w:val="62"/>
    <w:qFormat/>
    <w:tblPr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auto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auto"/>
        </w:tcBorders>
      </w:tcPr>
    </w:tblStylePr>
  </w:style>
  <w:style w:type="table" w:styleId="Jasnasiatkaakcent5">
    <w:name w:val="Light Grid Accent 5"/>
    <w:basedOn w:val="Standardowy"/>
    <w:uiPriority w:val="62"/>
    <w:qFormat/>
    <w:tblPr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auto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auto"/>
        </w:tcBorders>
      </w:tcPr>
    </w:tblStylePr>
  </w:style>
  <w:style w:type="table" w:styleId="Jasnasiatkaakcent6">
    <w:name w:val="Light Grid Accent 6"/>
    <w:basedOn w:val="Standardowy"/>
    <w:uiPriority w:val="62"/>
    <w:qFormat/>
    <w:tblPr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auto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auto"/>
        </w:tcBorders>
      </w:tcPr>
    </w:tblStylePr>
  </w:style>
  <w:style w:type="table" w:styleId="redniecieniowanie1">
    <w:name w:val="Medium Shading 1"/>
    <w:basedOn w:val="Standardowy"/>
    <w:uiPriority w:val="63"/>
    <w:qFormat/>
    <w:tblPr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qFormat/>
    <w:tblPr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qFormat/>
    <w:tblPr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qFormat/>
    <w:tblPr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qFormat/>
    <w:tblPr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qFormat/>
    <w:tblPr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qFormat/>
    <w:tblPr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qFormat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qFormat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qFormat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qFormat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qFormat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qFormat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qFormat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qFormat/>
    <w:rPr>
      <w:color w:val="000000" w:themeColor="text1"/>
    </w:rPr>
    <w:tblPr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qFormat/>
    <w:rPr>
      <w:color w:val="000000" w:themeColor="text1"/>
    </w:rPr>
    <w:tblPr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qFormat/>
    <w:rPr>
      <w:color w:val="000000" w:themeColor="text1"/>
    </w:rPr>
    <w:tblPr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qFormat/>
    <w:rPr>
      <w:color w:val="000000" w:themeColor="text1"/>
    </w:rPr>
    <w:tblPr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qFormat/>
    <w:rPr>
      <w:color w:val="000000" w:themeColor="text1"/>
    </w:rPr>
    <w:tblPr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qFormat/>
    <w:rPr>
      <w:color w:val="000000" w:themeColor="text1"/>
    </w:rPr>
    <w:tblPr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qFormat/>
    <w:rPr>
      <w:color w:val="000000" w:themeColor="text1"/>
    </w:rPr>
    <w:tblPr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qFormat/>
    <w:tblPr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qFormat/>
    <w:tblPr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tblPr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tblPr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tblPr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qFormat/>
    <w:tblPr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qFormat/>
    <w:tblPr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qFormat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qFormat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qFormat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qFormat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qFormat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Pr>
      <w:color w:val="FFFFFF" w:themeColor="background1"/>
    </w:rPr>
    <w:tblPr/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qFormat/>
    <w:rPr>
      <w:color w:val="FFFFFF" w:themeColor="background1"/>
    </w:rPr>
    <w:tblPr/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Pr>
      <w:color w:val="FFFFFF" w:themeColor="background1"/>
    </w:rPr>
    <w:tblPr/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qFormat/>
    <w:rPr>
      <w:color w:val="FFFFFF" w:themeColor="background1"/>
    </w:rPr>
    <w:tblPr/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Pr>
      <w:color w:val="FFFFFF" w:themeColor="background1"/>
    </w:rPr>
    <w:tblPr/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Pr>
      <w:color w:val="FFFFFF" w:themeColor="background1"/>
    </w:rPr>
    <w:tblPr/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Pr>
      <w:color w:val="FFFFFF" w:themeColor="background1"/>
    </w:rPr>
    <w:tblPr/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qFormat/>
    <w:rPr>
      <w:color w:val="000000" w:themeColor="text1"/>
    </w:rPr>
    <w:tblPr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qFormat/>
    <w:rPr>
      <w:color w:val="000000" w:themeColor="text1"/>
    </w:rPr>
    <w:tblPr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qFormat/>
    <w:rPr>
      <w:color w:val="000000" w:themeColor="text1"/>
    </w:rPr>
    <w:tblPr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Pr>
      <w:color w:val="000000" w:themeColor="text1"/>
    </w:rPr>
    <w:tblPr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qFormat/>
    <w:rPr>
      <w:color w:val="000000" w:themeColor="text1"/>
    </w:rPr>
    <w:tblPr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qFormat/>
    <w:rPr>
      <w:color w:val="000000" w:themeColor="text1"/>
    </w:rPr>
    <w:tblPr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qFormat/>
    <w:rPr>
      <w:color w:val="000000" w:themeColor="text1"/>
    </w:rPr>
    <w:tblPr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qFormat/>
    <w:rPr>
      <w:color w:val="000000" w:themeColor="text1"/>
    </w:rPr>
    <w:tblPr/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qFormat/>
    <w:rPr>
      <w:color w:val="000000" w:themeColor="text1"/>
    </w:rPr>
    <w:tblPr/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Pr>
      <w:color w:val="000000" w:themeColor="text1"/>
    </w:rPr>
    <w:tblPr/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Pr>
      <w:color w:val="000000" w:themeColor="text1"/>
    </w:rPr>
    <w:tblPr/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qFormat/>
    <w:rPr>
      <w:color w:val="000000" w:themeColor="text1"/>
    </w:rPr>
    <w:tblPr/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qFormat/>
    <w:rPr>
      <w:color w:val="000000" w:themeColor="text1"/>
    </w:rPr>
    <w:tblPr/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qFormat/>
    <w:rPr>
      <w:color w:val="000000" w:themeColor="text1"/>
    </w:rPr>
    <w:tblPr/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qFormat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qFormat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qFormat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qFormat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qFormat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customStyle="1" w:styleId="NagwekZnak">
    <w:name w:val="Nagłówek Znak"/>
    <w:basedOn w:val="Domylnaczcionkaakapitu"/>
    <w:link w:val="Nagwek"/>
    <w:uiPriority w:val="99"/>
    <w:qFormat/>
  </w:style>
  <w:style w:type="character" w:customStyle="1" w:styleId="StopkaZnak">
    <w:name w:val="Stopka Znak"/>
    <w:basedOn w:val="Domylnaczcionkaakapitu"/>
    <w:link w:val="Stopka"/>
    <w:uiPriority w:val="99"/>
    <w:qFormat/>
  </w:style>
  <w:style w:type="paragraph" w:styleId="Bezodstpw">
    <w:name w:val="No Spacing"/>
    <w:uiPriority w:val="1"/>
    <w:qFormat/>
    <w:rPr>
      <w:sz w:val="22"/>
      <w:szCs w:val="22"/>
      <w:lang w:val="en-US" w:eastAsia="en-US"/>
    </w:rPr>
  </w:style>
  <w:style w:type="character" w:customStyle="1" w:styleId="Nagwek1Znak">
    <w:name w:val="Nagłówek 1 Znak"/>
    <w:basedOn w:val="Domylnaczcionkaakapitu"/>
    <w:link w:val="Nagwek1"/>
    <w:uiPriority w:val="9"/>
    <w:qFormat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qFormat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qFormat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TytuZnak">
    <w:name w:val="Tytuł Znak"/>
    <w:basedOn w:val="Domylnaczcionkaakapitu"/>
    <w:link w:val="Tytu"/>
    <w:uiPriority w:val="10"/>
    <w:qFormat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PodtytuZnak">
    <w:name w:val="Podtytuł Znak"/>
    <w:basedOn w:val="Domylnaczcionkaakapitu"/>
    <w:link w:val="Podtytu"/>
    <w:uiPriority w:val="11"/>
    <w:qFormat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pPr>
      <w:ind w:left="720"/>
      <w:contextualSpacing/>
    </w:pPr>
  </w:style>
  <w:style w:type="character" w:customStyle="1" w:styleId="TekstpodstawowyZnak">
    <w:name w:val="Tekst podstawowy Znak"/>
    <w:basedOn w:val="Domylnaczcionkaakapitu"/>
    <w:link w:val="Tekstpodstawowy"/>
    <w:uiPriority w:val="99"/>
    <w:qFormat/>
  </w:style>
  <w:style w:type="character" w:customStyle="1" w:styleId="Tekstpodstawowy2Znak">
    <w:name w:val="Tekst podstawowy 2 Znak"/>
    <w:basedOn w:val="Domylnaczcionkaakapitu"/>
    <w:link w:val="Tekstpodstawowy2"/>
    <w:uiPriority w:val="99"/>
    <w:qFormat/>
  </w:style>
  <w:style w:type="character" w:customStyle="1" w:styleId="Tekstpodstawowy3Znak">
    <w:name w:val="Tekst podstawowy 3 Znak"/>
    <w:basedOn w:val="Domylnaczcionkaakapitu"/>
    <w:link w:val="Tekstpodstawowy3"/>
    <w:uiPriority w:val="99"/>
    <w:qFormat/>
    <w:rPr>
      <w:sz w:val="16"/>
      <w:szCs w:val="16"/>
    </w:rPr>
  </w:style>
  <w:style w:type="character" w:customStyle="1" w:styleId="TekstmakraZnak">
    <w:name w:val="Tekst makra Znak"/>
    <w:basedOn w:val="Domylnaczcionkaakapitu"/>
    <w:link w:val="Tekstmakra"/>
    <w:uiPriority w:val="99"/>
    <w:qFormat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qFormat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qFormat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qFormat/>
    <w:rPr>
      <w:rFonts w:asciiTheme="majorHAnsi" w:eastAsiaTheme="majorEastAsia" w:hAnsiTheme="majorHAnsi" w:cstheme="majorBidi"/>
      <w:color w:val="244061" w:themeColor="accent1" w:themeShade="80"/>
    </w:rPr>
  </w:style>
  <w:style w:type="character" w:customStyle="1" w:styleId="Nagwek6Znak">
    <w:name w:val="Nagłówek 6 Znak"/>
    <w:basedOn w:val="Domylnaczcionkaakapitu"/>
    <w:link w:val="Nagwek6"/>
    <w:uiPriority w:val="9"/>
    <w:semiHidden/>
    <w:qFormat/>
    <w:rPr>
      <w:rFonts w:asciiTheme="majorHAnsi" w:eastAsiaTheme="majorEastAsia" w:hAnsiTheme="majorHAnsi" w:cstheme="majorBidi"/>
      <w:i/>
      <w:iCs/>
      <w:color w:val="244061" w:themeColor="accent1" w:themeShade="80"/>
    </w:rPr>
  </w:style>
  <w:style w:type="character" w:customStyle="1" w:styleId="Nagwek7Znak">
    <w:name w:val="Nagłówek 7 Znak"/>
    <w:basedOn w:val="Domylnaczcionkaakapitu"/>
    <w:link w:val="Nagwek7"/>
    <w:uiPriority w:val="9"/>
    <w:semiHidden/>
    <w:qFormat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qFormat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qFormat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qFormat/>
    <w:rPr>
      <w:b/>
      <w:bCs/>
      <w:i/>
      <w:iCs/>
      <w:color w:val="4F81BD" w:themeColor="accent1"/>
    </w:rPr>
  </w:style>
  <w:style w:type="character" w:customStyle="1" w:styleId="Wyrnieniedelikatne1">
    <w:name w:val="Wyróżnienie delikatne1"/>
    <w:basedOn w:val="Domylnaczcionkaakapitu"/>
    <w:uiPriority w:val="19"/>
    <w:qFormat/>
    <w:rPr>
      <w:i/>
      <w:iCs/>
      <w:color w:val="7F7F7F" w:themeColor="text1" w:themeTint="80"/>
    </w:rPr>
  </w:style>
  <w:style w:type="character" w:customStyle="1" w:styleId="Wyrnienieintensywne1">
    <w:name w:val="Wyróżnienie intensywne1"/>
    <w:basedOn w:val="Domylnaczcionkaakapitu"/>
    <w:uiPriority w:val="21"/>
    <w:qFormat/>
    <w:rPr>
      <w:b/>
      <w:bCs/>
      <w:i/>
      <w:iCs/>
      <w:color w:val="4F81BD" w:themeColor="accent1"/>
    </w:rPr>
  </w:style>
  <w:style w:type="character" w:customStyle="1" w:styleId="Odwoaniedelikatne1">
    <w:name w:val="Odwołanie delikatne1"/>
    <w:basedOn w:val="Domylnaczcionkaakapitu"/>
    <w:uiPriority w:val="31"/>
    <w:qFormat/>
    <w:rPr>
      <w:smallCaps/>
      <w:color w:val="C0504D" w:themeColor="accent2"/>
      <w:u w:val="single"/>
    </w:rPr>
  </w:style>
  <w:style w:type="character" w:customStyle="1" w:styleId="Odwoanieintensywne1">
    <w:name w:val="Odwołanie intensywne1"/>
    <w:basedOn w:val="Domylnaczcionkaakapitu"/>
    <w:uiPriority w:val="32"/>
    <w:qFormat/>
    <w:rPr>
      <w:b/>
      <w:bCs/>
      <w:smallCaps/>
      <w:color w:val="C0504D" w:themeColor="accent2"/>
      <w:spacing w:val="5"/>
      <w:u w:val="single"/>
    </w:rPr>
  </w:style>
  <w:style w:type="character" w:customStyle="1" w:styleId="Tytuksiki1">
    <w:name w:val="Tytuł książki1"/>
    <w:basedOn w:val="Domylnaczcionkaakapitu"/>
    <w:uiPriority w:val="33"/>
    <w:qFormat/>
    <w:rPr>
      <w:b/>
      <w:bCs/>
      <w:smallCaps/>
      <w:spacing w:val="5"/>
    </w:rPr>
  </w:style>
  <w:style w:type="paragraph" w:customStyle="1" w:styleId="Nagwekspisutreci1">
    <w:name w:val="Nagłówek spisu treści1"/>
    <w:basedOn w:val="Nagwek1"/>
    <w:next w:val="Normalny"/>
    <w:uiPriority w:val="39"/>
    <w:semiHidden/>
    <w:unhideWhenUsed/>
    <w:qFormat/>
    <w:pPr>
      <w:outlineLvl w:val="9"/>
    </w:pPr>
  </w:style>
  <w:style w:type="character" w:styleId="Odwoaniedokomentarza">
    <w:name w:val="annotation reference"/>
    <w:basedOn w:val="Domylnaczcionkaakapitu"/>
    <w:uiPriority w:val="99"/>
    <w:semiHidden/>
    <w:unhideWhenUsed/>
    <w:rPr>
      <w:sz w:val="16"/>
      <w:szCs w:val="16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F05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F05E8"/>
    <w:rPr>
      <w:rFonts w:ascii="Tahoma" w:hAnsi="Tahoma" w:cs="Tahoma"/>
      <w:sz w:val="16"/>
      <w:szCs w:val="16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19E3CE8A-90C3-400A-822D-FFBFAA5DE9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697</Words>
  <Characters>4182</Characters>
  <Application>Microsoft Office Word</Application>
  <DocSecurity>0</DocSecurity>
  <Lines>34</Lines>
  <Paragraphs>9</Paragraphs>
  <ScaleCrop>false</ScaleCrop>
  <Company/>
  <LinksUpToDate>false</LinksUpToDate>
  <CharactersWithSpaces>4870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Izabela Winiarczyk</cp:lastModifiedBy>
  <cp:revision>3</cp:revision>
  <dcterms:created xsi:type="dcterms:W3CDTF">2013-12-23T23:15:00Z</dcterms:created>
  <dcterms:modified xsi:type="dcterms:W3CDTF">2026-10-28T13:25:00Z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eyJoZGlkIjoiOGQxYWMyMmFmMWU1NjNlNjYyMjNhODMzYzEwNjAxMTMiLCJ1c2VySWQiOiIzMDIzNjU4MzU5NjkzIn0=</vt:lpwstr>
  </property>
  <property fmtid="{D5CDD505-2E9C-101B-9397-08002B2CF9AE}" pid="3" name="KSOProductBuildVer">
    <vt:lpwstr>1045-12.1.0.28032</vt:lpwstr>
  </property>
  <property fmtid="{D5CDD505-2E9C-101B-9397-08002B2CF9AE}" pid="4" name="ICV">
    <vt:lpwstr>C2DB11D2225042639E58FB520A1B52CC_13</vt:lpwstr>
  </property>
</Properties>
</file>