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F61" w:rsidRDefault="00716F61" w:rsidP="009D515A">
      <w:p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ab/>
      </w:r>
      <w:r w:rsidR="00772AB8" w:rsidRPr="00772AB8">
        <w:rPr>
          <w:rFonts w:ascii="Cambria" w:hAnsi="Cambria"/>
          <w:sz w:val="18"/>
          <w:szCs w:val="18"/>
        </w:rPr>
        <w:tab/>
      </w:r>
      <w:r w:rsidR="00772AB8" w:rsidRPr="00772AB8">
        <w:rPr>
          <w:rFonts w:ascii="Cambria" w:hAnsi="Cambria"/>
          <w:sz w:val="18"/>
          <w:szCs w:val="18"/>
        </w:rPr>
        <w:tab/>
      </w:r>
      <w:r w:rsidR="00772AB8" w:rsidRPr="00772AB8">
        <w:rPr>
          <w:rFonts w:ascii="Cambria" w:hAnsi="Cambria"/>
          <w:sz w:val="18"/>
          <w:szCs w:val="18"/>
        </w:rPr>
        <w:tab/>
      </w:r>
      <w:r w:rsidR="00772AB8" w:rsidRPr="00772AB8">
        <w:rPr>
          <w:rFonts w:ascii="Cambria" w:hAnsi="Cambria"/>
          <w:sz w:val="18"/>
          <w:szCs w:val="18"/>
        </w:rPr>
        <w:tab/>
        <w:t xml:space="preserve">             </w:t>
      </w:r>
    </w:p>
    <w:p w:rsidR="00DA509A" w:rsidRPr="00CD6C9C" w:rsidRDefault="00772AB8" w:rsidP="00051CDC">
      <w:pPr>
        <w:jc w:val="right"/>
        <w:rPr>
          <w:rFonts w:ascii="Cambria" w:hAnsi="Cambria" w:cs="Arial"/>
          <w:b/>
          <w:sz w:val="20"/>
          <w:szCs w:val="18"/>
        </w:rPr>
      </w:pPr>
      <w:r w:rsidRPr="00CD6C9C">
        <w:rPr>
          <w:rFonts w:ascii="Cambria" w:hAnsi="Cambria"/>
          <w:sz w:val="20"/>
          <w:szCs w:val="18"/>
        </w:rPr>
        <w:t xml:space="preserve"> </w:t>
      </w:r>
      <w:r w:rsidR="0090420C" w:rsidRPr="00CD6C9C">
        <w:rPr>
          <w:rFonts w:ascii="Cambria" w:hAnsi="Cambria"/>
          <w:sz w:val="20"/>
          <w:szCs w:val="18"/>
        </w:rPr>
        <w:t xml:space="preserve"> </w:t>
      </w:r>
      <w:r w:rsidR="00D37E9A" w:rsidRPr="00CD6C9C">
        <w:rPr>
          <w:rFonts w:ascii="Cambria" w:hAnsi="Cambria" w:cs="Arial"/>
          <w:sz w:val="20"/>
          <w:szCs w:val="18"/>
        </w:rPr>
        <w:t>Z</w:t>
      </w:r>
      <w:r w:rsidR="00983423" w:rsidRPr="00CD6C9C">
        <w:rPr>
          <w:rFonts w:ascii="Cambria" w:hAnsi="Cambria" w:cs="Arial"/>
          <w:sz w:val="20"/>
          <w:szCs w:val="18"/>
        </w:rPr>
        <w:t>ałącznik</w:t>
      </w:r>
      <w:r w:rsidR="009D515A" w:rsidRPr="00CD6C9C">
        <w:rPr>
          <w:rFonts w:ascii="Cambria" w:hAnsi="Cambria" w:cs="Arial"/>
          <w:sz w:val="20"/>
          <w:szCs w:val="18"/>
        </w:rPr>
        <w:t xml:space="preserve"> nr </w:t>
      </w:r>
      <w:r w:rsidR="00983423" w:rsidRPr="00CD6C9C">
        <w:rPr>
          <w:rFonts w:ascii="Cambria" w:hAnsi="Cambria" w:cs="Arial"/>
          <w:sz w:val="20"/>
          <w:szCs w:val="18"/>
        </w:rPr>
        <w:t xml:space="preserve"> </w:t>
      </w:r>
      <w:r w:rsidR="00EE1CDF" w:rsidRPr="00CD6C9C">
        <w:rPr>
          <w:rFonts w:ascii="Cambria" w:hAnsi="Cambria" w:cs="Arial"/>
          <w:sz w:val="20"/>
          <w:szCs w:val="18"/>
        </w:rPr>
        <w:t>1</w:t>
      </w:r>
      <w:r w:rsidR="00D62E51" w:rsidRPr="00CD6C9C">
        <w:rPr>
          <w:rFonts w:ascii="Cambria" w:hAnsi="Cambria" w:cs="Arial"/>
          <w:sz w:val="20"/>
          <w:szCs w:val="18"/>
        </w:rPr>
        <w:t xml:space="preserve"> do SWZ</w:t>
      </w:r>
    </w:p>
    <w:p w:rsidR="00DA509A" w:rsidRPr="00CD6C9C" w:rsidRDefault="00DA509A" w:rsidP="00DA509A">
      <w:pPr>
        <w:jc w:val="right"/>
        <w:rPr>
          <w:rFonts w:ascii="Cambria" w:hAnsi="Cambria" w:cs="Arial"/>
          <w:sz w:val="20"/>
          <w:szCs w:val="18"/>
        </w:rPr>
      </w:pPr>
      <w:r w:rsidRPr="00CD6C9C">
        <w:rPr>
          <w:rFonts w:ascii="Cambria" w:hAnsi="Cambria" w:cs="Arial"/>
          <w:sz w:val="20"/>
          <w:szCs w:val="18"/>
        </w:rPr>
        <w:t xml:space="preserve">                                  </w:t>
      </w:r>
    </w:p>
    <w:p w:rsidR="00DA509A" w:rsidRPr="00CD6C9C" w:rsidRDefault="00D05361" w:rsidP="00DA509A">
      <w:pPr>
        <w:ind w:left="4248"/>
        <w:jc w:val="right"/>
        <w:rPr>
          <w:rFonts w:ascii="Cambria" w:hAnsi="Cambria" w:cs="Arial"/>
          <w:sz w:val="20"/>
          <w:szCs w:val="18"/>
        </w:rPr>
      </w:pPr>
      <w:r w:rsidRPr="00CD6C9C">
        <w:rPr>
          <w:rFonts w:ascii="Cambria" w:hAnsi="Cambria" w:cs="Arial"/>
          <w:sz w:val="20"/>
          <w:szCs w:val="18"/>
        </w:rPr>
        <w:t xml:space="preserve">…………… dnia </w:t>
      </w:r>
      <w:r w:rsidR="00DA509A" w:rsidRPr="00CD6C9C">
        <w:rPr>
          <w:rFonts w:ascii="Cambria" w:hAnsi="Cambria" w:cs="Arial"/>
          <w:sz w:val="20"/>
          <w:szCs w:val="18"/>
        </w:rPr>
        <w:t>…………</w:t>
      </w:r>
      <w:r w:rsidR="00D80BA5" w:rsidRPr="00CD6C9C">
        <w:rPr>
          <w:rFonts w:ascii="Cambria" w:hAnsi="Cambria" w:cs="Arial"/>
          <w:sz w:val="20"/>
          <w:szCs w:val="18"/>
        </w:rPr>
        <w:t>20</w:t>
      </w:r>
      <w:r w:rsidR="003C4AD1">
        <w:rPr>
          <w:rFonts w:ascii="Cambria" w:hAnsi="Cambria" w:cs="Arial"/>
          <w:sz w:val="20"/>
          <w:szCs w:val="18"/>
        </w:rPr>
        <w:t>2</w:t>
      </w:r>
      <w:r w:rsidR="004A40B8">
        <w:rPr>
          <w:rFonts w:ascii="Cambria" w:hAnsi="Cambria" w:cs="Arial"/>
          <w:sz w:val="20"/>
          <w:szCs w:val="18"/>
        </w:rPr>
        <w:t>6</w:t>
      </w:r>
      <w:r w:rsidR="003536D5" w:rsidRPr="00CD6C9C">
        <w:rPr>
          <w:rFonts w:ascii="Cambria" w:hAnsi="Cambria" w:cs="Arial"/>
          <w:sz w:val="20"/>
          <w:szCs w:val="18"/>
        </w:rPr>
        <w:t xml:space="preserve"> </w:t>
      </w:r>
      <w:r w:rsidR="00D80BA5" w:rsidRPr="00CD6C9C">
        <w:rPr>
          <w:rFonts w:ascii="Cambria" w:hAnsi="Cambria" w:cs="Arial"/>
          <w:sz w:val="20"/>
          <w:szCs w:val="18"/>
        </w:rPr>
        <w:t>r.</w:t>
      </w:r>
    </w:p>
    <w:p w:rsidR="00DA509A" w:rsidRPr="00CD6C9C" w:rsidRDefault="00DA509A" w:rsidP="00DA509A">
      <w:pPr>
        <w:jc w:val="right"/>
        <w:rPr>
          <w:rFonts w:ascii="Cambria" w:hAnsi="Cambria" w:cs="Arial"/>
          <w:sz w:val="20"/>
          <w:szCs w:val="18"/>
        </w:rPr>
      </w:pPr>
    </w:p>
    <w:p w:rsidR="00DA509A" w:rsidRPr="00CD6C9C" w:rsidRDefault="003536D5" w:rsidP="00DA509A">
      <w:pPr>
        <w:rPr>
          <w:rFonts w:ascii="Cambria" w:hAnsi="Cambria" w:cs="Arial"/>
          <w:sz w:val="20"/>
          <w:szCs w:val="18"/>
        </w:rPr>
      </w:pPr>
      <w:r w:rsidRPr="00CD6C9C">
        <w:rPr>
          <w:rFonts w:ascii="Cambria" w:hAnsi="Cambria" w:cs="Arial"/>
          <w:sz w:val="20"/>
          <w:szCs w:val="18"/>
        </w:rPr>
        <w:t xml:space="preserve">   </w:t>
      </w:r>
      <w:r w:rsidR="00DA509A" w:rsidRPr="00CD6C9C">
        <w:rPr>
          <w:rFonts w:ascii="Cambria" w:hAnsi="Cambria" w:cs="Arial"/>
          <w:sz w:val="20"/>
          <w:szCs w:val="18"/>
        </w:rPr>
        <w:t>..................................</w:t>
      </w:r>
      <w:r w:rsidRPr="00CD6C9C">
        <w:rPr>
          <w:rFonts w:ascii="Cambria" w:hAnsi="Cambria" w:cs="Arial"/>
          <w:sz w:val="20"/>
          <w:szCs w:val="18"/>
        </w:rPr>
        <w:t>.</w:t>
      </w:r>
      <w:r w:rsidR="00DA509A" w:rsidRPr="00CD6C9C">
        <w:rPr>
          <w:rFonts w:ascii="Cambria" w:hAnsi="Cambria" w:cs="Arial"/>
          <w:sz w:val="20"/>
          <w:szCs w:val="18"/>
        </w:rPr>
        <w:t>...</w:t>
      </w:r>
      <w:r w:rsidRPr="00CD6C9C">
        <w:rPr>
          <w:rFonts w:ascii="Cambria" w:hAnsi="Cambria" w:cs="Arial"/>
          <w:sz w:val="20"/>
          <w:szCs w:val="18"/>
        </w:rPr>
        <w:t>..</w:t>
      </w:r>
      <w:r w:rsidR="00DA509A" w:rsidRPr="00CD6C9C">
        <w:rPr>
          <w:rFonts w:ascii="Cambria" w:hAnsi="Cambria" w:cs="Arial"/>
          <w:sz w:val="20"/>
          <w:szCs w:val="18"/>
        </w:rPr>
        <w:t>...</w:t>
      </w:r>
      <w:r w:rsidRPr="00CD6C9C">
        <w:rPr>
          <w:rFonts w:ascii="Cambria" w:hAnsi="Cambria" w:cs="Arial"/>
          <w:sz w:val="20"/>
          <w:szCs w:val="18"/>
        </w:rPr>
        <w:t>..</w:t>
      </w:r>
      <w:r w:rsidR="00DA509A" w:rsidRPr="00CD6C9C">
        <w:rPr>
          <w:rFonts w:ascii="Cambria" w:hAnsi="Cambria" w:cs="Arial"/>
          <w:sz w:val="20"/>
          <w:szCs w:val="18"/>
        </w:rPr>
        <w:t>........</w:t>
      </w:r>
    </w:p>
    <w:p w:rsidR="00DA509A" w:rsidRPr="00CD6C9C" w:rsidRDefault="00DA509A" w:rsidP="00DA509A">
      <w:pPr>
        <w:rPr>
          <w:rFonts w:ascii="Cambria" w:hAnsi="Cambria" w:cs="Arial"/>
          <w:iCs/>
          <w:sz w:val="20"/>
          <w:szCs w:val="18"/>
        </w:rPr>
      </w:pPr>
      <w:r w:rsidRPr="00CD6C9C">
        <w:rPr>
          <w:rFonts w:ascii="Cambria" w:hAnsi="Cambria" w:cs="Arial"/>
          <w:sz w:val="20"/>
          <w:szCs w:val="18"/>
        </w:rPr>
        <w:t xml:space="preserve">  </w:t>
      </w:r>
      <w:r w:rsidR="00235B00" w:rsidRPr="00CD6C9C">
        <w:rPr>
          <w:rFonts w:ascii="Cambria" w:hAnsi="Cambria" w:cs="Tahoma"/>
          <w:sz w:val="20"/>
          <w:szCs w:val="18"/>
        </w:rPr>
        <w:t>(Nazwa i adres W</w:t>
      </w:r>
      <w:r w:rsidR="006C262E" w:rsidRPr="00CD6C9C">
        <w:rPr>
          <w:rFonts w:ascii="Cambria" w:hAnsi="Cambria" w:cs="Tahoma"/>
          <w:sz w:val="20"/>
          <w:szCs w:val="18"/>
        </w:rPr>
        <w:t xml:space="preserve">ykonawcy)  </w:t>
      </w:r>
    </w:p>
    <w:p w:rsidR="00DA509A" w:rsidRPr="00CD6C9C" w:rsidRDefault="00983423" w:rsidP="00DA509A">
      <w:pPr>
        <w:pStyle w:val="Nagwek1"/>
        <w:jc w:val="center"/>
        <w:rPr>
          <w:rFonts w:cs="Arial"/>
          <w:iCs/>
          <w:color w:val="auto"/>
          <w:sz w:val="20"/>
          <w:szCs w:val="18"/>
        </w:rPr>
      </w:pPr>
      <w:r w:rsidRPr="00CD6C9C">
        <w:rPr>
          <w:rFonts w:cs="Arial"/>
          <w:iCs/>
          <w:color w:val="auto"/>
          <w:sz w:val="20"/>
          <w:szCs w:val="18"/>
        </w:rPr>
        <w:t>O</w:t>
      </w:r>
      <w:r w:rsidR="00DA509A" w:rsidRPr="00CD6C9C">
        <w:rPr>
          <w:rFonts w:cs="Arial"/>
          <w:iCs/>
          <w:color w:val="auto"/>
          <w:sz w:val="20"/>
          <w:szCs w:val="18"/>
        </w:rPr>
        <w:t xml:space="preserve"> F E R T A  C E N O W A</w:t>
      </w:r>
    </w:p>
    <w:p w:rsidR="00DA509A" w:rsidRPr="00CD6C9C" w:rsidRDefault="00827240" w:rsidP="00BD1B85">
      <w:pPr>
        <w:pStyle w:val="Tytu"/>
        <w:spacing w:before="120" w:line="360" w:lineRule="auto"/>
        <w:ind w:firstLine="360"/>
        <w:rPr>
          <w:rFonts w:ascii="Cambria" w:hAnsi="Cambria" w:cs="Arial"/>
          <w:b w:val="0"/>
          <w:bCs w:val="0"/>
          <w:sz w:val="20"/>
          <w:szCs w:val="18"/>
        </w:rPr>
      </w:pPr>
      <w:r w:rsidRPr="00CD6C9C">
        <w:rPr>
          <w:rFonts w:ascii="Cambria" w:hAnsi="Cambria" w:cs="Arial"/>
          <w:b w:val="0"/>
          <w:bCs w:val="0"/>
          <w:sz w:val="20"/>
          <w:szCs w:val="18"/>
        </w:rPr>
        <w:t>na  realizację zamówienia  publicznego</w:t>
      </w:r>
      <w:r w:rsidR="00DA509A" w:rsidRPr="00CD6C9C">
        <w:rPr>
          <w:rFonts w:ascii="Cambria" w:hAnsi="Cambria" w:cs="Arial"/>
          <w:b w:val="0"/>
          <w:bCs w:val="0"/>
          <w:sz w:val="20"/>
          <w:szCs w:val="18"/>
        </w:rPr>
        <w:t>:</w:t>
      </w:r>
    </w:p>
    <w:p w:rsidR="00FE76C2" w:rsidRDefault="00460670" w:rsidP="00221B4B">
      <w:pPr>
        <w:shd w:val="clear" w:color="auto" w:fill="BFBFBF"/>
        <w:autoSpaceDE w:val="0"/>
        <w:autoSpaceDN w:val="0"/>
        <w:adjustRightInd w:val="0"/>
        <w:jc w:val="center"/>
        <w:rPr>
          <w:rFonts w:ascii="Cambria" w:hAnsi="Cambria" w:cs="CalibriBold"/>
          <w:b/>
          <w:bCs/>
          <w:sz w:val="20"/>
          <w:szCs w:val="20"/>
        </w:rPr>
      </w:pPr>
      <w:bookmarkStart w:id="0" w:name="_GoBack"/>
      <w:bookmarkEnd w:id="0"/>
      <w:r>
        <w:rPr>
          <w:rFonts w:ascii="Cambria" w:hAnsi="Cambria" w:cs="Arial"/>
          <w:sz w:val="20"/>
          <w:szCs w:val="20"/>
        </w:rPr>
        <w:t>„</w:t>
      </w:r>
      <w:r w:rsidR="00221B4B">
        <w:rPr>
          <w:rFonts w:ascii="Cambria" w:hAnsi="Cambria" w:cs="Arial"/>
          <w:b/>
          <w:sz w:val="20"/>
          <w:szCs w:val="20"/>
        </w:rPr>
        <w:t>Remont kanału deszczowego kd300w ul. Metalowców ( od nr 48 do nr 54) o długości 55m w Skarżysku-Kamiennej</w:t>
      </w:r>
      <w:r>
        <w:rPr>
          <w:rFonts w:ascii="Cambria" w:hAnsi="Cambria" w:cs="Arial"/>
          <w:b/>
          <w:sz w:val="20"/>
          <w:szCs w:val="20"/>
        </w:rPr>
        <w:t>”</w:t>
      </w:r>
    </w:p>
    <w:p w:rsidR="00FE7594" w:rsidRDefault="00FE7594" w:rsidP="00016153">
      <w:pPr>
        <w:pStyle w:val="Bezodstpw"/>
        <w:ind w:firstLine="567"/>
        <w:jc w:val="both"/>
        <w:rPr>
          <w:rFonts w:ascii="Cambria" w:hAnsi="Cambria" w:cs="Tahoma"/>
          <w:sz w:val="20"/>
          <w:szCs w:val="20"/>
        </w:rPr>
      </w:pPr>
    </w:p>
    <w:p w:rsidR="00016153" w:rsidRPr="00CD6C9C" w:rsidRDefault="00016153" w:rsidP="00016153">
      <w:pPr>
        <w:pStyle w:val="Bezodstpw"/>
        <w:ind w:firstLine="567"/>
        <w:jc w:val="both"/>
        <w:rPr>
          <w:rFonts w:ascii="Cambria" w:hAnsi="Cambria" w:cs="Tahoma"/>
          <w:sz w:val="20"/>
          <w:szCs w:val="20"/>
        </w:rPr>
      </w:pPr>
      <w:r w:rsidRPr="00CD6C9C">
        <w:rPr>
          <w:rFonts w:ascii="Cambria" w:hAnsi="Cambria" w:cs="Tahoma"/>
          <w:sz w:val="20"/>
          <w:szCs w:val="20"/>
        </w:rPr>
        <w:t>zgodnie z wymaganiami okreś</w:t>
      </w:r>
      <w:r w:rsidR="00FB6CDA" w:rsidRPr="00CD6C9C">
        <w:rPr>
          <w:rFonts w:ascii="Cambria" w:hAnsi="Cambria" w:cs="Tahoma"/>
          <w:sz w:val="20"/>
          <w:szCs w:val="20"/>
        </w:rPr>
        <w:t xml:space="preserve">lonymi w specyfikacji </w:t>
      </w:r>
      <w:r w:rsidRPr="00CD6C9C">
        <w:rPr>
          <w:rFonts w:ascii="Cambria" w:hAnsi="Cambria" w:cs="Tahoma"/>
          <w:sz w:val="20"/>
          <w:szCs w:val="20"/>
        </w:rPr>
        <w:t>warunków zamówienia dla tego p</w:t>
      </w:r>
      <w:r w:rsidR="00DA4536">
        <w:rPr>
          <w:rFonts w:ascii="Cambria" w:hAnsi="Cambria" w:cs="Tahoma"/>
          <w:sz w:val="20"/>
          <w:szCs w:val="20"/>
        </w:rPr>
        <w:t>ostępowania</w:t>
      </w:r>
      <w:r w:rsidRPr="00CD6C9C">
        <w:rPr>
          <w:rFonts w:ascii="Cambria" w:hAnsi="Cambria" w:cs="Tahoma"/>
          <w:sz w:val="20"/>
          <w:szCs w:val="20"/>
        </w:rPr>
        <w:t xml:space="preserve"> składamy niniejszą ofertę:</w:t>
      </w:r>
    </w:p>
    <w:p w:rsidR="00772AB8" w:rsidRPr="00647F74" w:rsidRDefault="00772AB8" w:rsidP="00016153">
      <w:pPr>
        <w:pStyle w:val="Bezodstpw"/>
        <w:ind w:firstLine="567"/>
        <w:jc w:val="both"/>
        <w:rPr>
          <w:rFonts w:ascii="Cambria" w:hAnsi="Cambria" w:cs="Tahoma"/>
          <w:color w:val="FF0000"/>
          <w:sz w:val="20"/>
          <w:szCs w:val="20"/>
        </w:rPr>
      </w:pPr>
    </w:p>
    <w:p w:rsidR="004970E3" w:rsidRDefault="00016153" w:rsidP="004970E3">
      <w:pPr>
        <w:tabs>
          <w:tab w:val="left" w:pos="426"/>
        </w:tabs>
        <w:rPr>
          <w:rFonts w:ascii="Cambria" w:hAnsi="Cambria" w:cs="Tahoma"/>
          <w:sz w:val="20"/>
          <w:szCs w:val="20"/>
        </w:rPr>
      </w:pPr>
      <w:r w:rsidRPr="00552AB0">
        <w:rPr>
          <w:rFonts w:ascii="Cambria" w:hAnsi="Cambria" w:cs="Tahoma"/>
          <w:sz w:val="20"/>
          <w:szCs w:val="20"/>
        </w:rPr>
        <w:t>Za wykonanie przedmiotu zamówienia oferujem</w:t>
      </w:r>
      <w:r w:rsidR="00552AB0">
        <w:rPr>
          <w:rFonts w:ascii="Cambria" w:hAnsi="Cambria" w:cs="Tahoma"/>
          <w:sz w:val="20"/>
          <w:szCs w:val="20"/>
        </w:rPr>
        <w:t>y cenę w kwocie łącznej brutto:</w:t>
      </w:r>
    </w:p>
    <w:p w:rsidR="004970E3" w:rsidRPr="00552AB0" w:rsidRDefault="004970E3" w:rsidP="00C352E8">
      <w:pPr>
        <w:tabs>
          <w:tab w:val="left" w:pos="426"/>
        </w:tabs>
        <w:rPr>
          <w:rFonts w:ascii="Cambria" w:hAnsi="Cambria" w:cs="Tahoma"/>
          <w:sz w:val="20"/>
          <w:szCs w:val="20"/>
        </w:rPr>
      </w:pPr>
      <w:r w:rsidRPr="004970E3">
        <w:rPr>
          <w:rFonts w:ascii="Cambria" w:hAnsi="Cambria" w:cs="Tahoma"/>
          <w:sz w:val="20"/>
          <w:szCs w:val="20"/>
        </w:rPr>
        <w:t>(zgodnie z zał</w:t>
      </w:r>
      <w:r w:rsidR="00C352E8">
        <w:rPr>
          <w:rFonts w:ascii="Cambria" w:hAnsi="Cambria" w:cs="Tahoma"/>
          <w:sz w:val="20"/>
          <w:szCs w:val="20"/>
        </w:rPr>
        <w:t>ączoną ofertą cenowa</w:t>
      </w:r>
      <w:r w:rsidRPr="004970E3">
        <w:rPr>
          <w:rFonts w:ascii="Cambria" w:hAnsi="Cambria" w:cs="Tahoma"/>
          <w:sz w:val="20"/>
          <w:szCs w:val="20"/>
        </w:rPr>
        <w:t>)</w:t>
      </w:r>
    </w:p>
    <w:tbl>
      <w:tblPr>
        <w:tblW w:w="8930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930"/>
      </w:tblGrid>
      <w:tr w:rsidR="00772AB8" w:rsidRPr="00647F74" w:rsidTr="003A1434">
        <w:trPr>
          <w:trHeight w:val="1678"/>
        </w:trPr>
        <w:tc>
          <w:tcPr>
            <w:tcW w:w="8930" w:type="dxa"/>
          </w:tcPr>
          <w:p w:rsidR="00966072" w:rsidRPr="00552AB0" w:rsidRDefault="00966072" w:rsidP="00966072">
            <w:pPr>
              <w:tabs>
                <w:tab w:val="left" w:pos="426"/>
              </w:tabs>
              <w:spacing w:line="276" w:lineRule="auto"/>
              <w:ind w:left="426"/>
              <w:jc w:val="center"/>
              <w:rPr>
                <w:rFonts w:ascii="Cambria" w:hAnsi="Cambria" w:cs="Tahoma"/>
                <w:b/>
                <w:sz w:val="20"/>
                <w:szCs w:val="20"/>
              </w:rPr>
            </w:pPr>
          </w:p>
          <w:p w:rsidR="00772AB8" w:rsidRPr="00552AB0" w:rsidRDefault="00772AB8" w:rsidP="00772AB8">
            <w:pPr>
              <w:tabs>
                <w:tab w:val="left" w:pos="426"/>
              </w:tabs>
              <w:spacing w:before="120" w:line="276" w:lineRule="auto"/>
              <w:ind w:left="426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552AB0">
              <w:rPr>
                <w:rFonts w:ascii="Cambria" w:hAnsi="Cambria" w:cs="Tahoma"/>
                <w:b/>
                <w:sz w:val="20"/>
                <w:szCs w:val="20"/>
              </w:rPr>
              <w:t>…...................................................... złotych</w:t>
            </w:r>
          </w:p>
          <w:p w:rsidR="00772AB8" w:rsidRDefault="00772AB8" w:rsidP="00922988">
            <w:pPr>
              <w:tabs>
                <w:tab w:val="left" w:pos="426"/>
              </w:tabs>
              <w:spacing w:before="120" w:line="276" w:lineRule="auto"/>
              <w:ind w:left="426" w:right="-147" w:hanging="373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552AB0">
              <w:rPr>
                <w:rFonts w:ascii="Cambria" w:hAnsi="Cambria" w:cs="Tahoma"/>
                <w:sz w:val="20"/>
                <w:szCs w:val="20"/>
              </w:rPr>
              <w:t>w tym podatek VAT.</w:t>
            </w:r>
          </w:p>
          <w:p w:rsidR="00D809CA" w:rsidRPr="009227EA" w:rsidRDefault="00D809CA" w:rsidP="0030327C">
            <w:pPr>
              <w:rPr>
                <w:sz w:val="22"/>
                <w:szCs w:val="22"/>
              </w:rPr>
            </w:pPr>
          </w:p>
          <w:p w:rsidR="00586C62" w:rsidRPr="00282B11" w:rsidRDefault="00586C62" w:rsidP="00586C62">
            <w:pPr>
              <w:spacing w:line="360" w:lineRule="auto"/>
              <w:rPr>
                <w:rFonts w:ascii="Cambria" w:hAnsi="Cambria" w:cs="Tahoma"/>
                <w:b/>
                <w:sz w:val="20"/>
                <w:szCs w:val="20"/>
              </w:rPr>
            </w:pPr>
            <w:r>
              <w:rPr>
                <w:rFonts w:ascii="Cambria" w:hAnsi="Cambria" w:cs="Tahoma"/>
                <w:b/>
                <w:sz w:val="20"/>
                <w:szCs w:val="20"/>
              </w:rPr>
              <w:t>Kryterium oceny ofert:</w:t>
            </w:r>
          </w:p>
          <w:p w:rsidR="00E01F9A" w:rsidRPr="00E01F9A" w:rsidRDefault="00E01F9A" w:rsidP="009D4D3A">
            <w:pPr>
              <w:pStyle w:val="Tekstpodstawowywcity3"/>
              <w:numPr>
                <w:ilvl w:val="0"/>
                <w:numId w:val="3"/>
              </w:numPr>
              <w:spacing w:line="276" w:lineRule="auto"/>
              <w:ind w:left="279" w:right="201" w:hanging="279"/>
              <w:rPr>
                <w:rFonts w:ascii="Cambria" w:hAnsi="Cambria" w:cs="Arial"/>
                <w:color w:val="000000" w:themeColor="text1"/>
                <w:sz w:val="18"/>
                <w:szCs w:val="18"/>
              </w:rPr>
            </w:pPr>
            <w:r w:rsidRPr="00E01F9A">
              <w:rPr>
                <w:rFonts w:ascii="Cambria" w:hAnsi="Cambria" w:cs="Arial"/>
                <w:b/>
                <w:bCs/>
                <w:color w:val="000000" w:themeColor="text1"/>
                <w:sz w:val="18"/>
                <w:szCs w:val="18"/>
              </w:rPr>
              <w:t>Wy</w:t>
            </w:r>
            <w:r w:rsidR="00EF3D63">
              <w:rPr>
                <w:rFonts w:ascii="Cambria" w:hAnsi="Cambria" w:cs="Arial"/>
                <w:b/>
                <w:bCs/>
                <w:color w:val="000000" w:themeColor="text1"/>
                <w:sz w:val="18"/>
                <w:szCs w:val="18"/>
              </w:rPr>
              <w:t xml:space="preserve">dłużony okres gwarancji i rękojmi </w:t>
            </w:r>
            <w:r w:rsidRPr="00E01F9A">
              <w:rPr>
                <w:rFonts w:ascii="Cambria" w:hAnsi="Cambria" w:cs="Arial"/>
                <w:b/>
                <w:bCs/>
                <w:color w:val="000000" w:themeColor="text1"/>
                <w:sz w:val="18"/>
                <w:szCs w:val="18"/>
              </w:rPr>
              <w:t xml:space="preserve">wynosi   …………………… miesięcy. </w:t>
            </w:r>
          </w:p>
          <w:p w:rsidR="00472BAD" w:rsidRPr="00E01F9A" w:rsidRDefault="00E01F9A" w:rsidP="00E01F9A">
            <w:pPr>
              <w:pStyle w:val="Tekstpodstawowywcity3"/>
              <w:spacing w:line="276" w:lineRule="auto"/>
              <w:ind w:left="709" w:right="201" w:hanging="430"/>
              <w:rPr>
                <w:rFonts w:ascii="Cambria" w:hAnsi="Cambria" w:cs="Arial"/>
                <w:i/>
                <w:color w:val="000000" w:themeColor="text1"/>
                <w:sz w:val="18"/>
                <w:szCs w:val="18"/>
              </w:rPr>
            </w:pPr>
            <w:r w:rsidRPr="00E01F9A">
              <w:rPr>
                <w:rFonts w:ascii="Cambria" w:hAnsi="Cambria" w:cs="Arial"/>
                <w:bCs/>
                <w:i/>
                <w:color w:val="000000" w:themeColor="text1"/>
                <w:sz w:val="18"/>
                <w:szCs w:val="18"/>
              </w:rPr>
              <w:t>(</w:t>
            </w:r>
            <w:r w:rsidRPr="00E01F9A">
              <w:rPr>
                <w:rFonts w:ascii="Cambria" w:hAnsi="Cambria" w:cs="Arial"/>
                <w:i/>
                <w:snapToGrid w:val="0"/>
                <w:color w:val="000000" w:themeColor="text1"/>
                <w:sz w:val="18"/>
                <w:szCs w:val="18"/>
              </w:rPr>
              <w:t>W przypadku nie określenia termin przyjmuje się minimalny wskazany w SWZ)</w:t>
            </w:r>
            <w:r>
              <w:rPr>
                <w:rFonts w:ascii="Cambria" w:hAnsi="Cambria" w:cs="Arial"/>
                <w:i/>
                <w:snapToGrid w:val="0"/>
                <w:color w:val="000000" w:themeColor="text1"/>
                <w:sz w:val="18"/>
                <w:szCs w:val="18"/>
              </w:rPr>
              <w:t>.</w:t>
            </w:r>
          </w:p>
        </w:tc>
      </w:tr>
    </w:tbl>
    <w:p w:rsidR="00051CDC" w:rsidRPr="00647F74" w:rsidRDefault="00051CDC" w:rsidP="00AC0D86">
      <w:pPr>
        <w:tabs>
          <w:tab w:val="left" w:pos="426"/>
        </w:tabs>
        <w:spacing w:before="120" w:line="276" w:lineRule="auto"/>
        <w:rPr>
          <w:rFonts w:ascii="Cambria" w:hAnsi="Cambria" w:cs="Tahoma"/>
          <w:color w:val="FF0000"/>
          <w:sz w:val="20"/>
          <w:szCs w:val="20"/>
        </w:rPr>
      </w:pPr>
    </w:p>
    <w:p w:rsidR="00016153" w:rsidRPr="00CD6C9C" w:rsidRDefault="00016153" w:rsidP="003A1434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15" w:color="auto" w:shadow="1"/>
        </w:pBdr>
        <w:ind w:left="1276" w:right="282" w:hanging="992"/>
        <w:rPr>
          <w:rFonts w:ascii="Cambria" w:eastAsia="Arial Unicode MS" w:hAnsi="Cambria" w:cs="Arial"/>
          <w:b/>
          <w:sz w:val="20"/>
          <w:szCs w:val="20"/>
        </w:rPr>
      </w:pPr>
      <w:r w:rsidRPr="00CD6C9C">
        <w:rPr>
          <w:rFonts w:ascii="Cambria" w:eastAsia="Arial Unicode MS" w:hAnsi="Cambria" w:cs="Arial"/>
          <w:b/>
          <w:sz w:val="20"/>
          <w:szCs w:val="20"/>
        </w:rPr>
        <w:t>UWAGA!</w:t>
      </w:r>
    </w:p>
    <w:p w:rsidR="00016153" w:rsidRPr="00CD6C9C" w:rsidRDefault="00016153" w:rsidP="003A1434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15" w:color="auto" w:shadow="1"/>
        </w:pBdr>
        <w:ind w:left="284" w:right="282"/>
        <w:jc w:val="both"/>
        <w:rPr>
          <w:rFonts w:ascii="Cambria" w:hAnsi="Cambria" w:cs="Arial"/>
          <w:b/>
          <w:color w:val="000000"/>
          <w:sz w:val="20"/>
          <w:szCs w:val="20"/>
        </w:rPr>
      </w:pPr>
      <w:r w:rsidRPr="00CD6C9C">
        <w:rPr>
          <w:rFonts w:ascii="Cambria" w:eastAsia="Arial Unicode MS" w:hAnsi="Cambria" w:cs="Arial"/>
          <w:b/>
          <w:sz w:val="20"/>
          <w:szCs w:val="20"/>
        </w:rPr>
        <w:t xml:space="preserve">W </w:t>
      </w:r>
      <w:r w:rsidR="00FB6CDA" w:rsidRPr="00CD6C9C">
        <w:rPr>
          <w:rFonts w:ascii="Cambria" w:eastAsia="Arial Unicode MS" w:hAnsi="Cambria" w:cs="Arial"/>
          <w:b/>
          <w:sz w:val="20"/>
          <w:szCs w:val="20"/>
        </w:rPr>
        <w:t>rozdziale</w:t>
      </w:r>
      <w:r w:rsidR="005536CE" w:rsidRPr="00CD6C9C">
        <w:rPr>
          <w:rFonts w:ascii="Cambria" w:eastAsia="Arial Unicode MS" w:hAnsi="Cambria" w:cs="Arial"/>
          <w:b/>
          <w:sz w:val="20"/>
          <w:szCs w:val="20"/>
        </w:rPr>
        <w:t xml:space="preserve"> </w:t>
      </w:r>
      <w:r w:rsidR="005536CE" w:rsidRPr="00163DC5">
        <w:rPr>
          <w:rFonts w:ascii="Cambria" w:eastAsia="Arial Unicode MS" w:hAnsi="Cambria" w:cs="Arial"/>
          <w:b/>
          <w:sz w:val="20"/>
          <w:szCs w:val="20"/>
        </w:rPr>
        <w:t>XVII</w:t>
      </w:r>
      <w:r w:rsidRPr="00163DC5">
        <w:rPr>
          <w:rFonts w:ascii="Cambria" w:eastAsia="Arial Unicode MS" w:hAnsi="Cambria" w:cs="Arial"/>
          <w:b/>
          <w:sz w:val="20"/>
          <w:szCs w:val="20"/>
        </w:rPr>
        <w:t xml:space="preserve">. </w:t>
      </w:r>
      <w:r w:rsidR="005536CE" w:rsidRPr="00163DC5">
        <w:rPr>
          <w:rFonts w:ascii="Cambria" w:eastAsia="Arial Unicode MS" w:hAnsi="Cambria" w:cs="Arial"/>
          <w:b/>
          <w:sz w:val="20"/>
          <w:szCs w:val="20"/>
        </w:rPr>
        <w:t xml:space="preserve">ust. </w:t>
      </w:r>
      <w:r w:rsidR="00DA4536" w:rsidRPr="00163DC5">
        <w:rPr>
          <w:rFonts w:ascii="Cambria" w:eastAsia="Arial Unicode MS" w:hAnsi="Cambria" w:cs="Arial"/>
          <w:b/>
          <w:sz w:val="20"/>
          <w:szCs w:val="20"/>
        </w:rPr>
        <w:t>5</w:t>
      </w:r>
      <w:r w:rsidRPr="00CD6C9C">
        <w:rPr>
          <w:rFonts w:ascii="Cambria" w:eastAsia="Arial Unicode MS" w:hAnsi="Cambria" w:cs="Arial"/>
          <w:b/>
          <w:sz w:val="20"/>
          <w:szCs w:val="20"/>
        </w:rPr>
        <w:t xml:space="preserve"> SWZ Zamawiający wymaga złożenia wraz z ofertą informacji </w:t>
      </w:r>
      <w:r w:rsidR="00F668E7">
        <w:rPr>
          <w:rFonts w:ascii="Cambria" w:eastAsia="Arial Unicode MS" w:hAnsi="Cambria" w:cs="Arial"/>
          <w:b/>
          <w:sz w:val="20"/>
          <w:szCs w:val="20"/>
        </w:rPr>
        <w:br/>
      </w:r>
      <w:r w:rsidRPr="00CD6C9C">
        <w:rPr>
          <w:rFonts w:ascii="Cambria" w:eastAsia="Arial Unicode MS" w:hAnsi="Cambria" w:cs="Arial"/>
          <w:b/>
          <w:sz w:val="20"/>
          <w:szCs w:val="20"/>
        </w:rPr>
        <w:t xml:space="preserve">o </w:t>
      </w:r>
      <w:r w:rsidR="00FB6CDA" w:rsidRPr="00CD6C9C">
        <w:rPr>
          <w:rFonts w:ascii="Cambria" w:hAnsi="Cambria" w:cs="Arial"/>
          <w:b/>
          <w:sz w:val="20"/>
          <w:szCs w:val="20"/>
        </w:rPr>
        <w:t>powstaniu Z</w:t>
      </w:r>
      <w:r w:rsidRPr="00CD6C9C">
        <w:rPr>
          <w:rFonts w:ascii="Cambria" w:hAnsi="Cambria" w:cs="Arial"/>
          <w:b/>
          <w:sz w:val="20"/>
          <w:szCs w:val="20"/>
        </w:rPr>
        <w:t xml:space="preserve">amawiającego </w:t>
      </w:r>
      <w:r w:rsidRPr="00CD6C9C">
        <w:rPr>
          <w:rFonts w:ascii="Cambria" w:hAnsi="Cambria" w:cs="Arial"/>
          <w:b/>
          <w:color w:val="000000"/>
          <w:sz w:val="20"/>
          <w:szCs w:val="20"/>
        </w:rPr>
        <w:t xml:space="preserve">obowiązku podatkowego zgodnie z przepisami o podatku </w:t>
      </w:r>
      <w:r w:rsidR="00AC0D86">
        <w:rPr>
          <w:rFonts w:ascii="Cambria" w:hAnsi="Cambria" w:cs="Arial"/>
          <w:b/>
          <w:color w:val="000000"/>
          <w:sz w:val="20"/>
          <w:szCs w:val="20"/>
        </w:rPr>
        <w:br/>
      </w:r>
      <w:r w:rsidRPr="00CD6C9C">
        <w:rPr>
          <w:rFonts w:ascii="Cambria" w:hAnsi="Cambria" w:cs="Arial"/>
          <w:b/>
          <w:color w:val="000000"/>
          <w:sz w:val="20"/>
          <w:szCs w:val="20"/>
        </w:rPr>
        <w:t xml:space="preserve">od towarów i usług (VAT) wskazując nazwę (rodzaj) towaru lub usługi, których dostawa </w:t>
      </w:r>
      <w:r w:rsidR="00AC0D86">
        <w:rPr>
          <w:rFonts w:ascii="Cambria" w:hAnsi="Cambria" w:cs="Arial"/>
          <w:b/>
          <w:color w:val="000000"/>
          <w:sz w:val="20"/>
          <w:szCs w:val="20"/>
        </w:rPr>
        <w:br/>
      </w:r>
      <w:r w:rsidRPr="00CD6C9C">
        <w:rPr>
          <w:rFonts w:ascii="Cambria" w:hAnsi="Cambria" w:cs="Arial"/>
          <w:b/>
          <w:color w:val="000000"/>
          <w:sz w:val="20"/>
          <w:szCs w:val="20"/>
        </w:rPr>
        <w:t>lub świadczenie będzie prowadzić do jego powstania, oraz wskazując ich wartość bez kwoty podatku.</w:t>
      </w:r>
    </w:p>
    <w:p w:rsidR="00016153" w:rsidRPr="00CD6C9C" w:rsidRDefault="00016153" w:rsidP="003A1434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15" w:color="auto" w:shadow="1"/>
        </w:pBdr>
        <w:ind w:left="284" w:right="282"/>
        <w:jc w:val="both"/>
        <w:rPr>
          <w:rFonts w:ascii="Cambria" w:eastAsia="Arial Unicode MS" w:hAnsi="Cambria" w:cs="Arial"/>
          <w:b/>
          <w:sz w:val="20"/>
          <w:szCs w:val="20"/>
        </w:rPr>
      </w:pPr>
      <w:r w:rsidRPr="00CD6C9C">
        <w:rPr>
          <w:rFonts w:ascii="Cambria" w:eastAsia="Arial Unicode MS" w:hAnsi="Cambria" w:cs="Arial"/>
          <w:b/>
          <w:sz w:val="20"/>
          <w:szCs w:val="20"/>
        </w:rPr>
        <w:t xml:space="preserve">Niezłożenie przez Wykonawcę informacji będzie oznaczało, że taki obowiązek nie powstaje. </w:t>
      </w:r>
    </w:p>
    <w:p w:rsidR="00434034" w:rsidRPr="00CD6C9C" w:rsidRDefault="00434034" w:rsidP="009D4D3A">
      <w:pPr>
        <w:numPr>
          <w:ilvl w:val="0"/>
          <w:numId w:val="2"/>
        </w:numPr>
        <w:spacing w:before="120" w:line="480" w:lineRule="auto"/>
        <w:ind w:left="567" w:hanging="567"/>
        <w:jc w:val="both"/>
        <w:rPr>
          <w:rFonts w:ascii="Cambria" w:hAnsi="Cambria" w:cs="Tahoma"/>
          <w:sz w:val="20"/>
          <w:szCs w:val="20"/>
          <w:u w:val="single"/>
        </w:rPr>
      </w:pPr>
      <w:r w:rsidRPr="00CD6C9C">
        <w:rPr>
          <w:rFonts w:ascii="Cambria" w:hAnsi="Cambria" w:cs="Tahoma"/>
          <w:b/>
          <w:sz w:val="20"/>
          <w:szCs w:val="20"/>
          <w:u w:val="single"/>
        </w:rPr>
        <w:t>Dane dotyczące Wykonawcy:</w:t>
      </w:r>
    </w:p>
    <w:p w:rsidR="00434034" w:rsidRPr="00CD6C9C" w:rsidRDefault="00434034" w:rsidP="00471F46">
      <w:pPr>
        <w:tabs>
          <w:tab w:val="left" w:pos="567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CD6C9C">
        <w:rPr>
          <w:rFonts w:ascii="Cambria" w:hAnsi="Cambria" w:cs="Tahoma"/>
          <w:sz w:val="20"/>
          <w:szCs w:val="20"/>
        </w:rPr>
        <w:t xml:space="preserve">Imię Nazwisko osoby (osób) upoważnionych do podpisania umowy: </w:t>
      </w:r>
    </w:p>
    <w:p w:rsidR="00434034" w:rsidRPr="00CD6C9C" w:rsidRDefault="00434034" w:rsidP="00471F46">
      <w:pPr>
        <w:tabs>
          <w:tab w:val="left" w:pos="567"/>
        </w:tabs>
        <w:spacing w:after="120"/>
        <w:ind w:left="567"/>
        <w:rPr>
          <w:rFonts w:ascii="Cambria" w:hAnsi="Cambria" w:cs="Tahoma"/>
          <w:sz w:val="20"/>
          <w:szCs w:val="20"/>
          <w:lang w:val="de-DE"/>
        </w:rPr>
      </w:pPr>
      <w:r w:rsidRPr="00CD6C9C">
        <w:rPr>
          <w:rFonts w:ascii="Cambria" w:hAnsi="Cambria" w:cs="Tahoma"/>
          <w:sz w:val="20"/>
          <w:szCs w:val="20"/>
          <w:lang w:val="de-DE"/>
        </w:rPr>
        <w:t>……………………………………………………………………………………………………………………………………………………</w:t>
      </w:r>
    </w:p>
    <w:p w:rsidR="00434034" w:rsidRPr="00CD6C9C" w:rsidRDefault="00434034" w:rsidP="00471F46">
      <w:pPr>
        <w:tabs>
          <w:tab w:val="left" w:pos="567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CD6C9C">
        <w:rPr>
          <w:rFonts w:ascii="Cambria" w:hAnsi="Cambria" w:cs="Tahoma"/>
          <w:sz w:val="20"/>
          <w:szCs w:val="20"/>
        </w:rPr>
        <w:t>Numer telefonu:</w:t>
      </w:r>
      <w:r w:rsidRPr="00CD6C9C">
        <w:rPr>
          <w:rFonts w:ascii="Cambria" w:hAnsi="Cambria" w:cs="Tahoma"/>
          <w:sz w:val="20"/>
          <w:szCs w:val="20"/>
        </w:rPr>
        <w:tab/>
        <w:t>.…/ ………………</w:t>
      </w:r>
      <w:r w:rsidR="005C25E4" w:rsidRPr="00CD6C9C">
        <w:rPr>
          <w:rFonts w:ascii="Cambria" w:hAnsi="Cambria" w:cs="Tahoma"/>
          <w:sz w:val="20"/>
          <w:szCs w:val="20"/>
        </w:rPr>
        <w:t>…...</w:t>
      </w:r>
      <w:r w:rsidRPr="00CD6C9C">
        <w:rPr>
          <w:rFonts w:ascii="Cambria" w:hAnsi="Cambria" w:cs="Tahoma"/>
          <w:sz w:val="20"/>
          <w:szCs w:val="20"/>
        </w:rPr>
        <w:t>……</w:t>
      </w:r>
    </w:p>
    <w:p w:rsidR="00434034" w:rsidRPr="00AE0385" w:rsidRDefault="00434034" w:rsidP="00471F46">
      <w:pPr>
        <w:tabs>
          <w:tab w:val="left" w:pos="567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AE0385">
        <w:rPr>
          <w:rFonts w:ascii="Cambria" w:hAnsi="Cambria" w:cs="Tahoma"/>
          <w:sz w:val="20"/>
          <w:szCs w:val="20"/>
        </w:rPr>
        <w:t>Numer REGON:</w:t>
      </w:r>
      <w:r w:rsidRPr="00AE0385">
        <w:rPr>
          <w:rFonts w:ascii="Cambria" w:hAnsi="Cambria" w:cs="Tahoma"/>
          <w:sz w:val="20"/>
          <w:szCs w:val="20"/>
        </w:rPr>
        <w:tab/>
        <w:t>..........................................   Numer NIP: ..........................................</w:t>
      </w:r>
    </w:p>
    <w:p w:rsidR="00434034" w:rsidRDefault="00434034" w:rsidP="00471F46">
      <w:pPr>
        <w:tabs>
          <w:tab w:val="left" w:pos="567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CD6C9C">
        <w:rPr>
          <w:rFonts w:ascii="Cambria" w:hAnsi="Cambria" w:cs="Tahoma"/>
          <w:sz w:val="20"/>
          <w:szCs w:val="20"/>
        </w:rPr>
        <w:t>Adres kontaktowy e-mail: ……………………………………………………………</w:t>
      </w:r>
    </w:p>
    <w:p w:rsidR="00434034" w:rsidRPr="00CD6C9C" w:rsidRDefault="00EF0889" w:rsidP="00471F46">
      <w:pPr>
        <w:tabs>
          <w:tab w:val="left" w:pos="709"/>
        </w:tabs>
        <w:spacing w:after="120"/>
        <w:ind w:left="567"/>
        <w:jc w:val="both"/>
        <w:rPr>
          <w:rFonts w:ascii="Cambria" w:hAnsi="Cambria" w:cs="Tahoma"/>
          <w:b/>
          <w:sz w:val="20"/>
          <w:szCs w:val="20"/>
        </w:rPr>
      </w:pPr>
      <w:r>
        <w:rPr>
          <w:rFonts w:ascii="Cambria" w:hAnsi="Cambria" w:cs="Tahoma"/>
          <w:b/>
          <w:sz w:val="20"/>
          <w:szCs w:val="20"/>
        </w:rPr>
        <w:t>UWAGA:</w:t>
      </w:r>
      <w:r w:rsidR="00434034" w:rsidRPr="00CD6C9C">
        <w:rPr>
          <w:rFonts w:ascii="Cambria" w:hAnsi="Cambria" w:cs="Tahoma"/>
          <w:b/>
          <w:sz w:val="20"/>
          <w:szCs w:val="20"/>
        </w:rPr>
        <w:t xml:space="preserve"> proszę podać czytelny; adres e-mail na który </w:t>
      </w:r>
      <w:r w:rsidR="00FB6CDA" w:rsidRPr="00CD6C9C">
        <w:rPr>
          <w:rFonts w:ascii="Cambria" w:hAnsi="Cambria" w:cs="Tahoma"/>
          <w:b/>
          <w:sz w:val="20"/>
          <w:szCs w:val="20"/>
        </w:rPr>
        <w:t>W</w:t>
      </w:r>
      <w:r w:rsidR="00434034" w:rsidRPr="00CD6C9C">
        <w:rPr>
          <w:rFonts w:ascii="Cambria" w:hAnsi="Cambria" w:cs="Tahoma"/>
          <w:b/>
          <w:sz w:val="20"/>
          <w:szCs w:val="20"/>
        </w:rPr>
        <w:t xml:space="preserve">ykonawca będzie otrzymywał </w:t>
      </w:r>
      <w:r w:rsidR="00AC0D86">
        <w:rPr>
          <w:rFonts w:ascii="Cambria" w:hAnsi="Cambria" w:cs="Tahoma"/>
          <w:b/>
          <w:sz w:val="20"/>
          <w:szCs w:val="20"/>
        </w:rPr>
        <w:br/>
      </w:r>
      <w:r w:rsidR="00434034" w:rsidRPr="00CD6C9C">
        <w:rPr>
          <w:rFonts w:ascii="Cambria" w:hAnsi="Cambria" w:cs="Tahoma"/>
          <w:b/>
          <w:sz w:val="20"/>
          <w:szCs w:val="20"/>
        </w:rPr>
        <w:t xml:space="preserve">od zamawiającego wszystkie informacje związane z prowadzonym postępowaniem </w:t>
      </w:r>
      <w:r w:rsidR="00261E85">
        <w:rPr>
          <w:rFonts w:ascii="Cambria" w:hAnsi="Cambria" w:cs="Tahoma"/>
          <w:b/>
          <w:sz w:val="20"/>
          <w:szCs w:val="20"/>
        </w:rPr>
        <w:br/>
      </w:r>
      <w:r w:rsidR="00434034" w:rsidRPr="00CD6C9C">
        <w:rPr>
          <w:rFonts w:ascii="Cambria" w:hAnsi="Cambria" w:cs="Tahoma"/>
          <w:b/>
          <w:sz w:val="20"/>
          <w:szCs w:val="20"/>
        </w:rPr>
        <w:t xml:space="preserve">po otwarciu ofert. W związku z przysługującymi środkami ochrony prawnej </w:t>
      </w:r>
      <w:r w:rsidR="00FB6CDA" w:rsidRPr="00CD6C9C">
        <w:rPr>
          <w:rFonts w:ascii="Cambria" w:hAnsi="Cambria" w:cs="Tahoma"/>
          <w:b/>
          <w:sz w:val="20"/>
          <w:szCs w:val="20"/>
        </w:rPr>
        <w:t>W</w:t>
      </w:r>
      <w:r w:rsidR="00434034" w:rsidRPr="00CD6C9C">
        <w:rPr>
          <w:rFonts w:ascii="Cambria" w:hAnsi="Cambria" w:cs="Tahoma"/>
          <w:b/>
          <w:sz w:val="20"/>
          <w:szCs w:val="20"/>
        </w:rPr>
        <w:t>ykonawcy, liczonymi od dnia przekazania informacji należy upewn</w:t>
      </w:r>
      <w:r w:rsidR="00D05361" w:rsidRPr="00CD6C9C">
        <w:rPr>
          <w:rFonts w:ascii="Cambria" w:hAnsi="Cambria" w:cs="Tahoma"/>
          <w:b/>
          <w:sz w:val="20"/>
          <w:szCs w:val="20"/>
        </w:rPr>
        <w:t xml:space="preserve">ić się, że podany adres </w:t>
      </w:r>
      <w:r w:rsidR="00FB6CDA" w:rsidRPr="00CD6C9C">
        <w:rPr>
          <w:rFonts w:ascii="Cambria" w:hAnsi="Cambria" w:cs="Tahoma"/>
          <w:b/>
          <w:sz w:val="20"/>
          <w:szCs w:val="20"/>
        </w:rPr>
        <w:t>e-mail</w:t>
      </w:r>
      <w:r w:rsidR="00434034" w:rsidRPr="00CD6C9C">
        <w:rPr>
          <w:rFonts w:ascii="Cambria" w:hAnsi="Cambria" w:cs="Tahoma"/>
          <w:b/>
          <w:sz w:val="20"/>
          <w:szCs w:val="20"/>
        </w:rPr>
        <w:t xml:space="preserve"> funkcjonuje w sposób poprawny.</w:t>
      </w:r>
    </w:p>
    <w:p w:rsidR="00434034" w:rsidRPr="00E01F9A" w:rsidRDefault="00434034" w:rsidP="009D4D3A">
      <w:pPr>
        <w:numPr>
          <w:ilvl w:val="0"/>
          <w:numId w:val="2"/>
        </w:numPr>
        <w:spacing w:after="120"/>
        <w:ind w:left="567" w:hanging="425"/>
        <w:jc w:val="both"/>
        <w:rPr>
          <w:rFonts w:ascii="Cambria" w:hAnsi="Cambria" w:cs="Tahoma"/>
          <w:b/>
          <w:sz w:val="20"/>
          <w:szCs w:val="20"/>
        </w:rPr>
      </w:pPr>
      <w:r w:rsidRPr="00CD6C9C">
        <w:rPr>
          <w:rFonts w:ascii="Cambria" w:hAnsi="Cambria" w:cs="Tahoma"/>
          <w:snapToGrid w:val="0"/>
          <w:sz w:val="20"/>
          <w:szCs w:val="20"/>
        </w:rPr>
        <w:t xml:space="preserve">Termin wykonania zamówienia oraz okres rękojmi zgodnie z zapisami w </w:t>
      </w:r>
      <w:r w:rsidR="00FB6CDA" w:rsidRPr="00CD6C9C">
        <w:rPr>
          <w:rFonts w:ascii="Cambria" w:hAnsi="Cambria" w:cs="Tahoma"/>
          <w:snapToGrid w:val="0"/>
          <w:sz w:val="20"/>
          <w:szCs w:val="20"/>
        </w:rPr>
        <w:t>rozdziale</w:t>
      </w:r>
      <w:r w:rsidRPr="00CD6C9C">
        <w:rPr>
          <w:rFonts w:ascii="Cambria" w:hAnsi="Cambria" w:cs="Tahoma"/>
          <w:snapToGrid w:val="0"/>
          <w:sz w:val="20"/>
          <w:szCs w:val="20"/>
        </w:rPr>
        <w:t xml:space="preserve"> </w:t>
      </w:r>
      <w:r w:rsidR="00FB6CDA" w:rsidRPr="00CD6C9C">
        <w:rPr>
          <w:rFonts w:ascii="Cambria" w:hAnsi="Cambria" w:cs="Tahoma"/>
          <w:snapToGrid w:val="0"/>
          <w:sz w:val="20"/>
          <w:szCs w:val="20"/>
        </w:rPr>
        <w:t>IV</w:t>
      </w:r>
      <w:r w:rsidRPr="00CD6C9C">
        <w:rPr>
          <w:rFonts w:ascii="Cambria" w:hAnsi="Cambria" w:cs="Tahoma"/>
          <w:snapToGrid w:val="0"/>
          <w:sz w:val="20"/>
          <w:szCs w:val="20"/>
        </w:rPr>
        <w:t xml:space="preserve"> SWZ</w:t>
      </w:r>
      <w:r w:rsidRPr="00CD6C9C">
        <w:rPr>
          <w:rFonts w:ascii="Cambria" w:eastAsia="Times-Roman" w:hAnsi="Cambria" w:cs="Arial"/>
          <w:b/>
          <w:sz w:val="20"/>
          <w:szCs w:val="20"/>
        </w:rPr>
        <w:t>.</w:t>
      </w:r>
    </w:p>
    <w:p w:rsidR="00434034" w:rsidRPr="00E01F9A" w:rsidRDefault="00434034" w:rsidP="009D4D3A">
      <w:pPr>
        <w:numPr>
          <w:ilvl w:val="0"/>
          <w:numId w:val="2"/>
        </w:numPr>
        <w:spacing w:after="120"/>
        <w:ind w:left="567" w:hanging="425"/>
        <w:jc w:val="both"/>
        <w:rPr>
          <w:rFonts w:ascii="Cambria" w:hAnsi="Cambria" w:cs="Tahoma"/>
          <w:b/>
          <w:sz w:val="20"/>
          <w:szCs w:val="20"/>
        </w:rPr>
      </w:pPr>
      <w:r w:rsidRPr="00E01F9A">
        <w:rPr>
          <w:rFonts w:ascii="Cambria" w:hAnsi="Cambria" w:cs="Tahoma"/>
          <w:snapToGrid w:val="0"/>
          <w:sz w:val="20"/>
          <w:szCs w:val="20"/>
        </w:rPr>
        <w:t xml:space="preserve">Warunki płatności </w:t>
      </w:r>
      <w:r w:rsidRPr="00E01F9A">
        <w:rPr>
          <w:rFonts w:ascii="Cambria" w:hAnsi="Cambria" w:cs="Tahoma"/>
          <w:sz w:val="20"/>
          <w:szCs w:val="20"/>
        </w:rPr>
        <w:t>będą zgodne z wzorem umowy będącym załącznikiem do SWZ.</w:t>
      </w:r>
    </w:p>
    <w:p w:rsidR="00434034" w:rsidRPr="00CD6C9C" w:rsidRDefault="00434034" w:rsidP="009D4D3A">
      <w:pPr>
        <w:numPr>
          <w:ilvl w:val="0"/>
          <w:numId w:val="2"/>
        </w:numPr>
        <w:spacing w:after="120"/>
        <w:ind w:left="567" w:hanging="425"/>
        <w:jc w:val="both"/>
        <w:rPr>
          <w:rFonts w:ascii="Cambria" w:hAnsi="Cambria" w:cs="Tahoma"/>
          <w:b/>
          <w:sz w:val="20"/>
          <w:szCs w:val="20"/>
        </w:rPr>
      </w:pPr>
      <w:r w:rsidRPr="00E01F9A">
        <w:rPr>
          <w:rFonts w:ascii="Cambria" w:hAnsi="Cambria" w:cs="Tahoma"/>
          <w:sz w:val="20"/>
          <w:szCs w:val="20"/>
        </w:rPr>
        <w:lastRenderedPageBreak/>
        <w:t>Oświadczamy, że zapoznaliśm</w:t>
      </w:r>
      <w:r w:rsidR="00FB6CDA" w:rsidRPr="00E01F9A">
        <w:rPr>
          <w:rFonts w:ascii="Cambria" w:hAnsi="Cambria" w:cs="Tahoma"/>
          <w:sz w:val="20"/>
          <w:szCs w:val="20"/>
        </w:rPr>
        <w:t xml:space="preserve">y się ze specyfikacją </w:t>
      </w:r>
      <w:r w:rsidRPr="00E01F9A">
        <w:rPr>
          <w:rFonts w:ascii="Cambria" w:hAnsi="Cambria" w:cs="Tahoma"/>
          <w:sz w:val="20"/>
          <w:szCs w:val="20"/>
        </w:rPr>
        <w:t xml:space="preserve">warunków zamówienia, w tym z wzorem umowy </w:t>
      </w:r>
      <w:r w:rsidR="00AC0D86" w:rsidRPr="00E01F9A">
        <w:rPr>
          <w:rFonts w:ascii="Cambria" w:hAnsi="Cambria" w:cs="Tahoma"/>
          <w:sz w:val="20"/>
          <w:szCs w:val="20"/>
        </w:rPr>
        <w:br/>
      </w:r>
      <w:r w:rsidRPr="00E01F9A">
        <w:rPr>
          <w:rFonts w:ascii="Cambria" w:hAnsi="Cambria" w:cs="Tahoma"/>
          <w:sz w:val="20"/>
          <w:szCs w:val="20"/>
        </w:rPr>
        <w:t>w sprawie zamówienia publicznego i uzyskaliśmy wszelkie informacje niezbędne do przygotowania niniejszej oferty. Przedst</w:t>
      </w:r>
      <w:r w:rsidR="00FB6CDA" w:rsidRPr="00E01F9A">
        <w:rPr>
          <w:rFonts w:ascii="Cambria" w:hAnsi="Cambria" w:cs="Tahoma"/>
          <w:sz w:val="20"/>
          <w:szCs w:val="20"/>
        </w:rPr>
        <w:t xml:space="preserve">awione w specyfikacji </w:t>
      </w:r>
      <w:r w:rsidRPr="00E01F9A">
        <w:rPr>
          <w:rFonts w:ascii="Cambria" w:hAnsi="Cambria" w:cs="Tahoma"/>
          <w:sz w:val="20"/>
          <w:szCs w:val="20"/>
        </w:rPr>
        <w:t>warunków zamówienia warunki zawarcia umowy oraz wzór umowy zostały przez nas zaakceptowane</w:t>
      </w:r>
      <w:r w:rsidRPr="00CD6C9C">
        <w:rPr>
          <w:rFonts w:ascii="Cambria" w:hAnsi="Cambria" w:cs="Tahoma"/>
          <w:sz w:val="20"/>
          <w:szCs w:val="20"/>
        </w:rPr>
        <w:t>.</w:t>
      </w:r>
    </w:p>
    <w:p w:rsidR="005B0016" w:rsidRPr="00CD6C9C" w:rsidRDefault="00434034" w:rsidP="009D4D3A">
      <w:pPr>
        <w:numPr>
          <w:ilvl w:val="0"/>
          <w:numId w:val="2"/>
        </w:numPr>
        <w:spacing w:after="120"/>
        <w:ind w:left="567" w:hanging="425"/>
        <w:jc w:val="both"/>
        <w:rPr>
          <w:rFonts w:ascii="Cambria" w:hAnsi="Cambria" w:cs="Tahoma"/>
          <w:b/>
          <w:sz w:val="20"/>
          <w:szCs w:val="20"/>
        </w:rPr>
      </w:pPr>
      <w:r w:rsidRPr="00CD6C9C">
        <w:rPr>
          <w:rFonts w:ascii="Cambria" w:hAnsi="Cambria" w:cs="Tahoma"/>
          <w:sz w:val="20"/>
          <w:szCs w:val="20"/>
        </w:rPr>
        <w:t>Oświadczamy, że uważamy się za związanych niniejszą ofertą przez czas wskazany w specyfikacji</w:t>
      </w:r>
      <w:r w:rsidR="00FB6CDA" w:rsidRPr="00CD6C9C">
        <w:rPr>
          <w:rFonts w:ascii="Cambria" w:hAnsi="Cambria" w:cs="Tahoma"/>
          <w:sz w:val="20"/>
          <w:szCs w:val="20"/>
        </w:rPr>
        <w:t xml:space="preserve"> </w:t>
      </w:r>
      <w:r w:rsidRPr="00CD6C9C">
        <w:rPr>
          <w:rFonts w:ascii="Cambria" w:hAnsi="Cambria" w:cs="Tahoma"/>
          <w:sz w:val="20"/>
          <w:szCs w:val="20"/>
        </w:rPr>
        <w:t>warunków zamówienia.</w:t>
      </w:r>
    </w:p>
    <w:p w:rsidR="005B0016" w:rsidRPr="00CD6C9C" w:rsidRDefault="005B0016" w:rsidP="009D4D3A">
      <w:pPr>
        <w:numPr>
          <w:ilvl w:val="0"/>
          <w:numId w:val="2"/>
        </w:numPr>
        <w:spacing w:after="120"/>
        <w:ind w:left="567" w:hanging="425"/>
        <w:jc w:val="both"/>
        <w:rPr>
          <w:rFonts w:ascii="Cambria" w:hAnsi="Cambria" w:cs="Tahoma"/>
          <w:b/>
          <w:sz w:val="20"/>
          <w:szCs w:val="20"/>
        </w:rPr>
      </w:pPr>
      <w:r w:rsidRPr="00CD6C9C">
        <w:rPr>
          <w:rFonts w:ascii="Cambria" w:hAnsi="Cambria" w:cs="Tahoma"/>
          <w:sz w:val="20"/>
          <w:szCs w:val="20"/>
        </w:rPr>
        <w:t>Oświadczam, że wypełniłem obowiązki informacyjne przewidziane w art. 13 lub art. 14 RODO</w:t>
      </w:r>
      <w:r w:rsidRPr="00CD6C9C">
        <w:rPr>
          <w:rFonts w:ascii="Cambria" w:hAnsi="Cambria" w:cs="Tahoma"/>
          <w:sz w:val="20"/>
          <w:szCs w:val="20"/>
          <w:vertAlign w:val="superscript"/>
        </w:rPr>
        <w:t>1)</w:t>
      </w:r>
      <w:r w:rsidRPr="00CD6C9C">
        <w:rPr>
          <w:rFonts w:ascii="Cambria" w:hAnsi="Cambria" w:cs="Tahoma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postępowaniu.**</w:t>
      </w:r>
    </w:p>
    <w:p w:rsidR="00552AB0" w:rsidRDefault="00434034" w:rsidP="009D4D3A">
      <w:pPr>
        <w:numPr>
          <w:ilvl w:val="0"/>
          <w:numId w:val="2"/>
        </w:numPr>
        <w:spacing w:after="120"/>
        <w:ind w:left="567" w:hanging="425"/>
        <w:jc w:val="both"/>
        <w:rPr>
          <w:rFonts w:ascii="Cambria" w:hAnsi="Cambria" w:cs="Tahoma"/>
          <w:b/>
          <w:sz w:val="20"/>
          <w:szCs w:val="20"/>
        </w:rPr>
      </w:pPr>
      <w:r w:rsidRPr="00CD6C9C">
        <w:rPr>
          <w:rFonts w:ascii="Cambria" w:hAnsi="Cambria" w:cs="Tahoma"/>
          <w:sz w:val="20"/>
          <w:szCs w:val="20"/>
        </w:rPr>
        <w:t>W przypadku uznania niniejszej oferty za ofertę najkorzystniejszą zobowiązujemy się do zawarcia umowy w miejscu i terminie wskazanym przez Zamawiającego, a przed zawarciem umowy wniesienia zabezpieczenia należytego wykonania umowy.</w:t>
      </w:r>
    </w:p>
    <w:p w:rsidR="00552AB0" w:rsidRPr="0047535F" w:rsidRDefault="00552AB0" w:rsidP="009D4D3A">
      <w:pPr>
        <w:numPr>
          <w:ilvl w:val="0"/>
          <w:numId w:val="2"/>
        </w:numPr>
        <w:spacing w:after="120"/>
        <w:ind w:left="567" w:hanging="425"/>
        <w:jc w:val="both"/>
        <w:rPr>
          <w:rFonts w:ascii="Cambria" w:hAnsi="Cambria" w:cs="Tahoma"/>
          <w:b/>
          <w:sz w:val="20"/>
          <w:szCs w:val="20"/>
        </w:rPr>
      </w:pPr>
      <w:r w:rsidRPr="00552AB0">
        <w:rPr>
          <w:rFonts w:ascii="Cambria" w:hAnsi="Cambria" w:cs="Calibri"/>
          <w:sz w:val="20"/>
          <w:szCs w:val="20"/>
        </w:rPr>
        <w:t xml:space="preserve">Informuję, że </w:t>
      </w:r>
      <w:r w:rsidRPr="00552AB0">
        <w:rPr>
          <w:rFonts w:ascii="Cambria" w:hAnsi="Cambria" w:cs="Calibri"/>
          <w:b/>
          <w:sz w:val="20"/>
          <w:szCs w:val="20"/>
        </w:rPr>
        <w:t xml:space="preserve">jestem </w:t>
      </w:r>
      <w:r w:rsidR="000661F5">
        <w:rPr>
          <w:rFonts w:ascii="Cambria" w:hAnsi="Cambria" w:cs="Calibri"/>
          <w:b/>
          <w:sz w:val="20"/>
          <w:szCs w:val="20"/>
        </w:rPr>
        <w:t xml:space="preserve"> </w:t>
      </w:r>
      <w:r w:rsidRPr="00552AB0">
        <w:rPr>
          <w:rFonts w:ascii="Cambria" w:hAnsi="Cambria" w:cs="Calibri"/>
          <w:sz w:val="20"/>
          <w:szCs w:val="20"/>
        </w:rPr>
        <w:t xml:space="preserve">(niepotrzebne skreślić) </w:t>
      </w:r>
      <w:r w:rsidRPr="00552AB0">
        <w:rPr>
          <w:rFonts w:ascii="Cambria" w:hAnsi="Cambria" w:cs="Calibri"/>
          <w:b/>
          <w:sz w:val="20"/>
          <w:szCs w:val="20"/>
        </w:rPr>
        <w:t>mikro/małym/średnim</w:t>
      </w:r>
      <w:r w:rsidR="000661F5">
        <w:rPr>
          <w:rFonts w:ascii="Cambria" w:hAnsi="Cambria" w:cs="Calibri"/>
          <w:b/>
          <w:sz w:val="20"/>
          <w:szCs w:val="20"/>
        </w:rPr>
        <w:t xml:space="preserve">/dużym * </w:t>
      </w:r>
      <w:r w:rsidRPr="00552AB0">
        <w:rPr>
          <w:rFonts w:ascii="Cambria" w:hAnsi="Cambria" w:cs="Calibri"/>
          <w:b/>
          <w:sz w:val="20"/>
          <w:szCs w:val="20"/>
        </w:rPr>
        <w:t>przedsiębiorcą</w:t>
      </w:r>
      <w:r w:rsidRPr="00552AB0">
        <w:rPr>
          <w:rFonts w:ascii="Cambria" w:hAnsi="Cambria"/>
          <w:b/>
          <w:sz w:val="20"/>
          <w:szCs w:val="20"/>
        </w:rPr>
        <w:t>.</w:t>
      </w:r>
    </w:p>
    <w:p w:rsidR="00C95511" w:rsidRPr="0047535F" w:rsidRDefault="00C95511" w:rsidP="0047535F">
      <w:pPr>
        <w:numPr>
          <w:ilvl w:val="0"/>
          <w:numId w:val="2"/>
        </w:numPr>
        <w:spacing w:after="120"/>
        <w:ind w:left="567" w:hanging="425"/>
        <w:jc w:val="both"/>
        <w:rPr>
          <w:rFonts w:ascii="Cambria" w:hAnsi="Cambria" w:cs="Tahoma"/>
          <w:b/>
          <w:sz w:val="20"/>
          <w:szCs w:val="20"/>
        </w:rPr>
      </w:pPr>
      <w:r w:rsidRPr="0047535F">
        <w:rPr>
          <w:rFonts w:ascii="Cambria" w:hAnsi="Cambria"/>
          <w:sz w:val="20"/>
          <w:szCs w:val="20"/>
        </w:rPr>
        <w:t>Wykonawca oświadcza, że rachunek bankowy na który będą dokonywane płatności                                                to nr…………………………………………………………………………………………………………………………………………</w:t>
      </w:r>
    </w:p>
    <w:p w:rsidR="00C95511" w:rsidRPr="00A62E4F" w:rsidRDefault="00C95511" w:rsidP="009D4D3A">
      <w:pPr>
        <w:pStyle w:val="Akapitzlist"/>
        <w:numPr>
          <w:ilvl w:val="0"/>
          <w:numId w:val="4"/>
        </w:numPr>
        <w:suppressAutoHyphens/>
        <w:spacing w:after="120"/>
        <w:ind w:left="993" w:hanging="284"/>
        <w:contextualSpacing/>
        <w:jc w:val="both"/>
        <w:rPr>
          <w:rFonts w:ascii="Cambria" w:hAnsi="Cambria"/>
          <w:sz w:val="20"/>
          <w:szCs w:val="20"/>
        </w:rPr>
      </w:pPr>
      <w:r w:rsidRPr="00A62E4F">
        <w:rPr>
          <w:rFonts w:ascii="Cambria" w:hAnsi="Cambria"/>
          <w:sz w:val="20"/>
          <w:szCs w:val="20"/>
        </w:rPr>
        <w:t>jest rachunkiem umożliwiającym płatność w ramach mechanizmu podzielonej płatności,                     o którym mowa powyżej.</w:t>
      </w:r>
    </w:p>
    <w:p w:rsidR="00C95511" w:rsidRPr="00C95511" w:rsidRDefault="00C95511" w:rsidP="009D4D3A">
      <w:pPr>
        <w:pStyle w:val="Akapitzlist"/>
        <w:numPr>
          <w:ilvl w:val="0"/>
          <w:numId w:val="4"/>
        </w:numPr>
        <w:suppressAutoHyphens/>
        <w:spacing w:after="120"/>
        <w:ind w:left="993" w:hanging="284"/>
        <w:contextualSpacing/>
        <w:jc w:val="both"/>
        <w:rPr>
          <w:rFonts w:ascii="Cambria" w:hAnsi="Cambria"/>
          <w:sz w:val="20"/>
          <w:szCs w:val="20"/>
        </w:rPr>
      </w:pPr>
      <w:r w:rsidRPr="00A62E4F">
        <w:rPr>
          <w:rFonts w:ascii="Cambria" w:hAnsi="Cambria"/>
          <w:sz w:val="20"/>
          <w:szCs w:val="20"/>
        </w:rPr>
        <w:t>jest rachunkiem znajdującym się w elektronicznym wykazie podmiotów prowadzonym                     od 1 września 2019 r. przez Szefa Krajowej Administracji Skarbowej, o którym mowa                              w ustawie o podatku od towarów i usług.</w:t>
      </w:r>
    </w:p>
    <w:p w:rsidR="00434034" w:rsidRPr="00CD6C9C" w:rsidRDefault="00434034" w:rsidP="009D4D3A">
      <w:pPr>
        <w:numPr>
          <w:ilvl w:val="0"/>
          <w:numId w:val="2"/>
        </w:numPr>
        <w:ind w:left="567" w:hanging="425"/>
        <w:jc w:val="both"/>
        <w:rPr>
          <w:rFonts w:ascii="Cambria" w:eastAsia="Calibri" w:hAnsi="Cambria"/>
          <w:i/>
          <w:sz w:val="20"/>
          <w:szCs w:val="20"/>
          <w:lang w:eastAsia="en-GB"/>
        </w:rPr>
      </w:pPr>
      <w:r w:rsidRPr="00CD6C9C">
        <w:rPr>
          <w:rFonts w:ascii="Cambria" w:hAnsi="Cambria" w:cs="Tahoma"/>
          <w:snapToGrid w:val="0"/>
          <w:sz w:val="20"/>
          <w:szCs w:val="20"/>
        </w:rPr>
        <w:t>Załącznikami do niniejszej oferty są:</w:t>
      </w:r>
    </w:p>
    <w:p w:rsidR="00434034" w:rsidRPr="00CD6C9C" w:rsidRDefault="00434034" w:rsidP="00434034">
      <w:pPr>
        <w:pStyle w:val="Lista5"/>
        <w:spacing w:line="360" w:lineRule="auto"/>
        <w:ind w:left="567" w:hanging="425"/>
        <w:rPr>
          <w:rFonts w:ascii="Cambria" w:hAnsi="Cambria" w:cs="Tahoma"/>
          <w:snapToGrid w:val="0"/>
          <w:sz w:val="20"/>
        </w:rPr>
      </w:pPr>
      <w:r w:rsidRPr="00CD6C9C">
        <w:rPr>
          <w:rFonts w:ascii="Cambria" w:hAnsi="Cambria" w:cs="Tahoma"/>
          <w:snapToGrid w:val="0"/>
          <w:sz w:val="20"/>
        </w:rPr>
        <w:t>.........................................................</w:t>
      </w:r>
    </w:p>
    <w:p w:rsidR="00434034" w:rsidRPr="00CD6C9C" w:rsidRDefault="00434034" w:rsidP="00434034">
      <w:pPr>
        <w:pStyle w:val="Lista5"/>
        <w:spacing w:line="360" w:lineRule="auto"/>
        <w:ind w:left="567" w:hanging="425"/>
        <w:rPr>
          <w:rFonts w:ascii="Cambria" w:hAnsi="Cambria" w:cs="Tahoma"/>
          <w:snapToGrid w:val="0"/>
          <w:sz w:val="20"/>
        </w:rPr>
      </w:pPr>
      <w:r w:rsidRPr="00CD6C9C">
        <w:rPr>
          <w:rFonts w:ascii="Cambria" w:hAnsi="Cambria" w:cs="Tahoma"/>
          <w:snapToGrid w:val="0"/>
          <w:sz w:val="20"/>
        </w:rPr>
        <w:t>.........................................................</w:t>
      </w:r>
    </w:p>
    <w:p w:rsidR="00434034" w:rsidRPr="00CD6C9C" w:rsidRDefault="00434034" w:rsidP="00434034">
      <w:pPr>
        <w:pStyle w:val="Lista5"/>
        <w:spacing w:line="360" w:lineRule="auto"/>
        <w:ind w:left="567" w:hanging="425"/>
        <w:rPr>
          <w:rFonts w:ascii="Cambria" w:hAnsi="Cambria" w:cs="Tahoma"/>
          <w:snapToGrid w:val="0"/>
          <w:sz w:val="20"/>
        </w:rPr>
      </w:pPr>
      <w:r w:rsidRPr="00CD6C9C">
        <w:rPr>
          <w:rFonts w:ascii="Cambria" w:hAnsi="Cambria" w:cs="Tahoma"/>
          <w:snapToGrid w:val="0"/>
          <w:sz w:val="20"/>
        </w:rPr>
        <w:t>………………………………………..</w:t>
      </w:r>
    </w:p>
    <w:p w:rsidR="00534EF0" w:rsidRPr="00CD6C9C" w:rsidRDefault="00434034" w:rsidP="00534EF0">
      <w:pPr>
        <w:pStyle w:val="Lista5"/>
        <w:spacing w:line="360" w:lineRule="auto"/>
        <w:ind w:left="567" w:hanging="425"/>
        <w:rPr>
          <w:rFonts w:ascii="Cambria" w:hAnsi="Cambria" w:cs="Arial"/>
          <w:sz w:val="20"/>
        </w:rPr>
      </w:pPr>
      <w:r w:rsidRPr="00CD6C9C">
        <w:rPr>
          <w:rFonts w:ascii="Cambria" w:hAnsi="Cambria" w:cs="Tahoma"/>
          <w:snapToGrid w:val="0"/>
          <w:sz w:val="20"/>
        </w:rPr>
        <w:t>………………………………………..</w:t>
      </w:r>
    </w:p>
    <w:p w:rsidR="00534EF0" w:rsidRDefault="00534EF0" w:rsidP="00D43481">
      <w:pPr>
        <w:pStyle w:val="Lista5"/>
        <w:spacing w:line="360" w:lineRule="auto"/>
        <w:ind w:left="567" w:hanging="425"/>
        <w:jc w:val="both"/>
        <w:rPr>
          <w:rFonts w:ascii="Cambria" w:hAnsi="Cambria" w:cs="Arial"/>
          <w:sz w:val="20"/>
        </w:rPr>
      </w:pPr>
    </w:p>
    <w:p w:rsidR="00534EF0" w:rsidRPr="00534EF0" w:rsidRDefault="00534EF0" w:rsidP="00D43481">
      <w:pPr>
        <w:pStyle w:val="Lista5"/>
        <w:spacing w:line="360" w:lineRule="auto"/>
        <w:ind w:left="567" w:hanging="425"/>
        <w:jc w:val="both"/>
        <w:rPr>
          <w:rFonts w:ascii="Cambria" w:hAnsi="Cambria" w:cs="Arial"/>
          <w:sz w:val="20"/>
        </w:rPr>
      </w:pPr>
      <w:r w:rsidRPr="00534EF0">
        <w:rPr>
          <w:rFonts w:ascii="Cambria" w:hAnsi="Cambria" w:cs="Tahoma"/>
          <w:snapToGrid w:val="0"/>
          <w:sz w:val="16"/>
          <w:szCs w:val="16"/>
        </w:rPr>
        <w:t>* niepotrzebne skreślić</w:t>
      </w:r>
    </w:p>
    <w:p w:rsidR="00534EF0" w:rsidRPr="00534EF0" w:rsidRDefault="00534EF0" w:rsidP="00D43481">
      <w:pPr>
        <w:pStyle w:val="Lista5"/>
        <w:ind w:left="142" w:hanging="142"/>
        <w:jc w:val="both"/>
        <w:rPr>
          <w:rFonts w:ascii="Cambria" w:hAnsi="Cambria" w:cs="Tahoma"/>
          <w:snapToGrid w:val="0"/>
          <w:sz w:val="16"/>
          <w:szCs w:val="16"/>
        </w:rPr>
      </w:pPr>
      <w:r w:rsidRPr="00534EF0">
        <w:rPr>
          <w:rFonts w:ascii="Cambria" w:hAnsi="Cambria" w:cs="Tahoma"/>
          <w:snapToGrid w:val="0"/>
          <w:sz w:val="16"/>
          <w:szCs w:val="16"/>
        </w:rPr>
        <w:t>** W przypadku gdy wykonawca nie przekazuje danych osobowych innych niż bezpośrednio jego dotyczących lub zachodzi   wyłączenie stosowania obowiązku informacyjnego, stosownie do art. 13 ust. 4 lub art. 14 ust. 5 RODO treści oświadczenia wykonawca nie składa (usunięcie treści oświadczenia np. przez jego wykreślenie).</w:t>
      </w:r>
    </w:p>
    <w:p w:rsidR="00016153" w:rsidRPr="005A5AD4" w:rsidRDefault="00534EF0" w:rsidP="005A5AD4">
      <w:pPr>
        <w:pStyle w:val="Lista5"/>
        <w:spacing w:line="276" w:lineRule="auto"/>
        <w:ind w:left="142" w:hanging="142"/>
        <w:jc w:val="both"/>
        <w:rPr>
          <w:rFonts w:ascii="Cambria" w:hAnsi="Cambria" w:cs="Arial"/>
          <w:sz w:val="16"/>
          <w:szCs w:val="16"/>
        </w:rPr>
      </w:pPr>
      <w:r w:rsidRPr="00534EF0">
        <w:rPr>
          <w:rFonts w:ascii="Cambria" w:hAnsi="Cambria" w:cs="Arial"/>
          <w:b/>
          <w:sz w:val="16"/>
          <w:szCs w:val="16"/>
          <w:vertAlign w:val="superscript"/>
        </w:rPr>
        <w:t>1)</w:t>
      </w:r>
      <w:r w:rsidRPr="00534EF0">
        <w:rPr>
          <w:rFonts w:ascii="Cambria" w:hAnsi="Cambria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sectPr w:rsidR="00016153" w:rsidRPr="005A5AD4" w:rsidSect="00853D2D">
      <w:headerReference w:type="default" r:id="rId7"/>
      <w:footerReference w:type="even" r:id="rId8"/>
      <w:footerReference w:type="default" r:id="rId9"/>
      <w:pgSz w:w="11906" w:h="16838"/>
      <w:pgMar w:top="1135" w:right="1274" w:bottom="1418" w:left="1418" w:header="0" w:footer="3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642D" w:rsidRDefault="00E8642D">
      <w:r>
        <w:separator/>
      </w:r>
    </w:p>
  </w:endnote>
  <w:endnote w:type="continuationSeparator" w:id="0">
    <w:p w:rsidR="00E8642D" w:rsidRDefault="00E864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Calibri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79E" w:rsidRDefault="00222F73" w:rsidP="00D838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0579E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0579E" w:rsidRDefault="0050579E" w:rsidP="00541932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531" w:rsidRDefault="00091531" w:rsidP="002A2635">
    <w:pPr>
      <w:spacing w:line="360" w:lineRule="auto"/>
      <w:ind w:left="5529"/>
      <w:jc w:val="center"/>
      <w:rPr>
        <w:rFonts w:ascii="Cambria" w:hAnsi="Cambria" w:cs="Arial"/>
        <w:i/>
        <w:sz w:val="16"/>
        <w:szCs w:val="16"/>
      </w:rPr>
    </w:pPr>
  </w:p>
  <w:p w:rsidR="00975657" w:rsidRDefault="002A2635" w:rsidP="002A2635">
    <w:pPr>
      <w:spacing w:line="360" w:lineRule="auto"/>
      <w:ind w:left="5529"/>
      <w:jc w:val="center"/>
      <w:rPr>
        <w:rFonts w:ascii="Cambria" w:hAnsi="Cambria" w:cs="Arial"/>
        <w:i/>
        <w:sz w:val="16"/>
        <w:szCs w:val="16"/>
      </w:rPr>
    </w:pPr>
    <w:r>
      <w:rPr>
        <w:rFonts w:ascii="Cambria" w:hAnsi="Cambria" w:cs="Arial"/>
        <w:i/>
        <w:sz w:val="16"/>
        <w:szCs w:val="16"/>
      </w:rPr>
      <w:t>Dokument musi być podpisany kwalifikowanym podpisem elektronicznym lub podpisem zaufanym lub elektronicznym podpisem osobistym</w:t>
    </w:r>
  </w:p>
  <w:p w:rsidR="0050579E" w:rsidRPr="00DF2EDD" w:rsidRDefault="0050579E" w:rsidP="00975657">
    <w:pPr>
      <w:pStyle w:val="Nagwek"/>
      <w:ind w:left="4956"/>
      <w:jc w:val="center"/>
      <w:rPr>
        <w:rFonts w:ascii="Cambria" w:hAnsi="Cambria"/>
        <w:b/>
        <w:caps/>
        <w:w w:val="90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642D" w:rsidRDefault="00E8642D">
      <w:r>
        <w:separator/>
      </w:r>
    </w:p>
  </w:footnote>
  <w:footnote w:type="continuationSeparator" w:id="0">
    <w:p w:rsidR="00E8642D" w:rsidRDefault="00E864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26F" w:rsidRDefault="00EE026F" w:rsidP="00853D2D">
    <w:pPr>
      <w:pStyle w:val="Nagwek"/>
      <w:rPr>
        <w:rFonts w:ascii="Cambria" w:hAnsi="Cambria"/>
        <w:b/>
        <w:sz w:val="20"/>
        <w:szCs w:val="20"/>
      </w:rPr>
    </w:pPr>
    <w:bookmarkStart w:id="1" w:name="_Hlk530999942"/>
    <w:bookmarkStart w:id="2" w:name="_Hlk530999941"/>
    <w:bookmarkStart w:id="3" w:name="_Hlk530999928"/>
    <w:bookmarkStart w:id="4" w:name="_Hlk530999927"/>
    <w:bookmarkStart w:id="5" w:name="_Hlk530999824"/>
    <w:r>
      <w:rPr>
        <w:sz w:val="20"/>
        <w:szCs w:val="20"/>
      </w:rPr>
      <w:t xml:space="preserve">      </w:t>
    </w:r>
    <w:bookmarkEnd w:id="1"/>
    <w:bookmarkEnd w:id="2"/>
    <w:bookmarkEnd w:id="3"/>
    <w:bookmarkEnd w:id="4"/>
    <w:bookmarkEnd w:id="5"/>
  </w:p>
  <w:p w:rsidR="00965FE9" w:rsidRDefault="00965FE9" w:rsidP="00965FE9">
    <w:pPr>
      <w:pStyle w:val="Nagwek"/>
      <w:rPr>
        <w:b/>
        <w:bCs/>
        <w:sz w:val="20"/>
        <w:szCs w:val="20"/>
      </w:rPr>
    </w:pPr>
  </w:p>
  <w:p w:rsidR="00965FE9" w:rsidRDefault="00965FE9" w:rsidP="00965FE9">
    <w:pPr>
      <w:tabs>
        <w:tab w:val="center" w:pos="4536"/>
        <w:tab w:val="right" w:pos="9072"/>
      </w:tabs>
      <w:rPr>
        <w:rFonts w:ascii="Cambria" w:hAnsi="Cambria"/>
        <w:sz w:val="20"/>
        <w:szCs w:val="20"/>
      </w:rPr>
    </w:pPr>
  </w:p>
  <w:p w:rsidR="00965FE9" w:rsidRPr="00EF5D17" w:rsidRDefault="00965FE9" w:rsidP="00965FE9">
    <w:pPr>
      <w:tabs>
        <w:tab w:val="center" w:pos="4536"/>
        <w:tab w:val="right" w:pos="9072"/>
      </w:tabs>
      <w:rPr>
        <w:rFonts w:ascii="Cambria" w:hAnsi="Cambria"/>
      </w:rPr>
    </w:pPr>
    <w:r w:rsidRPr="00EF5D17">
      <w:rPr>
        <w:rFonts w:ascii="Cambria" w:hAnsi="Cambria"/>
        <w:sz w:val="20"/>
        <w:szCs w:val="20"/>
      </w:rPr>
      <w:t xml:space="preserve">Numer referencyjny: </w:t>
    </w:r>
    <w:r w:rsidR="00221B4B">
      <w:rPr>
        <w:rFonts w:ascii="Cambria" w:hAnsi="Cambria"/>
        <w:bCs/>
        <w:sz w:val="20"/>
        <w:szCs w:val="20"/>
      </w:rPr>
      <w:t>ZP.271.51</w:t>
    </w:r>
    <w:r w:rsidR="004A40B8">
      <w:rPr>
        <w:rFonts w:ascii="Cambria" w:hAnsi="Cambria"/>
        <w:bCs/>
        <w:sz w:val="20"/>
        <w:szCs w:val="20"/>
      </w:rPr>
      <w:t>.2026</w:t>
    </w:r>
  </w:p>
  <w:p w:rsidR="00671825" w:rsidRPr="00853D2D" w:rsidRDefault="00671825" w:rsidP="00965FE9">
    <w:pPr>
      <w:tabs>
        <w:tab w:val="left" w:pos="1440"/>
        <w:tab w:val="center" w:pos="4536"/>
        <w:tab w:val="right" w:pos="9072"/>
      </w:tabs>
      <w:jc w:val="right"/>
      <w:rPr>
        <w:rFonts w:ascii="Cambria" w:hAnsi="Cambri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9C2E2C92"/>
    <w:name w:val="WW8Num2"/>
    <w:lvl w:ilvl="0">
      <w:start w:val="11"/>
      <w:numFmt w:val="decimal"/>
      <w:lvlText w:val="%1"/>
      <w:lvlJc w:val="left"/>
      <w:pPr>
        <w:tabs>
          <w:tab w:val="num" w:pos="1085"/>
        </w:tabs>
        <w:ind w:left="1085" w:hanging="375"/>
      </w:pPr>
      <w:rPr>
        <w:rFonts w:cs="Times New Roman"/>
      </w:rPr>
    </w:lvl>
    <w:lvl w:ilvl="1">
      <w:start w:val="1"/>
      <w:numFmt w:val="decimal"/>
      <w:lvlText w:val="12.%2"/>
      <w:lvlJc w:val="left"/>
      <w:pPr>
        <w:tabs>
          <w:tab w:val="num" w:pos="1511"/>
        </w:tabs>
        <w:ind w:left="1511" w:hanging="375"/>
      </w:pPr>
      <w:rPr>
        <w:rFonts w:cs="Times New Roman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2282"/>
        </w:tabs>
        <w:ind w:left="2282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708"/>
        </w:tabs>
        <w:ind w:left="2708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494"/>
        </w:tabs>
        <w:ind w:left="3494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920"/>
        </w:tabs>
        <w:ind w:left="39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706"/>
        </w:tabs>
        <w:ind w:left="4706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5132"/>
        </w:tabs>
        <w:ind w:left="5132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558"/>
        </w:tabs>
        <w:ind w:left="5558" w:hanging="1440"/>
      </w:pPr>
      <w:rPr>
        <w:rFonts w:cs="Times New Roman"/>
      </w:rPr>
    </w:lvl>
  </w:abstractNum>
  <w:abstractNum w:abstractNumId="1">
    <w:nsid w:val="00000004"/>
    <w:multiLevelType w:val="multilevel"/>
    <w:tmpl w:val="49FA827A"/>
    <w:name w:val="WW8Num3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  <w:i w:val="0"/>
        <w:iCs w:val="0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2">
    <w:nsid w:val="00000006"/>
    <w:multiLevelType w:val="multilevel"/>
    <w:tmpl w:val="00000006"/>
    <w:name w:val="WW8Num6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3">
    <w:nsid w:val="00000009"/>
    <w:multiLevelType w:val="singleLevel"/>
    <w:tmpl w:val="00000009"/>
    <w:name w:val="WW8Num9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 w:val="0"/>
        <w:i w:val="0"/>
        <w:color w:val="auto"/>
        <w:sz w:val="16"/>
      </w:rPr>
    </w:lvl>
  </w:abstractNum>
  <w:abstractNum w:abstractNumId="4">
    <w:nsid w:val="0000000F"/>
    <w:multiLevelType w:val="multilevel"/>
    <w:tmpl w:val="AFCEE61A"/>
    <w:name w:val="WW8Num17"/>
    <w:lvl w:ilvl="0">
      <w:start w:val="1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5">
    <w:nsid w:val="00000012"/>
    <w:multiLevelType w:val="multilevel"/>
    <w:tmpl w:val="C6AA1B82"/>
    <w:name w:val="WW8Num21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61"/>
        </w:tabs>
        <w:ind w:left="861" w:hanging="435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6">
    <w:nsid w:val="00000014"/>
    <w:multiLevelType w:val="multilevel"/>
    <w:tmpl w:val="00000014"/>
    <w:name w:val="WW8Num2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10.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>
      <w:start w:val="1"/>
      <w:numFmt w:val="decimal"/>
      <w:lvlText w:val="10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7">
    <w:nsid w:val="0000001F"/>
    <w:multiLevelType w:val="multilevel"/>
    <w:tmpl w:val="68AE429E"/>
    <w:name w:val="WW8Num41"/>
    <w:lvl w:ilvl="0">
      <w:start w:val="1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8">
    <w:nsid w:val="00000021"/>
    <w:multiLevelType w:val="singleLevel"/>
    <w:tmpl w:val="00000021"/>
    <w:name w:val="WW8Num33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/>
      </w:rPr>
    </w:lvl>
  </w:abstractNum>
  <w:abstractNum w:abstractNumId="9">
    <w:nsid w:val="136C4DEC"/>
    <w:multiLevelType w:val="hybridMultilevel"/>
    <w:tmpl w:val="3B7EDC4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233E52"/>
    <w:multiLevelType w:val="hybridMultilevel"/>
    <w:tmpl w:val="0AF016E2"/>
    <w:lvl w:ilvl="0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12">
    <w:nsid w:val="48AB123B"/>
    <w:multiLevelType w:val="multilevel"/>
    <w:tmpl w:val="B36A6100"/>
    <w:name w:val="WW8Num3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13">
    <w:nsid w:val="4D0F7FB5"/>
    <w:multiLevelType w:val="hybridMultilevel"/>
    <w:tmpl w:val="998CF9C8"/>
    <w:lvl w:ilvl="0" w:tplc="0E647D24">
      <w:start w:val="1"/>
      <w:numFmt w:val="decimal"/>
      <w:lvlText w:val="%1."/>
      <w:lvlJc w:val="left"/>
      <w:pPr>
        <w:ind w:left="930" w:hanging="570"/>
      </w:pPr>
      <w:rPr>
        <w:rFonts w:hint="default"/>
        <w:b w:val="0"/>
        <w:i w:val="0"/>
      </w:rPr>
    </w:lvl>
    <w:lvl w:ilvl="1" w:tplc="A54604F4">
      <w:start w:val="1"/>
      <w:numFmt w:val="bullet"/>
      <w:lvlText w:val=""/>
      <w:lvlJc w:val="left"/>
      <w:pPr>
        <w:tabs>
          <w:tab w:val="num" w:pos="2466"/>
        </w:tabs>
        <w:ind w:left="2466" w:hanging="1386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E6446A"/>
    <w:multiLevelType w:val="multilevel"/>
    <w:tmpl w:val="E686511E"/>
    <w:name w:val="WW8Num412"/>
    <w:lvl w:ilvl="0">
      <w:start w:val="2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num w:numId="1">
    <w:abstractNumId w:val="11"/>
  </w:num>
  <w:num w:numId="2">
    <w:abstractNumId w:val="13"/>
  </w:num>
  <w:num w:numId="3">
    <w:abstractNumId w:val="10"/>
  </w:num>
  <w:num w:numId="4">
    <w:abstractNumId w:val="9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8"/>
  <w:proofState w:spelling="clean"/>
  <w:stylePaneFormatFilter w:val="3F01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90114"/>
  </w:hdrShapeDefaults>
  <w:footnotePr>
    <w:footnote w:id="-1"/>
    <w:footnote w:id="0"/>
  </w:footnotePr>
  <w:endnotePr>
    <w:endnote w:id="-1"/>
    <w:endnote w:id="0"/>
  </w:endnotePr>
  <w:compat/>
  <w:rsids>
    <w:rsidRoot w:val="00541932"/>
    <w:rsid w:val="000024C5"/>
    <w:rsid w:val="0000347E"/>
    <w:rsid w:val="00005154"/>
    <w:rsid w:val="0000528A"/>
    <w:rsid w:val="000065EB"/>
    <w:rsid w:val="000066DD"/>
    <w:rsid w:val="00006898"/>
    <w:rsid w:val="00006D71"/>
    <w:rsid w:val="000124FC"/>
    <w:rsid w:val="00016153"/>
    <w:rsid w:val="000231AC"/>
    <w:rsid w:val="000239D4"/>
    <w:rsid w:val="00023F47"/>
    <w:rsid w:val="00025659"/>
    <w:rsid w:val="00026E3B"/>
    <w:rsid w:val="00027CE9"/>
    <w:rsid w:val="00033E37"/>
    <w:rsid w:val="0003703F"/>
    <w:rsid w:val="000379F7"/>
    <w:rsid w:val="00041617"/>
    <w:rsid w:val="00042263"/>
    <w:rsid w:val="00042B17"/>
    <w:rsid w:val="00044B6B"/>
    <w:rsid w:val="00047EF2"/>
    <w:rsid w:val="00051CDC"/>
    <w:rsid w:val="00054BF5"/>
    <w:rsid w:val="00055851"/>
    <w:rsid w:val="00061F88"/>
    <w:rsid w:val="00063849"/>
    <w:rsid w:val="000661F5"/>
    <w:rsid w:val="000675E7"/>
    <w:rsid w:val="00070743"/>
    <w:rsid w:val="000726CE"/>
    <w:rsid w:val="00075847"/>
    <w:rsid w:val="00080D85"/>
    <w:rsid w:val="00081DEF"/>
    <w:rsid w:val="00082D90"/>
    <w:rsid w:val="00084151"/>
    <w:rsid w:val="000858B3"/>
    <w:rsid w:val="00090A82"/>
    <w:rsid w:val="00091531"/>
    <w:rsid w:val="00091D43"/>
    <w:rsid w:val="000970DD"/>
    <w:rsid w:val="000A0528"/>
    <w:rsid w:val="000A14D0"/>
    <w:rsid w:val="000A1662"/>
    <w:rsid w:val="000A1940"/>
    <w:rsid w:val="000A1981"/>
    <w:rsid w:val="000A27ED"/>
    <w:rsid w:val="000A3AB9"/>
    <w:rsid w:val="000A3BB7"/>
    <w:rsid w:val="000A660B"/>
    <w:rsid w:val="000B0B94"/>
    <w:rsid w:val="000B0FF6"/>
    <w:rsid w:val="000B2EE7"/>
    <w:rsid w:val="000B37AC"/>
    <w:rsid w:val="000B556A"/>
    <w:rsid w:val="000C152C"/>
    <w:rsid w:val="000C1FE3"/>
    <w:rsid w:val="000C3646"/>
    <w:rsid w:val="000C53BC"/>
    <w:rsid w:val="000D40FD"/>
    <w:rsid w:val="000E05B9"/>
    <w:rsid w:val="000E05C1"/>
    <w:rsid w:val="000E18DD"/>
    <w:rsid w:val="000E4E2A"/>
    <w:rsid w:val="000E7F53"/>
    <w:rsid w:val="000F655B"/>
    <w:rsid w:val="0010294D"/>
    <w:rsid w:val="00102A85"/>
    <w:rsid w:val="00102C0C"/>
    <w:rsid w:val="00103155"/>
    <w:rsid w:val="001054D9"/>
    <w:rsid w:val="00112454"/>
    <w:rsid w:val="00113FE5"/>
    <w:rsid w:val="00114AAA"/>
    <w:rsid w:val="00114EE9"/>
    <w:rsid w:val="00115D22"/>
    <w:rsid w:val="001201D6"/>
    <w:rsid w:val="001218E1"/>
    <w:rsid w:val="00122276"/>
    <w:rsid w:val="00126E65"/>
    <w:rsid w:val="00131262"/>
    <w:rsid w:val="00134702"/>
    <w:rsid w:val="001357B0"/>
    <w:rsid w:val="00135BB5"/>
    <w:rsid w:val="00136D09"/>
    <w:rsid w:val="00137870"/>
    <w:rsid w:val="001405D1"/>
    <w:rsid w:val="00140DF0"/>
    <w:rsid w:val="00143610"/>
    <w:rsid w:val="0014366A"/>
    <w:rsid w:val="00145F79"/>
    <w:rsid w:val="0014707D"/>
    <w:rsid w:val="00153873"/>
    <w:rsid w:val="00155F9C"/>
    <w:rsid w:val="001568FB"/>
    <w:rsid w:val="00157704"/>
    <w:rsid w:val="0016212F"/>
    <w:rsid w:val="00162505"/>
    <w:rsid w:val="00162560"/>
    <w:rsid w:val="00163DC5"/>
    <w:rsid w:val="00164656"/>
    <w:rsid w:val="00164F38"/>
    <w:rsid w:val="00165D29"/>
    <w:rsid w:val="00170964"/>
    <w:rsid w:val="001720B9"/>
    <w:rsid w:val="0017416A"/>
    <w:rsid w:val="00174344"/>
    <w:rsid w:val="001767AD"/>
    <w:rsid w:val="001816EE"/>
    <w:rsid w:val="0018353E"/>
    <w:rsid w:val="001839C8"/>
    <w:rsid w:val="001866AD"/>
    <w:rsid w:val="00191FF7"/>
    <w:rsid w:val="00192C7B"/>
    <w:rsid w:val="00194CF3"/>
    <w:rsid w:val="00197122"/>
    <w:rsid w:val="001979DB"/>
    <w:rsid w:val="001A1117"/>
    <w:rsid w:val="001A4C70"/>
    <w:rsid w:val="001A5611"/>
    <w:rsid w:val="001A6229"/>
    <w:rsid w:val="001B000A"/>
    <w:rsid w:val="001B3135"/>
    <w:rsid w:val="001B5EBB"/>
    <w:rsid w:val="001B65FF"/>
    <w:rsid w:val="001C12C8"/>
    <w:rsid w:val="001C256F"/>
    <w:rsid w:val="001C33AC"/>
    <w:rsid w:val="001C3C1E"/>
    <w:rsid w:val="001C4E52"/>
    <w:rsid w:val="001C67DA"/>
    <w:rsid w:val="001C70D0"/>
    <w:rsid w:val="001C7926"/>
    <w:rsid w:val="001C7C3F"/>
    <w:rsid w:val="001D473D"/>
    <w:rsid w:val="001D6CF9"/>
    <w:rsid w:val="001E319E"/>
    <w:rsid w:val="001E6C02"/>
    <w:rsid w:val="001E6F19"/>
    <w:rsid w:val="001F1C7C"/>
    <w:rsid w:val="001F37AF"/>
    <w:rsid w:val="001F3802"/>
    <w:rsid w:val="001F4FD3"/>
    <w:rsid w:val="001F516F"/>
    <w:rsid w:val="001F585B"/>
    <w:rsid w:val="001F60E2"/>
    <w:rsid w:val="001F6ECF"/>
    <w:rsid w:val="002013CA"/>
    <w:rsid w:val="00204600"/>
    <w:rsid w:val="00205194"/>
    <w:rsid w:val="002060F1"/>
    <w:rsid w:val="00211D44"/>
    <w:rsid w:val="00213968"/>
    <w:rsid w:val="00221B4B"/>
    <w:rsid w:val="00222F73"/>
    <w:rsid w:val="002232E2"/>
    <w:rsid w:val="00223750"/>
    <w:rsid w:val="002248A3"/>
    <w:rsid w:val="00224C77"/>
    <w:rsid w:val="00225324"/>
    <w:rsid w:val="00226348"/>
    <w:rsid w:val="00227E39"/>
    <w:rsid w:val="00233770"/>
    <w:rsid w:val="00235B00"/>
    <w:rsid w:val="0023744F"/>
    <w:rsid w:val="00241C6C"/>
    <w:rsid w:val="002447F6"/>
    <w:rsid w:val="00246A11"/>
    <w:rsid w:val="00247011"/>
    <w:rsid w:val="00252051"/>
    <w:rsid w:val="00252EF3"/>
    <w:rsid w:val="00255734"/>
    <w:rsid w:val="00256EDD"/>
    <w:rsid w:val="00257369"/>
    <w:rsid w:val="00257B93"/>
    <w:rsid w:val="00261B89"/>
    <w:rsid w:val="00261E85"/>
    <w:rsid w:val="002631E2"/>
    <w:rsid w:val="0026568F"/>
    <w:rsid w:val="0026697F"/>
    <w:rsid w:val="0026706B"/>
    <w:rsid w:val="002678AB"/>
    <w:rsid w:val="00271D38"/>
    <w:rsid w:val="00272E2B"/>
    <w:rsid w:val="002814D4"/>
    <w:rsid w:val="002837ED"/>
    <w:rsid w:val="002940C0"/>
    <w:rsid w:val="002953C0"/>
    <w:rsid w:val="002A2237"/>
    <w:rsid w:val="002A2635"/>
    <w:rsid w:val="002A2640"/>
    <w:rsid w:val="002A4CEF"/>
    <w:rsid w:val="002A5876"/>
    <w:rsid w:val="002A5EA7"/>
    <w:rsid w:val="002A7F4E"/>
    <w:rsid w:val="002B6740"/>
    <w:rsid w:val="002C49D9"/>
    <w:rsid w:val="002C5887"/>
    <w:rsid w:val="002C6255"/>
    <w:rsid w:val="002C6B65"/>
    <w:rsid w:val="002C75A5"/>
    <w:rsid w:val="002D201A"/>
    <w:rsid w:val="002D645D"/>
    <w:rsid w:val="002D67E0"/>
    <w:rsid w:val="002D6BEA"/>
    <w:rsid w:val="002D74BE"/>
    <w:rsid w:val="002D7AED"/>
    <w:rsid w:val="002E0A89"/>
    <w:rsid w:val="002F0291"/>
    <w:rsid w:val="002F16D6"/>
    <w:rsid w:val="002F26C4"/>
    <w:rsid w:val="002F79CA"/>
    <w:rsid w:val="003001CF"/>
    <w:rsid w:val="00302515"/>
    <w:rsid w:val="00302B07"/>
    <w:rsid w:val="0030327C"/>
    <w:rsid w:val="0030332F"/>
    <w:rsid w:val="003062AC"/>
    <w:rsid w:val="00310A34"/>
    <w:rsid w:val="0031370D"/>
    <w:rsid w:val="00313888"/>
    <w:rsid w:val="00315240"/>
    <w:rsid w:val="00320DC8"/>
    <w:rsid w:val="00325720"/>
    <w:rsid w:val="00330A77"/>
    <w:rsid w:val="00330BDA"/>
    <w:rsid w:val="00331D6C"/>
    <w:rsid w:val="0033364D"/>
    <w:rsid w:val="00333831"/>
    <w:rsid w:val="00333E3F"/>
    <w:rsid w:val="00333F61"/>
    <w:rsid w:val="00334999"/>
    <w:rsid w:val="00341028"/>
    <w:rsid w:val="003420DB"/>
    <w:rsid w:val="003429D7"/>
    <w:rsid w:val="00350282"/>
    <w:rsid w:val="00351E47"/>
    <w:rsid w:val="003536D5"/>
    <w:rsid w:val="00353E34"/>
    <w:rsid w:val="00354735"/>
    <w:rsid w:val="003600E2"/>
    <w:rsid w:val="0036073C"/>
    <w:rsid w:val="00362C90"/>
    <w:rsid w:val="00364AEE"/>
    <w:rsid w:val="00365834"/>
    <w:rsid w:val="00366630"/>
    <w:rsid w:val="00367880"/>
    <w:rsid w:val="00367A44"/>
    <w:rsid w:val="00373F4E"/>
    <w:rsid w:val="003809D8"/>
    <w:rsid w:val="00382285"/>
    <w:rsid w:val="00382504"/>
    <w:rsid w:val="00383D3C"/>
    <w:rsid w:val="00386C8E"/>
    <w:rsid w:val="00387243"/>
    <w:rsid w:val="00391332"/>
    <w:rsid w:val="00392B0F"/>
    <w:rsid w:val="00392B43"/>
    <w:rsid w:val="00392F4F"/>
    <w:rsid w:val="00394CB7"/>
    <w:rsid w:val="00396495"/>
    <w:rsid w:val="00396AE5"/>
    <w:rsid w:val="003A1434"/>
    <w:rsid w:val="003A1A6D"/>
    <w:rsid w:val="003A21AC"/>
    <w:rsid w:val="003A2551"/>
    <w:rsid w:val="003A2BB7"/>
    <w:rsid w:val="003A41B1"/>
    <w:rsid w:val="003A4DC1"/>
    <w:rsid w:val="003A5A9D"/>
    <w:rsid w:val="003A5E55"/>
    <w:rsid w:val="003A6BED"/>
    <w:rsid w:val="003B13A9"/>
    <w:rsid w:val="003B1C0B"/>
    <w:rsid w:val="003B4478"/>
    <w:rsid w:val="003B6F73"/>
    <w:rsid w:val="003C48F1"/>
    <w:rsid w:val="003C4AD1"/>
    <w:rsid w:val="003C4B19"/>
    <w:rsid w:val="003C659A"/>
    <w:rsid w:val="003C7514"/>
    <w:rsid w:val="003D1ED1"/>
    <w:rsid w:val="003D4FCB"/>
    <w:rsid w:val="003E464A"/>
    <w:rsid w:val="003E719D"/>
    <w:rsid w:val="003F0669"/>
    <w:rsid w:val="003F3E9E"/>
    <w:rsid w:val="003F49E2"/>
    <w:rsid w:val="003F503B"/>
    <w:rsid w:val="003F5826"/>
    <w:rsid w:val="003F60D2"/>
    <w:rsid w:val="00400735"/>
    <w:rsid w:val="004017ED"/>
    <w:rsid w:val="00404595"/>
    <w:rsid w:val="00405505"/>
    <w:rsid w:val="00410D38"/>
    <w:rsid w:val="0041331B"/>
    <w:rsid w:val="00413D44"/>
    <w:rsid w:val="00414CF9"/>
    <w:rsid w:val="00420580"/>
    <w:rsid w:val="00422FC5"/>
    <w:rsid w:val="00423457"/>
    <w:rsid w:val="004237EC"/>
    <w:rsid w:val="004245B7"/>
    <w:rsid w:val="00427A12"/>
    <w:rsid w:val="0043062E"/>
    <w:rsid w:val="00434034"/>
    <w:rsid w:val="00436078"/>
    <w:rsid w:val="00436F25"/>
    <w:rsid w:val="004407D8"/>
    <w:rsid w:val="004409ED"/>
    <w:rsid w:val="00441F36"/>
    <w:rsid w:val="0044374E"/>
    <w:rsid w:val="0044434A"/>
    <w:rsid w:val="00445639"/>
    <w:rsid w:val="00446E5C"/>
    <w:rsid w:val="004501D1"/>
    <w:rsid w:val="00450CDE"/>
    <w:rsid w:val="0045165D"/>
    <w:rsid w:val="004516B9"/>
    <w:rsid w:val="004519E7"/>
    <w:rsid w:val="004538F2"/>
    <w:rsid w:val="0045434D"/>
    <w:rsid w:val="00460670"/>
    <w:rsid w:val="00460E98"/>
    <w:rsid w:val="00460EBC"/>
    <w:rsid w:val="004617BB"/>
    <w:rsid w:val="00462A4F"/>
    <w:rsid w:val="004639B5"/>
    <w:rsid w:val="0047062C"/>
    <w:rsid w:val="00471F46"/>
    <w:rsid w:val="00472BAD"/>
    <w:rsid w:val="0047535F"/>
    <w:rsid w:val="00477ADD"/>
    <w:rsid w:val="00480774"/>
    <w:rsid w:val="004825FF"/>
    <w:rsid w:val="00483B12"/>
    <w:rsid w:val="00485B52"/>
    <w:rsid w:val="00490F36"/>
    <w:rsid w:val="004934C5"/>
    <w:rsid w:val="004936D2"/>
    <w:rsid w:val="00494A82"/>
    <w:rsid w:val="00494BF8"/>
    <w:rsid w:val="0049543B"/>
    <w:rsid w:val="004970E3"/>
    <w:rsid w:val="004A1963"/>
    <w:rsid w:val="004A40B8"/>
    <w:rsid w:val="004A4FF7"/>
    <w:rsid w:val="004A50BC"/>
    <w:rsid w:val="004A57A5"/>
    <w:rsid w:val="004A731F"/>
    <w:rsid w:val="004A76EB"/>
    <w:rsid w:val="004A7E36"/>
    <w:rsid w:val="004B0A6D"/>
    <w:rsid w:val="004B14A3"/>
    <w:rsid w:val="004B50F0"/>
    <w:rsid w:val="004B5569"/>
    <w:rsid w:val="004C08CA"/>
    <w:rsid w:val="004C0C45"/>
    <w:rsid w:val="004C1036"/>
    <w:rsid w:val="004C10D6"/>
    <w:rsid w:val="004C1367"/>
    <w:rsid w:val="004C2620"/>
    <w:rsid w:val="004C52C0"/>
    <w:rsid w:val="004C6EE4"/>
    <w:rsid w:val="004D467D"/>
    <w:rsid w:val="004D4CCE"/>
    <w:rsid w:val="004D63E9"/>
    <w:rsid w:val="004E3410"/>
    <w:rsid w:val="004E4827"/>
    <w:rsid w:val="004E5A97"/>
    <w:rsid w:val="004E5DD6"/>
    <w:rsid w:val="004E6D1D"/>
    <w:rsid w:val="004E7F7A"/>
    <w:rsid w:val="004F1DB6"/>
    <w:rsid w:val="004F31B5"/>
    <w:rsid w:val="004F4AC8"/>
    <w:rsid w:val="005021A4"/>
    <w:rsid w:val="005021E7"/>
    <w:rsid w:val="005038D7"/>
    <w:rsid w:val="0050579E"/>
    <w:rsid w:val="00510327"/>
    <w:rsid w:val="00511D6F"/>
    <w:rsid w:val="005127C5"/>
    <w:rsid w:val="005128AA"/>
    <w:rsid w:val="005131C0"/>
    <w:rsid w:val="005140D4"/>
    <w:rsid w:val="00514B70"/>
    <w:rsid w:val="00515E60"/>
    <w:rsid w:val="00516445"/>
    <w:rsid w:val="0051755C"/>
    <w:rsid w:val="00522BE4"/>
    <w:rsid w:val="005322CB"/>
    <w:rsid w:val="005323A2"/>
    <w:rsid w:val="005327E3"/>
    <w:rsid w:val="00532D41"/>
    <w:rsid w:val="00532DC9"/>
    <w:rsid w:val="00534E6E"/>
    <w:rsid w:val="00534EF0"/>
    <w:rsid w:val="00535A56"/>
    <w:rsid w:val="00535B3B"/>
    <w:rsid w:val="0053629E"/>
    <w:rsid w:val="0054161F"/>
    <w:rsid w:val="00541932"/>
    <w:rsid w:val="00545A25"/>
    <w:rsid w:val="00545BD7"/>
    <w:rsid w:val="00546333"/>
    <w:rsid w:val="00546BDE"/>
    <w:rsid w:val="00546FE9"/>
    <w:rsid w:val="00547405"/>
    <w:rsid w:val="00547AC7"/>
    <w:rsid w:val="0055188B"/>
    <w:rsid w:val="005522C9"/>
    <w:rsid w:val="00552AB0"/>
    <w:rsid w:val="00552CB7"/>
    <w:rsid w:val="005536CE"/>
    <w:rsid w:val="0055466D"/>
    <w:rsid w:val="005578DF"/>
    <w:rsid w:val="00561E52"/>
    <w:rsid w:val="00562ABE"/>
    <w:rsid w:val="00563C92"/>
    <w:rsid w:val="00564049"/>
    <w:rsid w:val="00564ED6"/>
    <w:rsid w:val="005724C6"/>
    <w:rsid w:val="0057348E"/>
    <w:rsid w:val="005748ED"/>
    <w:rsid w:val="00575B76"/>
    <w:rsid w:val="00576DF7"/>
    <w:rsid w:val="00580642"/>
    <w:rsid w:val="00581CA3"/>
    <w:rsid w:val="00582873"/>
    <w:rsid w:val="00582D56"/>
    <w:rsid w:val="00583E8F"/>
    <w:rsid w:val="005861B3"/>
    <w:rsid w:val="00586C62"/>
    <w:rsid w:val="00586F80"/>
    <w:rsid w:val="005870B8"/>
    <w:rsid w:val="00590BAD"/>
    <w:rsid w:val="00590EC3"/>
    <w:rsid w:val="005916C5"/>
    <w:rsid w:val="005921A0"/>
    <w:rsid w:val="00592FE4"/>
    <w:rsid w:val="00593ACF"/>
    <w:rsid w:val="00595F14"/>
    <w:rsid w:val="00596C55"/>
    <w:rsid w:val="005A1915"/>
    <w:rsid w:val="005A3AF6"/>
    <w:rsid w:val="005A4EF6"/>
    <w:rsid w:val="005A5AD4"/>
    <w:rsid w:val="005A7D9C"/>
    <w:rsid w:val="005B0016"/>
    <w:rsid w:val="005B588A"/>
    <w:rsid w:val="005C02F8"/>
    <w:rsid w:val="005C13F5"/>
    <w:rsid w:val="005C1C2E"/>
    <w:rsid w:val="005C25E4"/>
    <w:rsid w:val="005C2B74"/>
    <w:rsid w:val="005C52B4"/>
    <w:rsid w:val="005C74D9"/>
    <w:rsid w:val="005D3855"/>
    <w:rsid w:val="005D3E53"/>
    <w:rsid w:val="005D49B2"/>
    <w:rsid w:val="005E109B"/>
    <w:rsid w:val="005E25BB"/>
    <w:rsid w:val="005F248D"/>
    <w:rsid w:val="005F3C52"/>
    <w:rsid w:val="005F51FC"/>
    <w:rsid w:val="005F53FF"/>
    <w:rsid w:val="005F73F2"/>
    <w:rsid w:val="006004BA"/>
    <w:rsid w:val="00600ACA"/>
    <w:rsid w:val="00601FA4"/>
    <w:rsid w:val="006042A2"/>
    <w:rsid w:val="00606915"/>
    <w:rsid w:val="00607529"/>
    <w:rsid w:val="00607E94"/>
    <w:rsid w:val="006169E8"/>
    <w:rsid w:val="00620E0F"/>
    <w:rsid w:val="006230E3"/>
    <w:rsid w:val="00625F95"/>
    <w:rsid w:val="00631F41"/>
    <w:rsid w:val="00633F9C"/>
    <w:rsid w:val="00642664"/>
    <w:rsid w:val="00644938"/>
    <w:rsid w:val="00645158"/>
    <w:rsid w:val="0064532E"/>
    <w:rsid w:val="00646024"/>
    <w:rsid w:val="00647F74"/>
    <w:rsid w:val="00651164"/>
    <w:rsid w:val="006524E0"/>
    <w:rsid w:val="00652544"/>
    <w:rsid w:val="00652ADE"/>
    <w:rsid w:val="0065381F"/>
    <w:rsid w:val="006542AE"/>
    <w:rsid w:val="00657045"/>
    <w:rsid w:val="006575DF"/>
    <w:rsid w:val="006615B0"/>
    <w:rsid w:val="0066323E"/>
    <w:rsid w:val="00664AC0"/>
    <w:rsid w:val="00667918"/>
    <w:rsid w:val="00667F63"/>
    <w:rsid w:val="00670104"/>
    <w:rsid w:val="006701F1"/>
    <w:rsid w:val="00671825"/>
    <w:rsid w:val="00672FAA"/>
    <w:rsid w:val="0067561C"/>
    <w:rsid w:val="00675D59"/>
    <w:rsid w:val="006800B9"/>
    <w:rsid w:val="00680380"/>
    <w:rsid w:val="00680BB6"/>
    <w:rsid w:val="00681012"/>
    <w:rsid w:val="00682577"/>
    <w:rsid w:val="00682CD1"/>
    <w:rsid w:val="00683021"/>
    <w:rsid w:val="00685194"/>
    <w:rsid w:val="00685B3C"/>
    <w:rsid w:val="00685B72"/>
    <w:rsid w:val="00685B8D"/>
    <w:rsid w:val="0068677E"/>
    <w:rsid w:val="00687203"/>
    <w:rsid w:val="00694955"/>
    <w:rsid w:val="006952AC"/>
    <w:rsid w:val="00696298"/>
    <w:rsid w:val="00697CEE"/>
    <w:rsid w:val="006A1840"/>
    <w:rsid w:val="006A4347"/>
    <w:rsid w:val="006B004E"/>
    <w:rsid w:val="006B1431"/>
    <w:rsid w:val="006B3A91"/>
    <w:rsid w:val="006B48EB"/>
    <w:rsid w:val="006B65EA"/>
    <w:rsid w:val="006B6D15"/>
    <w:rsid w:val="006C1399"/>
    <w:rsid w:val="006C200F"/>
    <w:rsid w:val="006C262E"/>
    <w:rsid w:val="006C3D0A"/>
    <w:rsid w:val="006C3D86"/>
    <w:rsid w:val="006C5B73"/>
    <w:rsid w:val="006D0291"/>
    <w:rsid w:val="006D0804"/>
    <w:rsid w:val="006D2130"/>
    <w:rsid w:val="006D262F"/>
    <w:rsid w:val="006D2F13"/>
    <w:rsid w:val="006D4C80"/>
    <w:rsid w:val="006E18C8"/>
    <w:rsid w:val="006E2914"/>
    <w:rsid w:val="006E2960"/>
    <w:rsid w:val="006E3411"/>
    <w:rsid w:val="006E500A"/>
    <w:rsid w:val="006E7876"/>
    <w:rsid w:val="006E797B"/>
    <w:rsid w:val="006E7E6C"/>
    <w:rsid w:val="006F02D0"/>
    <w:rsid w:val="006F38A6"/>
    <w:rsid w:val="006F4070"/>
    <w:rsid w:val="006F4D47"/>
    <w:rsid w:val="006F5C85"/>
    <w:rsid w:val="007003FF"/>
    <w:rsid w:val="00703B58"/>
    <w:rsid w:val="00703CB8"/>
    <w:rsid w:val="00704EE2"/>
    <w:rsid w:val="0070555D"/>
    <w:rsid w:val="00706AFC"/>
    <w:rsid w:val="00706ED2"/>
    <w:rsid w:val="007105BD"/>
    <w:rsid w:val="00711A5E"/>
    <w:rsid w:val="007125C8"/>
    <w:rsid w:val="00713066"/>
    <w:rsid w:val="00716F61"/>
    <w:rsid w:val="00720FCE"/>
    <w:rsid w:val="00722591"/>
    <w:rsid w:val="00722E1D"/>
    <w:rsid w:val="00725372"/>
    <w:rsid w:val="007275D7"/>
    <w:rsid w:val="007308DE"/>
    <w:rsid w:val="00730CDE"/>
    <w:rsid w:val="0073327C"/>
    <w:rsid w:val="00733CAF"/>
    <w:rsid w:val="00734D6E"/>
    <w:rsid w:val="007358E6"/>
    <w:rsid w:val="00737587"/>
    <w:rsid w:val="00740837"/>
    <w:rsid w:val="00747E30"/>
    <w:rsid w:val="00751817"/>
    <w:rsid w:val="0075289B"/>
    <w:rsid w:val="007548DB"/>
    <w:rsid w:val="0075499B"/>
    <w:rsid w:val="00755404"/>
    <w:rsid w:val="00755ADD"/>
    <w:rsid w:val="007572CC"/>
    <w:rsid w:val="00760F63"/>
    <w:rsid w:val="00762138"/>
    <w:rsid w:val="00763549"/>
    <w:rsid w:val="00763840"/>
    <w:rsid w:val="007646D7"/>
    <w:rsid w:val="00767954"/>
    <w:rsid w:val="00767A53"/>
    <w:rsid w:val="00770C2E"/>
    <w:rsid w:val="00772AB8"/>
    <w:rsid w:val="007763E7"/>
    <w:rsid w:val="00777472"/>
    <w:rsid w:val="00780A2C"/>
    <w:rsid w:val="00784738"/>
    <w:rsid w:val="00784D5F"/>
    <w:rsid w:val="00786418"/>
    <w:rsid w:val="007877E3"/>
    <w:rsid w:val="00787E16"/>
    <w:rsid w:val="00790524"/>
    <w:rsid w:val="00792EE6"/>
    <w:rsid w:val="00793775"/>
    <w:rsid w:val="0079444B"/>
    <w:rsid w:val="007A0335"/>
    <w:rsid w:val="007A1B41"/>
    <w:rsid w:val="007A7C26"/>
    <w:rsid w:val="007B21B2"/>
    <w:rsid w:val="007B4461"/>
    <w:rsid w:val="007C0CCF"/>
    <w:rsid w:val="007C4815"/>
    <w:rsid w:val="007C73C6"/>
    <w:rsid w:val="007C766E"/>
    <w:rsid w:val="007D29F5"/>
    <w:rsid w:val="007D2EDC"/>
    <w:rsid w:val="007D5D10"/>
    <w:rsid w:val="007E08D6"/>
    <w:rsid w:val="007E32A1"/>
    <w:rsid w:val="007E6310"/>
    <w:rsid w:val="007F3494"/>
    <w:rsid w:val="007F34EC"/>
    <w:rsid w:val="007F3FE7"/>
    <w:rsid w:val="007F4967"/>
    <w:rsid w:val="007F4FAE"/>
    <w:rsid w:val="007F64CD"/>
    <w:rsid w:val="007F76A1"/>
    <w:rsid w:val="007F7A95"/>
    <w:rsid w:val="00801B4E"/>
    <w:rsid w:val="00802C0B"/>
    <w:rsid w:val="00802D5B"/>
    <w:rsid w:val="00803828"/>
    <w:rsid w:val="008079C8"/>
    <w:rsid w:val="00807F68"/>
    <w:rsid w:val="00810A21"/>
    <w:rsid w:val="008115F9"/>
    <w:rsid w:val="00812831"/>
    <w:rsid w:val="00813C75"/>
    <w:rsid w:val="008143C8"/>
    <w:rsid w:val="008209A6"/>
    <w:rsid w:val="008215CC"/>
    <w:rsid w:val="00822E62"/>
    <w:rsid w:val="00823981"/>
    <w:rsid w:val="00824F4A"/>
    <w:rsid w:val="00825EA0"/>
    <w:rsid w:val="00826C7F"/>
    <w:rsid w:val="00827240"/>
    <w:rsid w:val="008344A7"/>
    <w:rsid w:val="008375EC"/>
    <w:rsid w:val="008409B8"/>
    <w:rsid w:val="00840E8D"/>
    <w:rsid w:val="008454AD"/>
    <w:rsid w:val="00845544"/>
    <w:rsid w:val="00851265"/>
    <w:rsid w:val="00852689"/>
    <w:rsid w:val="00853D2D"/>
    <w:rsid w:val="00854866"/>
    <w:rsid w:val="00855CCF"/>
    <w:rsid w:val="0085612C"/>
    <w:rsid w:val="00857561"/>
    <w:rsid w:val="008575C7"/>
    <w:rsid w:val="00860A81"/>
    <w:rsid w:val="008619C4"/>
    <w:rsid w:val="008620C2"/>
    <w:rsid w:val="00862263"/>
    <w:rsid w:val="00863213"/>
    <w:rsid w:val="0086725A"/>
    <w:rsid w:val="008674E4"/>
    <w:rsid w:val="00870445"/>
    <w:rsid w:val="00872D84"/>
    <w:rsid w:val="00880F76"/>
    <w:rsid w:val="00892186"/>
    <w:rsid w:val="00896C0F"/>
    <w:rsid w:val="008A0763"/>
    <w:rsid w:val="008A0966"/>
    <w:rsid w:val="008A10C0"/>
    <w:rsid w:val="008A1345"/>
    <w:rsid w:val="008A27B1"/>
    <w:rsid w:val="008A41DF"/>
    <w:rsid w:val="008B11F9"/>
    <w:rsid w:val="008B3B91"/>
    <w:rsid w:val="008B504A"/>
    <w:rsid w:val="008B614D"/>
    <w:rsid w:val="008C400B"/>
    <w:rsid w:val="008C5A0B"/>
    <w:rsid w:val="008C5EBB"/>
    <w:rsid w:val="008C6142"/>
    <w:rsid w:val="008C7516"/>
    <w:rsid w:val="008D1ABD"/>
    <w:rsid w:val="008D220B"/>
    <w:rsid w:val="008D38B4"/>
    <w:rsid w:val="008D5AC9"/>
    <w:rsid w:val="008D7041"/>
    <w:rsid w:val="008E5B27"/>
    <w:rsid w:val="008F0BFB"/>
    <w:rsid w:val="008F0D60"/>
    <w:rsid w:val="008F21F2"/>
    <w:rsid w:val="008F2E6F"/>
    <w:rsid w:val="008F7585"/>
    <w:rsid w:val="008F7830"/>
    <w:rsid w:val="00901EC6"/>
    <w:rsid w:val="009023E2"/>
    <w:rsid w:val="00902957"/>
    <w:rsid w:val="0090420C"/>
    <w:rsid w:val="0090440F"/>
    <w:rsid w:val="009062BC"/>
    <w:rsid w:val="00910F57"/>
    <w:rsid w:val="0091104C"/>
    <w:rsid w:val="009137CE"/>
    <w:rsid w:val="009165C5"/>
    <w:rsid w:val="00917F68"/>
    <w:rsid w:val="0092033A"/>
    <w:rsid w:val="0092052A"/>
    <w:rsid w:val="009218A5"/>
    <w:rsid w:val="00921AA6"/>
    <w:rsid w:val="00921B5B"/>
    <w:rsid w:val="00922357"/>
    <w:rsid w:val="009227EA"/>
    <w:rsid w:val="00922988"/>
    <w:rsid w:val="00925FAA"/>
    <w:rsid w:val="00926A77"/>
    <w:rsid w:val="00930361"/>
    <w:rsid w:val="00930CC4"/>
    <w:rsid w:val="00933625"/>
    <w:rsid w:val="00936437"/>
    <w:rsid w:val="00937018"/>
    <w:rsid w:val="009370DA"/>
    <w:rsid w:val="00937E37"/>
    <w:rsid w:val="009427CB"/>
    <w:rsid w:val="009433BE"/>
    <w:rsid w:val="00950A1E"/>
    <w:rsid w:val="009510D6"/>
    <w:rsid w:val="009516CD"/>
    <w:rsid w:val="00952F96"/>
    <w:rsid w:val="0095353E"/>
    <w:rsid w:val="00953976"/>
    <w:rsid w:val="0095725E"/>
    <w:rsid w:val="009575DB"/>
    <w:rsid w:val="0096046C"/>
    <w:rsid w:val="00960760"/>
    <w:rsid w:val="00960BB2"/>
    <w:rsid w:val="0096108A"/>
    <w:rsid w:val="0096263A"/>
    <w:rsid w:val="00963663"/>
    <w:rsid w:val="00965FE9"/>
    <w:rsid w:val="00966072"/>
    <w:rsid w:val="009660DD"/>
    <w:rsid w:val="00966BB2"/>
    <w:rsid w:val="0097105C"/>
    <w:rsid w:val="00975657"/>
    <w:rsid w:val="009829D9"/>
    <w:rsid w:val="00983423"/>
    <w:rsid w:val="00983D87"/>
    <w:rsid w:val="0098463C"/>
    <w:rsid w:val="0098603A"/>
    <w:rsid w:val="00990C28"/>
    <w:rsid w:val="00992C28"/>
    <w:rsid w:val="009952C7"/>
    <w:rsid w:val="009970AA"/>
    <w:rsid w:val="009A0530"/>
    <w:rsid w:val="009A0A84"/>
    <w:rsid w:val="009A410D"/>
    <w:rsid w:val="009A4C9A"/>
    <w:rsid w:val="009A5616"/>
    <w:rsid w:val="009A6114"/>
    <w:rsid w:val="009A63E0"/>
    <w:rsid w:val="009C0A20"/>
    <w:rsid w:val="009C390D"/>
    <w:rsid w:val="009C5089"/>
    <w:rsid w:val="009C58F9"/>
    <w:rsid w:val="009C6657"/>
    <w:rsid w:val="009C6710"/>
    <w:rsid w:val="009C7250"/>
    <w:rsid w:val="009C7EB8"/>
    <w:rsid w:val="009D0427"/>
    <w:rsid w:val="009D0A67"/>
    <w:rsid w:val="009D3B64"/>
    <w:rsid w:val="009D4D28"/>
    <w:rsid w:val="009D4D3A"/>
    <w:rsid w:val="009D515A"/>
    <w:rsid w:val="009D5F18"/>
    <w:rsid w:val="009D6C0A"/>
    <w:rsid w:val="009E13F4"/>
    <w:rsid w:val="009E3C0C"/>
    <w:rsid w:val="009E6B1D"/>
    <w:rsid w:val="009E7477"/>
    <w:rsid w:val="009F246A"/>
    <w:rsid w:val="009F2CBB"/>
    <w:rsid w:val="009F36C9"/>
    <w:rsid w:val="009F3788"/>
    <w:rsid w:val="009F41F4"/>
    <w:rsid w:val="009F7330"/>
    <w:rsid w:val="00A01864"/>
    <w:rsid w:val="00A0223C"/>
    <w:rsid w:val="00A05C0F"/>
    <w:rsid w:val="00A06B79"/>
    <w:rsid w:val="00A06C60"/>
    <w:rsid w:val="00A1134B"/>
    <w:rsid w:val="00A14EE6"/>
    <w:rsid w:val="00A17D18"/>
    <w:rsid w:val="00A208A8"/>
    <w:rsid w:val="00A20B08"/>
    <w:rsid w:val="00A20E8F"/>
    <w:rsid w:val="00A2116D"/>
    <w:rsid w:val="00A21CFF"/>
    <w:rsid w:val="00A24645"/>
    <w:rsid w:val="00A25019"/>
    <w:rsid w:val="00A266B8"/>
    <w:rsid w:val="00A30E35"/>
    <w:rsid w:val="00A3160B"/>
    <w:rsid w:val="00A330D6"/>
    <w:rsid w:val="00A3407E"/>
    <w:rsid w:val="00A36B36"/>
    <w:rsid w:val="00A3787E"/>
    <w:rsid w:val="00A4101C"/>
    <w:rsid w:val="00A431D6"/>
    <w:rsid w:val="00A45ED0"/>
    <w:rsid w:val="00A466E4"/>
    <w:rsid w:val="00A46A06"/>
    <w:rsid w:val="00A578F5"/>
    <w:rsid w:val="00A6013A"/>
    <w:rsid w:val="00A62E79"/>
    <w:rsid w:val="00A6542F"/>
    <w:rsid w:val="00A70ABC"/>
    <w:rsid w:val="00A71A38"/>
    <w:rsid w:val="00A71CB4"/>
    <w:rsid w:val="00A74A76"/>
    <w:rsid w:val="00A74B97"/>
    <w:rsid w:val="00A7645F"/>
    <w:rsid w:val="00A8102D"/>
    <w:rsid w:val="00A81BE2"/>
    <w:rsid w:val="00A85586"/>
    <w:rsid w:val="00A9175F"/>
    <w:rsid w:val="00A91FE0"/>
    <w:rsid w:val="00A97F70"/>
    <w:rsid w:val="00AA4266"/>
    <w:rsid w:val="00AB2527"/>
    <w:rsid w:val="00AC0D86"/>
    <w:rsid w:val="00AC2D83"/>
    <w:rsid w:val="00AC4555"/>
    <w:rsid w:val="00AC4C9D"/>
    <w:rsid w:val="00AC5669"/>
    <w:rsid w:val="00AC754C"/>
    <w:rsid w:val="00AC780F"/>
    <w:rsid w:val="00AD34D0"/>
    <w:rsid w:val="00AD3D26"/>
    <w:rsid w:val="00AD55FC"/>
    <w:rsid w:val="00AE02C5"/>
    <w:rsid w:val="00AE0385"/>
    <w:rsid w:val="00AE1DEB"/>
    <w:rsid w:val="00AE25F5"/>
    <w:rsid w:val="00AE267D"/>
    <w:rsid w:val="00AE3179"/>
    <w:rsid w:val="00AE5AB8"/>
    <w:rsid w:val="00AE6EDA"/>
    <w:rsid w:val="00AE6FEB"/>
    <w:rsid w:val="00AE7CB6"/>
    <w:rsid w:val="00AF0521"/>
    <w:rsid w:val="00AF2E5E"/>
    <w:rsid w:val="00AF4F4E"/>
    <w:rsid w:val="00AF6582"/>
    <w:rsid w:val="00B008B0"/>
    <w:rsid w:val="00B01A2A"/>
    <w:rsid w:val="00B02E5B"/>
    <w:rsid w:val="00B0402C"/>
    <w:rsid w:val="00B04961"/>
    <w:rsid w:val="00B04E14"/>
    <w:rsid w:val="00B119CC"/>
    <w:rsid w:val="00B11C33"/>
    <w:rsid w:val="00B1499E"/>
    <w:rsid w:val="00B153AF"/>
    <w:rsid w:val="00B20941"/>
    <w:rsid w:val="00B20BCF"/>
    <w:rsid w:val="00B21D2F"/>
    <w:rsid w:val="00B21E12"/>
    <w:rsid w:val="00B24B09"/>
    <w:rsid w:val="00B2594C"/>
    <w:rsid w:val="00B2696B"/>
    <w:rsid w:val="00B26FE4"/>
    <w:rsid w:val="00B27557"/>
    <w:rsid w:val="00B3075C"/>
    <w:rsid w:val="00B325D8"/>
    <w:rsid w:val="00B333E3"/>
    <w:rsid w:val="00B3383A"/>
    <w:rsid w:val="00B36246"/>
    <w:rsid w:val="00B36413"/>
    <w:rsid w:val="00B4095C"/>
    <w:rsid w:val="00B47146"/>
    <w:rsid w:val="00B52161"/>
    <w:rsid w:val="00B5465B"/>
    <w:rsid w:val="00B55B34"/>
    <w:rsid w:val="00B57C21"/>
    <w:rsid w:val="00B604FC"/>
    <w:rsid w:val="00B6181B"/>
    <w:rsid w:val="00B64E61"/>
    <w:rsid w:val="00B66F2C"/>
    <w:rsid w:val="00B71B9B"/>
    <w:rsid w:val="00B72784"/>
    <w:rsid w:val="00B736C3"/>
    <w:rsid w:val="00B73ABC"/>
    <w:rsid w:val="00B73CB3"/>
    <w:rsid w:val="00B75A0A"/>
    <w:rsid w:val="00B7769F"/>
    <w:rsid w:val="00B8243C"/>
    <w:rsid w:val="00B828B4"/>
    <w:rsid w:val="00B83427"/>
    <w:rsid w:val="00B84913"/>
    <w:rsid w:val="00B84DB4"/>
    <w:rsid w:val="00B8549E"/>
    <w:rsid w:val="00B85841"/>
    <w:rsid w:val="00B87097"/>
    <w:rsid w:val="00B87C19"/>
    <w:rsid w:val="00B906F6"/>
    <w:rsid w:val="00B9124A"/>
    <w:rsid w:val="00B914B6"/>
    <w:rsid w:val="00B91BC5"/>
    <w:rsid w:val="00B9230D"/>
    <w:rsid w:val="00B9238C"/>
    <w:rsid w:val="00B9651A"/>
    <w:rsid w:val="00B969EC"/>
    <w:rsid w:val="00BA1A68"/>
    <w:rsid w:val="00BA1A8D"/>
    <w:rsid w:val="00BA2601"/>
    <w:rsid w:val="00BA3337"/>
    <w:rsid w:val="00BA4BBD"/>
    <w:rsid w:val="00BA5C7E"/>
    <w:rsid w:val="00BB19B8"/>
    <w:rsid w:val="00BB58E8"/>
    <w:rsid w:val="00BB7015"/>
    <w:rsid w:val="00BC077D"/>
    <w:rsid w:val="00BC389C"/>
    <w:rsid w:val="00BC4A55"/>
    <w:rsid w:val="00BC56AB"/>
    <w:rsid w:val="00BC6107"/>
    <w:rsid w:val="00BD1112"/>
    <w:rsid w:val="00BD1B85"/>
    <w:rsid w:val="00BD2913"/>
    <w:rsid w:val="00BD2D8F"/>
    <w:rsid w:val="00BD7949"/>
    <w:rsid w:val="00BE087A"/>
    <w:rsid w:val="00BE0A7B"/>
    <w:rsid w:val="00BE28EE"/>
    <w:rsid w:val="00BE38A8"/>
    <w:rsid w:val="00BF15F1"/>
    <w:rsid w:val="00BF1BAE"/>
    <w:rsid w:val="00BF2F81"/>
    <w:rsid w:val="00BF3244"/>
    <w:rsid w:val="00BF353D"/>
    <w:rsid w:val="00BF78FD"/>
    <w:rsid w:val="00C015A6"/>
    <w:rsid w:val="00C0164D"/>
    <w:rsid w:val="00C02FE9"/>
    <w:rsid w:val="00C10042"/>
    <w:rsid w:val="00C10C91"/>
    <w:rsid w:val="00C12D87"/>
    <w:rsid w:val="00C14458"/>
    <w:rsid w:val="00C153BB"/>
    <w:rsid w:val="00C20B86"/>
    <w:rsid w:val="00C22F62"/>
    <w:rsid w:val="00C24130"/>
    <w:rsid w:val="00C244CC"/>
    <w:rsid w:val="00C244E8"/>
    <w:rsid w:val="00C27669"/>
    <w:rsid w:val="00C27BFA"/>
    <w:rsid w:val="00C31DF3"/>
    <w:rsid w:val="00C31EC8"/>
    <w:rsid w:val="00C34684"/>
    <w:rsid w:val="00C34DE1"/>
    <w:rsid w:val="00C352E8"/>
    <w:rsid w:val="00C353CF"/>
    <w:rsid w:val="00C359DA"/>
    <w:rsid w:val="00C421F8"/>
    <w:rsid w:val="00C4348A"/>
    <w:rsid w:val="00C451BB"/>
    <w:rsid w:val="00C51F8C"/>
    <w:rsid w:val="00C5533B"/>
    <w:rsid w:val="00C57F0E"/>
    <w:rsid w:val="00C6357F"/>
    <w:rsid w:val="00C63B93"/>
    <w:rsid w:val="00C64003"/>
    <w:rsid w:val="00C640EF"/>
    <w:rsid w:val="00C652B5"/>
    <w:rsid w:val="00C67F59"/>
    <w:rsid w:val="00C70026"/>
    <w:rsid w:val="00C7042E"/>
    <w:rsid w:val="00C71407"/>
    <w:rsid w:val="00C71DB7"/>
    <w:rsid w:val="00C7278D"/>
    <w:rsid w:val="00C734AB"/>
    <w:rsid w:val="00C74421"/>
    <w:rsid w:val="00C7601A"/>
    <w:rsid w:val="00C810D6"/>
    <w:rsid w:val="00C81BC1"/>
    <w:rsid w:val="00C82F0B"/>
    <w:rsid w:val="00C9266C"/>
    <w:rsid w:val="00C935CE"/>
    <w:rsid w:val="00C93D74"/>
    <w:rsid w:val="00C95511"/>
    <w:rsid w:val="00C97C1D"/>
    <w:rsid w:val="00CA09A2"/>
    <w:rsid w:val="00CA152F"/>
    <w:rsid w:val="00CA4619"/>
    <w:rsid w:val="00CB3A81"/>
    <w:rsid w:val="00CB49E0"/>
    <w:rsid w:val="00CB5DE8"/>
    <w:rsid w:val="00CB6C60"/>
    <w:rsid w:val="00CC12C7"/>
    <w:rsid w:val="00CC2C7F"/>
    <w:rsid w:val="00CC41E1"/>
    <w:rsid w:val="00CC43FF"/>
    <w:rsid w:val="00CC63D6"/>
    <w:rsid w:val="00CD1B83"/>
    <w:rsid w:val="00CD267E"/>
    <w:rsid w:val="00CD2F81"/>
    <w:rsid w:val="00CD3240"/>
    <w:rsid w:val="00CD3364"/>
    <w:rsid w:val="00CD3717"/>
    <w:rsid w:val="00CD3B65"/>
    <w:rsid w:val="00CD4E49"/>
    <w:rsid w:val="00CD6773"/>
    <w:rsid w:val="00CD6C9C"/>
    <w:rsid w:val="00CD75E3"/>
    <w:rsid w:val="00CE1BA2"/>
    <w:rsid w:val="00CE2168"/>
    <w:rsid w:val="00CE222D"/>
    <w:rsid w:val="00CE2472"/>
    <w:rsid w:val="00CE37D9"/>
    <w:rsid w:val="00CE5A77"/>
    <w:rsid w:val="00CE5B34"/>
    <w:rsid w:val="00CE5ED5"/>
    <w:rsid w:val="00CE7014"/>
    <w:rsid w:val="00CF04AF"/>
    <w:rsid w:val="00CF2B9E"/>
    <w:rsid w:val="00CF2E3A"/>
    <w:rsid w:val="00CF3E72"/>
    <w:rsid w:val="00D024C6"/>
    <w:rsid w:val="00D04517"/>
    <w:rsid w:val="00D047F6"/>
    <w:rsid w:val="00D0511E"/>
    <w:rsid w:val="00D05361"/>
    <w:rsid w:val="00D1025F"/>
    <w:rsid w:val="00D12DCC"/>
    <w:rsid w:val="00D14073"/>
    <w:rsid w:val="00D1415B"/>
    <w:rsid w:val="00D14DCB"/>
    <w:rsid w:val="00D16E6D"/>
    <w:rsid w:val="00D24228"/>
    <w:rsid w:val="00D24B7D"/>
    <w:rsid w:val="00D25F02"/>
    <w:rsid w:val="00D323C0"/>
    <w:rsid w:val="00D32776"/>
    <w:rsid w:val="00D32BB1"/>
    <w:rsid w:val="00D34237"/>
    <w:rsid w:val="00D3459A"/>
    <w:rsid w:val="00D35DF6"/>
    <w:rsid w:val="00D367F5"/>
    <w:rsid w:val="00D37E9A"/>
    <w:rsid w:val="00D40B46"/>
    <w:rsid w:val="00D4235E"/>
    <w:rsid w:val="00D43481"/>
    <w:rsid w:val="00D43B7C"/>
    <w:rsid w:val="00D45251"/>
    <w:rsid w:val="00D45FA3"/>
    <w:rsid w:val="00D4687A"/>
    <w:rsid w:val="00D46968"/>
    <w:rsid w:val="00D522A9"/>
    <w:rsid w:val="00D52D85"/>
    <w:rsid w:val="00D53879"/>
    <w:rsid w:val="00D56446"/>
    <w:rsid w:val="00D6108E"/>
    <w:rsid w:val="00D61235"/>
    <w:rsid w:val="00D62C30"/>
    <w:rsid w:val="00D62E51"/>
    <w:rsid w:val="00D62FF6"/>
    <w:rsid w:val="00D64008"/>
    <w:rsid w:val="00D66C5E"/>
    <w:rsid w:val="00D67073"/>
    <w:rsid w:val="00D734A3"/>
    <w:rsid w:val="00D74199"/>
    <w:rsid w:val="00D744B1"/>
    <w:rsid w:val="00D75890"/>
    <w:rsid w:val="00D763BF"/>
    <w:rsid w:val="00D7723B"/>
    <w:rsid w:val="00D77B5D"/>
    <w:rsid w:val="00D77E3D"/>
    <w:rsid w:val="00D80548"/>
    <w:rsid w:val="00D809CA"/>
    <w:rsid w:val="00D80BA5"/>
    <w:rsid w:val="00D823C9"/>
    <w:rsid w:val="00D838D5"/>
    <w:rsid w:val="00D84681"/>
    <w:rsid w:val="00D87117"/>
    <w:rsid w:val="00D871CB"/>
    <w:rsid w:val="00D91670"/>
    <w:rsid w:val="00D927CB"/>
    <w:rsid w:val="00D93276"/>
    <w:rsid w:val="00D93CF7"/>
    <w:rsid w:val="00D96540"/>
    <w:rsid w:val="00DA3046"/>
    <w:rsid w:val="00DA3BA9"/>
    <w:rsid w:val="00DA4536"/>
    <w:rsid w:val="00DA4735"/>
    <w:rsid w:val="00DA509A"/>
    <w:rsid w:val="00DA7932"/>
    <w:rsid w:val="00DA7DDD"/>
    <w:rsid w:val="00DB17AA"/>
    <w:rsid w:val="00DB1FC3"/>
    <w:rsid w:val="00DB2AC9"/>
    <w:rsid w:val="00DB2E38"/>
    <w:rsid w:val="00DB394F"/>
    <w:rsid w:val="00DB3C30"/>
    <w:rsid w:val="00DB4875"/>
    <w:rsid w:val="00DB6B37"/>
    <w:rsid w:val="00DB7F36"/>
    <w:rsid w:val="00DC04B9"/>
    <w:rsid w:val="00DC067B"/>
    <w:rsid w:val="00DC08B6"/>
    <w:rsid w:val="00DC2739"/>
    <w:rsid w:val="00DC3695"/>
    <w:rsid w:val="00DC3754"/>
    <w:rsid w:val="00DC5E00"/>
    <w:rsid w:val="00DC6FCE"/>
    <w:rsid w:val="00DD0167"/>
    <w:rsid w:val="00DD2EAB"/>
    <w:rsid w:val="00DD3005"/>
    <w:rsid w:val="00DD3AAC"/>
    <w:rsid w:val="00DE0673"/>
    <w:rsid w:val="00DE5733"/>
    <w:rsid w:val="00DE67E4"/>
    <w:rsid w:val="00DE75D3"/>
    <w:rsid w:val="00DE785B"/>
    <w:rsid w:val="00DE7EFD"/>
    <w:rsid w:val="00DF01CD"/>
    <w:rsid w:val="00DF1AE3"/>
    <w:rsid w:val="00DF1D78"/>
    <w:rsid w:val="00DF2EDD"/>
    <w:rsid w:val="00DF5D0D"/>
    <w:rsid w:val="00DF68C8"/>
    <w:rsid w:val="00E00090"/>
    <w:rsid w:val="00E01F9A"/>
    <w:rsid w:val="00E10879"/>
    <w:rsid w:val="00E110B9"/>
    <w:rsid w:val="00E11444"/>
    <w:rsid w:val="00E176CD"/>
    <w:rsid w:val="00E21C70"/>
    <w:rsid w:val="00E2384B"/>
    <w:rsid w:val="00E23DFE"/>
    <w:rsid w:val="00E274B5"/>
    <w:rsid w:val="00E27D50"/>
    <w:rsid w:val="00E306A1"/>
    <w:rsid w:val="00E306CF"/>
    <w:rsid w:val="00E315F1"/>
    <w:rsid w:val="00E31776"/>
    <w:rsid w:val="00E333F5"/>
    <w:rsid w:val="00E359BD"/>
    <w:rsid w:val="00E35D31"/>
    <w:rsid w:val="00E3633F"/>
    <w:rsid w:val="00E40BB6"/>
    <w:rsid w:val="00E449A6"/>
    <w:rsid w:val="00E44E6C"/>
    <w:rsid w:val="00E45086"/>
    <w:rsid w:val="00E45537"/>
    <w:rsid w:val="00E46519"/>
    <w:rsid w:val="00E506F9"/>
    <w:rsid w:val="00E51A55"/>
    <w:rsid w:val="00E53776"/>
    <w:rsid w:val="00E55C88"/>
    <w:rsid w:val="00E5600C"/>
    <w:rsid w:val="00E6178E"/>
    <w:rsid w:val="00E61DB6"/>
    <w:rsid w:val="00E6447A"/>
    <w:rsid w:val="00E64FA5"/>
    <w:rsid w:val="00E708A9"/>
    <w:rsid w:val="00E70957"/>
    <w:rsid w:val="00E70BF5"/>
    <w:rsid w:val="00E728CD"/>
    <w:rsid w:val="00E73219"/>
    <w:rsid w:val="00E73A59"/>
    <w:rsid w:val="00E73DDD"/>
    <w:rsid w:val="00E76BC2"/>
    <w:rsid w:val="00E80EE3"/>
    <w:rsid w:val="00E81CE2"/>
    <w:rsid w:val="00E83F5C"/>
    <w:rsid w:val="00E84110"/>
    <w:rsid w:val="00E85655"/>
    <w:rsid w:val="00E8642D"/>
    <w:rsid w:val="00E8697B"/>
    <w:rsid w:val="00E87B49"/>
    <w:rsid w:val="00E87C3A"/>
    <w:rsid w:val="00E90116"/>
    <w:rsid w:val="00E928B8"/>
    <w:rsid w:val="00E97562"/>
    <w:rsid w:val="00EA065A"/>
    <w:rsid w:val="00EA0715"/>
    <w:rsid w:val="00EA2BDF"/>
    <w:rsid w:val="00EA395D"/>
    <w:rsid w:val="00EA4C1A"/>
    <w:rsid w:val="00EA73B4"/>
    <w:rsid w:val="00EB1584"/>
    <w:rsid w:val="00EB26BF"/>
    <w:rsid w:val="00EB567B"/>
    <w:rsid w:val="00EB56F4"/>
    <w:rsid w:val="00EB5DC0"/>
    <w:rsid w:val="00EB6A66"/>
    <w:rsid w:val="00EB6F6F"/>
    <w:rsid w:val="00EC06EC"/>
    <w:rsid w:val="00EC1621"/>
    <w:rsid w:val="00EC1788"/>
    <w:rsid w:val="00EC4352"/>
    <w:rsid w:val="00EC523E"/>
    <w:rsid w:val="00EC538A"/>
    <w:rsid w:val="00ED4C88"/>
    <w:rsid w:val="00EE026F"/>
    <w:rsid w:val="00EE1CDF"/>
    <w:rsid w:val="00EE318B"/>
    <w:rsid w:val="00EE3C74"/>
    <w:rsid w:val="00EE7A37"/>
    <w:rsid w:val="00EE7A93"/>
    <w:rsid w:val="00EF0428"/>
    <w:rsid w:val="00EF07E9"/>
    <w:rsid w:val="00EF0889"/>
    <w:rsid w:val="00EF0C90"/>
    <w:rsid w:val="00EF1B4A"/>
    <w:rsid w:val="00EF2963"/>
    <w:rsid w:val="00EF39FF"/>
    <w:rsid w:val="00EF3D63"/>
    <w:rsid w:val="00F0084C"/>
    <w:rsid w:val="00F042DF"/>
    <w:rsid w:val="00F05931"/>
    <w:rsid w:val="00F05B93"/>
    <w:rsid w:val="00F05BE3"/>
    <w:rsid w:val="00F05C67"/>
    <w:rsid w:val="00F11020"/>
    <w:rsid w:val="00F1323B"/>
    <w:rsid w:val="00F203AA"/>
    <w:rsid w:val="00F21C6C"/>
    <w:rsid w:val="00F21E19"/>
    <w:rsid w:val="00F21EE8"/>
    <w:rsid w:val="00F226D3"/>
    <w:rsid w:val="00F237E1"/>
    <w:rsid w:val="00F26F8C"/>
    <w:rsid w:val="00F31701"/>
    <w:rsid w:val="00F31F89"/>
    <w:rsid w:val="00F3327F"/>
    <w:rsid w:val="00F35450"/>
    <w:rsid w:val="00F37CEB"/>
    <w:rsid w:val="00F4067B"/>
    <w:rsid w:val="00F41D8C"/>
    <w:rsid w:val="00F41E2A"/>
    <w:rsid w:val="00F45126"/>
    <w:rsid w:val="00F455E4"/>
    <w:rsid w:val="00F45687"/>
    <w:rsid w:val="00F4574E"/>
    <w:rsid w:val="00F46165"/>
    <w:rsid w:val="00F52AA3"/>
    <w:rsid w:val="00F53E1F"/>
    <w:rsid w:val="00F54288"/>
    <w:rsid w:val="00F55344"/>
    <w:rsid w:val="00F55409"/>
    <w:rsid w:val="00F56348"/>
    <w:rsid w:val="00F60FDC"/>
    <w:rsid w:val="00F6150A"/>
    <w:rsid w:val="00F642A5"/>
    <w:rsid w:val="00F65082"/>
    <w:rsid w:val="00F668E7"/>
    <w:rsid w:val="00F66BC0"/>
    <w:rsid w:val="00F67558"/>
    <w:rsid w:val="00F713BE"/>
    <w:rsid w:val="00F722E1"/>
    <w:rsid w:val="00F72305"/>
    <w:rsid w:val="00F72671"/>
    <w:rsid w:val="00F728E0"/>
    <w:rsid w:val="00F7713A"/>
    <w:rsid w:val="00F80B9A"/>
    <w:rsid w:val="00F81D19"/>
    <w:rsid w:val="00F920EB"/>
    <w:rsid w:val="00F92BD6"/>
    <w:rsid w:val="00F93F3E"/>
    <w:rsid w:val="00FA090D"/>
    <w:rsid w:val="00FA12D9"/>
    <w:rsid w:val="00FA1C7E"/>
    <w:rsid w:val="00FA40F8"/>
    <w:rsid w:val="00FB1331"/>
    <w:rsid w:val="00FB2E1F"/>
    <w:rsid w:val="00FB52D7"/>
    <w:rsid w:val="00FB6CDA"/>
    <w:rsid w:val="00FC51CC"/>
    <w:rsid w:val="00FD24DC"/>
    <w:rsid w:val="00FD2552"/>
    <w:rsid w:val="00FD27EC"/>
    <w:rsid w:val="00FD4F25"/>
    <w:rsid w:val="00FD77B3"/>
    <w:rsid w:val="00FE39AD"/>
    <w:rsid w:val="00FE39C4"/>
    <w:rsid w:val="00FE3A12"/>
    <w:rsid w:val="00FE3D47"/>
    <w:rsid w:val="00FE4CFE"/>
    <w:rsid w:val="00FE67D9"/>
    <w:rsid w:val="00FE7594"/>
    <w:rsid w:val="00FE76C2"/>
    <w:rsid w:val="00FF1B19"/>
    <w:rsid w:val="00FF27A4"/>
    <w:rsid w:val="00FF2A5D"/>
    <w:rsid w:val="00FF4295"/>
    <w:rsid w:val="00FF6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2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iPriority="99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36D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816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DA509A"/>
    <w:pPr>
      <w:keepNext/>
      <w:numPr>
        <w:numId w:val="1"/>
      </w:numPr>
      <w:jc w:val="both"/>
      <w:outlineLvl w:val="1"/>
    </w:pPr>
    <w:rPr>
      <w:rFonts w:ascii="Calibri" w:eastAsia="Calibri" w:hAnsi="Calibri"/>
      <w:b/>
      <w:szCs w:val="20"/>
      <w:lang w:eastAsia="en-US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link w:val="Nagwek3Znak"/>
    <w:qFormat/>
    <w:rsid w:val="00DA50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816EE"/>
    <w:pPr>
      <w:keepNext/>
      <w:spacing w:before="240" w:after="60"/>
      <w:outlineLvl w:val="3"/>
    </w:pPr>
    <w:rPr>
      <w:rFonts w:ascii="Times New (W1)" w:hAnsi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DA509A"/>
    <w:pPr>
      <w:keepNext/>
      <w:outlineLvl w:val="4"/>
    </w:pPr>
    <w:rPr>
      <w:szCs w:val="20"/>
      <w:u w:val="single"/>
      <w:lang w:eastAsia="en-US"/>
    </w:rPr>
  </w:style>
  <w:style w:type="paragraph" w:styleId="Nagwek6">
    <w:name w:val="heading 6"/>
    <w:basedOn w:val="Normalny"/>
    <w:next w:val="Normalny"/>
    <w:link w:val="Nagwek6Znak"/>
    <w:qFormat/>
    <w:rsid w:val="001816E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1816EE"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qFormat/>
    <w:rsid w:val="00DA509A"/>
    <w:pPr>
      <w:keepNext/>
      <w:ind w:left="720" w:firstLine="556"/>
      <w:outlineLvl w:val="7"/>
    </w:pPr>
    <w:rPr>
      <w:rFonts w:ascii="Verdana" w:hAnsi="Verdana"/>
      <w:b/>
      <w:i/>
      <w:sz w:val="20"/>
      <w:szCs w:val="20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DA509A"/>
    <w:pPr>
      <w:keepNext/>
      <w:widowControl w:val="0"/>
      <w:autoSpaceDE w:val="0"/>
      <w:autoSpaceDN w:val="0"/>
      <w:adjustRightInd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4193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41932"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rsid w:val="00541932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39"/>
    <w:rsid w:val="005419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uiPriority w:val="99"/>
    <w:rsid w:val="0054193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070743"/>
    <w:rPr>
      <w:rFonts w:ascii="Tahoma" w:hAnsi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  <w:rsid w:val="00A81BE2"/>
  </w:style>
  <w:style w:type="paragraph" w:styleId="NormalnyWeb">
    <w:name w:val="Normal (Web)"/>
    <w:basedOn w:val="Normalny"/>
    <w:uiPriority w:val="99"/>
    <w:rsid w:val="00C359DA"/>
    <w:pPr>
      <w:spacing w:before="100" w:beforeAutospacing="1" w:after="100" w:afterAutospacing="1"/>
    </w:pPr>
  </w:style>
  <w:style w:type="character" w:customStyle="1" w:styleId="StopkaZnak">
    <w:name w:val="Stopka Znak"/>
    <w:link w:val="Stopka"/>
    <w:rsid w:val="00143610"/>
    <w:rPr>
      <w:sz w:val="24"/>
      <w:szCs w:val="24"/>
    </w:rPr>
  </w:style>
  <w:style w:type="character" w:customStyle="1" w:styleId="Nagwek1Znak">
    <w:name w:val="Nagłówek 1 Znak"/>
    <w:link w:val="Nagwek1"/>
    <w:rsid w:val="001816EE"/>
    <w:rPr>
      <w:rFonts w:ascii="Cambria" w:hAnsi="Cambria"/>
      <w:b/>
      <w:bCs/>
      <w:color w:val="365F91"/>
      <w:sz w:val="28"/>
      <w:szCs w:val="28"/>
    </w:rPr>
  </w:style>
  <w:style w:type="character" w:customStyle="1" w:styleId="Nagwek4Znak">
    <w:name w:val="Nagłówek 4 Znak"/>
    <w:link w:val="Nagwek4"/>
    <w:rsid w:val="001816EE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link w:val="Nagwek6"/>
    <w:rsid w:val="001816EE"/>
    <w:rPr>
      <w:rFonts w:ascii="Calibri" w:hAnsi="Calibri"/>
      <w:b/>
      <w:bCs/>
      <w:sz w:val="22"/>
      <w:szCs w:val="22"/>
    </w:rPr>
  </w:style>
  <w:style w:type="character" w:customStyle="1" w:styleId="Nagwek7Znak">
    <w:name w:val="Nagłówek 7 Znak"/>
    <w:link w:val="Nagwek7"/>
    <w:rsid w:val="001816EE"/>
    <w:rPr>
      <w:rFonts w:ascii="Calibri" w:hAnsi="Calibri"/>
      <w:sz w:val="24"/>
      <w:szCs w:val="24"/>
    </w:r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816EE"/>
    <w:rPr>
      <w:sz w:val="24"/>
      <w:szCs w:val="24"/>
    </w:rPr>
  </w:style>
  <w:style w:type="paragraph" w:styleId="Tytu">
    <w:name w:val="Title"/>
    <w:aliases w:val=" Znak"/>
    <w:basedOn w:val="Normalny"/>
    <w:link w:val="TytuZnak"/>
    <w:qFormat/>
    <w:rsid w:val="001816E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b/>
      <w:bCs/>
    </w:rPr>
  </w:style>
  <w:style w:type="character" w:customStyle="1" w:styleId="TytuZnak">
    <w:name w:val="Tytuł Znak"/>
    <w:aliases w:val=" Znak Znak"/>
    <w:link w:val="Tytu"/>
    <w:rsid w:val="001816EE"/>
    <w:rPr>
      <w:rFonts w:ascii="Garamond" w:hAnsi="Garamond" w:cs="Garamond"/>
      <w:b/>
      <w:bCs/>
      <w:sz w:val="24"/>
      <w:szCs w:val="24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99"/>
    <w:qFormat/>
    <w:rsid w:val="001816E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816EE"/>
    <w:pPr>
      <w:jc w:val="center"/>
    </w:pPr>
    <w:rPr>
      <w:rFonts w:ascii="Verdana" w:eastAsia="Batang" w:hAnsi="Verdana"/>
      <w:smallCaps/>
      <w:sz w:val="32"/>
      <w:szCs w:val="32"/>
    </w:rPr>
  </w:style>
  <w:style w:type="character" w:customStyle="1" w:styleId="TekstpodstawowyZnak">
    <w:name w:val="Tekst podstawowy Znak"/>
    <w:link w:val="Tekstpodstawowy"/>
    <w:rsid w:val="001816EE"/>
    <w:rPr>
      <w:rFonts w:ascii="Verdana" w:eastAsia="Batang" w:hAnsi="Verdana" w:cs="Verdana"/>
      <w:smallCaps/>
      <w:sz w:val="32"/>
      <w:szCs w:val="32"/>
    </w:rPr>
  </w:style>
  <w:style w:type="paragraph" w:styleId="Tekstpodstawowy3">
    <w:name w:val="Body Text 3"/>
    <w:basedOn w:val="Normalny"/>
    <w:link w:val="Tekstpodstawowy3Znak"/>
    <w:unhideWhenUsed/>
    <w:rsid w:val="001816EE"/>
    <w:pPr>
      <w:spacing w:after="120"/>
    </w:pPr>
    <w:rPr>
      <w:rFonts w:ascii="Times New (W1)" w:hAnsi="Times New (W1)"/>
      <w:sz w:val="16"/>
      <w:szCs w:val="16"/>
    </w:rPr>
  </w:style>
  <w:style w:type="character" w:customStyle="1" w:styleId="Tekstpodstawowy3Znak">
    <w:name w:val="Tekst podstawowy 3 Znak"/>
    <w:link w:val="Tekstpodstawowy3"/>
    <w:rsid w:val="001816EE"/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1816EE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1816EE"/>
    <w:pPr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paragraph" w:customStyle="1" w:styleId="Akapitzlist2">
    <w:name w:val="Akapit z listą2"/>
    <w:basedOn w:val="Normalny"/>
    <w:rsid w:val="001816EE"/>
    <w:pPr>
      <w:ind w:left="720"/>
    </w:pPr>
    <w:rPr>
      <w:rFonts w:eastAsia="Calibri"/>
    </w:rPr>
  </w:style>
  <w:style w:type="paragraph" w:styleId="Bezodstpw">
    <w:name w:val="No Spacing"/>
    <w:qFormat/>
    <w:rsid w:val="001816EE"/>
    <w:rPr>
      <w:rFonts w:eastAsia="Calibri"/>
      <w:sz w:val="24"/>
      <w:szCs w:val="24"/>
    </w:rPr>
  </w:style>
  <w:style w:type="character" w:customStyle="1" w:styleId="FontStyle46">
    <w:name w:val="Font Style46"/>
    <w:uiPriority w:val="99"/>
    <w:rsid w:val="001816EE"/>
    <w:rPr>
      <w:rFonts w:ascii="Times New Roman" w:hAnsi="Times New Roman" w:cs="Times New Roman"/>
      <w:sz w:val="22"/>
      <w:szCs w:val="22"/>
    </w:rPr>
  </w:style>
  <w:style w:type="paragraph" w:styleId="Lista">
    <w:name w:val="List"/>
    <w:basedOn w:val="Normalny"/>
    <w:rsid w:val="001816EE"/>
    <w:pPr>
      <w:ind w:left="283" w:hanging="283"/>
    </w:pPr>
    <w:rPr>
      <w:sz w:val="20"/>
      <w:szCs w:val="20"/>
    </w:rPr>
  </w:style>
  <w:style w:type="character" w:styleId="Odwoaniedokomentarza">
    <w:name w:val="annotation reference"/>
    <w:rsid w:val="00B01A2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01A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01A2A"/>
  </w:style>
  <w:style w:type="paragraph" w:styleId="Tematkomentarza">
    <w:name w:val="annotation subject"/>
    <w:basedOn w:val="Tekstkomentarza"/>
    <w:next w:val="Tekstkomentarza"/>
    <w:link w:val="TematkomentarzaZnak"/>
    <w:rsid w:val="00B01A2A"/>
    <w:rPr>
      <w:b/>
      <w:bCs/>
    </w:rPr>
  </w:style>
  <w:style w:type="character" w:customStyle="1" w:styleId="TematkomentarzaZnak">
    <w:name w:val="Temat komentarza Znak"/>
    <w:link w:val="Tematkomentarza"/>
    <w:rsid w:val="00B01A2A"/>
    <w:rPr>
      <w:b/>
      <w:bCs/>
    </w:rPr>
  </w:style>
  <w:style w:type="paragraph" w:customStyle="1" w:styleId="Default">
    <w:name w:val="Default"/>
    <w:rsid w:val="009F733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ZnakZnakZnakZnakZnakZnakZnakZnakZnak0">
    <w:name w:val="Znak Znak Znak Znak Znak Znak Znak Znak Znak"/>
    <w:basedOn w:val="Normalny"/>
    <w:rsid w:val="00720FCE"/>
  </w:style>
  <w:style w:type="paragraph" w:styleId="Spistreci2">
    <w:name w:val="toc 2"/>
    <w:basedOn w:val="Normalny"/>
    <w:next w:val="Normalny"/>
    <w:autoRedefine/>
    <w:uiPriority w:val="39"/>
    <w:rsid w:val="00EB6F6F"/>
    <w:pPr>
      <w:tabs>
        <w:tab w:val="left" w:pos="0"/>
        <w:tab w:val="right" w:leader="dot" w:pos="8789"/>
      </w:tabs>
      <w:snapToGrid w:val="0"/>
      <w:spacing w:afterLines="40" w:line="252" w:lineRule="auto"/>
      <w:ind w:left="1134" w:hanging="1134"/>
      <w:jc w:val="both"/>
    </w:pPr>
    <w:rPr>
      <w:rFonts w:ascii="Calibri" w:hAnsi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EB6F6F"/>
    <w:pPr>
      <w:suppressAutoHyphens/>
      <w:spacing w:line="360" w:lineRule="auto"/>
      <w:ind w:left="360"/>
      <w:jc w:val="both"/>
    </w:pPr>
    <w:rPr>
      <w:szCs w:val="20"/>
      <w:lang w:eastAsia="ar-SA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link w:val="Nagwek3"/>
    <w:rsid w:val="00DA509A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2">
    <w:name w:val="Body Text 2"/>
    <w:basedOn w:val="Normalny"/>
    <w:link w:val="Tekstpodstawowy2Znak"/>
    <w:rsid w:val="00DA509A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DA509A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DA509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DA509A"/>
    <w:rPr>
      <w:sz w:val="16"/>
      <w:szCs w:val="16"/>
    </w:rPr>
  </w:style>
  <w:style w:type="character" w:customStyle="1" w:styleId="Nagwek2Znak">
    <w:name w:val="Nagłówek 2 Znak"/>
    <w:link w:val="Nagwek2"/>
    <w:rsid w:val="00DA509A"/>
    <w:rPr>
      <w:rFonts w:ascii="Calibri" w:eastAsia="Calibri" w:hAnsi="Calibri"/>
      <w:b/>
      <w:sz w:val="24"/>
      <w:lang w:eastAsia="en-US"/>
    </w:rPr>
  </w:style>
  <w:style w:type="character" w:customStyle="1" w:styleId="Nagwek5Znak">
    <w:name w:val="Nagłówek 5 Znak"/>
    <w:link w:val="Nagwek5"/>
    <w:rsid w:val="00DA509A"/>
    <w:rPr>
      <w:sz w:val="24"/>
      <w:u w:val="single"/>
      <w:lang w:eastAsia="en-US"/>
    </w:rPr>
  </w:style>
  <w:style w:type="character" w:customStyle="1" w:styleId="Nagwek8Znak">
    <w:name w:val="Nagłówek 8 Znak"/>
    <w:link w:val="Nagwek8"/>
    <w:rsid w:val="00DA509A"/>
    <w:rPr>
      <w:rFonts w:ascii="Verdana" w:hAnsi="Verdana"/>
      <w:b/>
      <w:i/>
      <w:lang w:eastAsia="en-US"/>
    </w:rPr>
  </w:style>
  <w:style w:type="character" w:customStyle="1" w:styleId="Nagwek9Znak">
    <w:name w:val="Nagłówek 9 Znak"/>
    <w:link w:val="Nagwek9"/>
    <w:rsid w:val="00DA509A"/>
    <w:rPr>
      <w:sz w:val="32"/>
    </w:rPr>
  </w:style>
  <w:style w:type="character" w:customStyle="1" w:styleId="TekstdymkaZnak">
    <w:name w:val="Tekst dymka Znak"/>
    <w:link w:val="Tekstdymka"/>
    <w:uiPriority w:val="99"/>
    <w:semiHidden/>
    <w:rsid w:val="00DA509A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DA509A"/>
    <w:pPr>
      <w:ind w:left="360"/>
    </w:pPr>
    <w:rPr>
      <w:sz w:val="28"/>
      <w:szCs w:val="20"/>
      <w:lang w:eastAsia="en-US"/>
    </w:rPr>
  </w:style>
  <w:style w:type="character" w:customStyle="1" w:styleId="TekstpodstawowywcityZnak">
    <w:name w:val="Tekst podstawowy wcięty Znak"/>
    <w:link w:val="Tekstpodstawowywcity"/>
    <w:rsid w:val="00DA509A"/>
    <w:rPr>
      <w:sz w:val="28"/>
      <w:lang w:eastAsia="en-US"/>
    </w:rPr>
  </w:style>
  <w:style w:type="paragraph" w:styleId="Tekstpodstawowywcity2">
    <w:name w:val="Body Text Indent 2"/>
    <w:basedOn w:val="Normalny"/>
    <w:link w:val="Tekstpodstawowywcity2Znak"/>
    <w:rsid w:val="00DA509A"/>
    <w:pPr>
      <w:ind w:left="360"/>
      <w:jc w:val="both"/>
    </w:pPr>
    <w:rPr>
      <w:szCs w:val="20"/>
      <w:lang w:eastAsia="en-US"/>
    </w:rPr>
  </w:style>
  <w:style w:type="character" w:customStyle="1" w:styleId="Tekstpodstawowywcity2Znak">
    <w:name w:val="Tekst podstawowy wcięty 2 Znak"/>
    <w:link w:val="Tekstpodstawowywcity2"/>
    <w:rsid w:val="00DA509A"/>
    <w:rPr>
      <w:sz w:val="24"/>
      <w:lang w:eastAsia="en-US"/>
    </w:rPr>
  </w:style>
  <w:style w:type="paragraph" w:styleId="Podtytu">
    <w:name w:val="Subtitle"/>
    <w:basedOn w:val="Normalny"/>
    <w:link w:val="PodtytuZnak"/>
    <w:qFormat/>
    <w:rsid w:val="00DA509A"/>
    <w:pPr>
      <w:jc w:val="center"/>
    </w:pPr>
    <w:rPr>
      <w:b/>
      <w:sz w:val="26"/>
      <w:szCs w:val="20"/>
      <w:lang w:eastAsia="en-US"/>
    </w:rPr>
  </w:style>
  <w:style w:type="character" w:customStyle="1" w:styleId="PodtytuZnak">
    <w:name w:val="Podtytuł Znak"/>
    <w:link w:val="Podtytu"/>
    <w:rsid w:val="00DA509A"/>
    <w:rPr>
      <w:b/>
      <w:sz w:val="26"/>
      <w:lang w:eastAsia="en-US"/>
    </w:rPr>
  </w:style>
  <w:style w:type="paragraph" w:customStyle="1" w:styleId="ProPublico1">
    <w:name w:val="ProPublico1"/>
    <w:basedOn w:val="Normalny"/>
    <w:rsid w:val="00DA509A"/>
    <w:pPr>
      <w:spacing w:line="360" w:lineRule="auto"/>
      <w:jc w:val="both"/>
      <w:outlineLvl w:val="0"/>
    </w:pPr>
    <w:rPr>
      <w:rFonts w:ascii="Arial" w:hAnsi="Arial"/>
      <w:b/>
      <w:noProof/>
      <w:sz w:val="22"/>
      <w:szCs w:val="20"/>
    </w:rPr>
  </w:style>
  <w:style w:type="paragraph" w:customStyle="1" w:styleId="Tekstpodstawowy21">
    <w:name w:val="Tekst podstawowy 21"/>
    <w:basedOn w:val="Normalny"/>
    <w:rsid w:val="00DA509A"/>
    <w:pPr>
      <w:widowControl w:val="0"/>
      <w:jc w:val="both"/>
    </w:pPr>
    <w:rPr>
      <w:rFonts w:ascii="Arial" w:hAnsi="Arial"/>
      <w:sz w:val="22"/>
      <w:szCs w:val="20"/>
    </w:rPr>
  </w:style>
  <w:style w:type="paragraph" w:styleId="Tekstblokowy">
    <w:name w:val="Block Text"/>
    <w:basedOn w:val="Normalny"/>
    <w:rsid w:val="00DA509A"/>
    <w:pPr>
      <w:overflowPunct w:val="0"/>
      <w:autoSpaceDE w:val="0"/>
      <w:autoSpaceDN w:val="0"/>
      <w:adjustRightInd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DA509A"/>
    <w:pPr>
      <w:ind w:left="850" w:hanging="425"/>
    </w:pPr>
    <w:rPr>
      <w:rFonts w:eastAsia="Times New Roman"/>
      <w:szCs w:val="20"/>
    </w:rPr>
  </w:style>
  <w:style w:type="character" w:styleId="UyteHipercze">
    <w:name w:val="FollowedHyperlink"/>
    <w:rsid w:val="00DA509A"/>
    <w:rPr>
      <w:color w:val="800080"/>
      <w:u w:val="single"/>
    </w:rPr>
  </w:style>
  <w:style w:type="paragraph" w:customStyle="1" w:styleId="FR3">
    <w:name w:val="FR3"/>
    <w:rsid w:val="00DA509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sid w:val="00DA509A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sid w:val="00DA509A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rsid w:val="00DA509A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rsid w:val="00DA509A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DA509A"/>
  </w:style>
  <w:style w:type="character" w:styleId="Odwoanieprzypisudolnego">
    <w:name w:val="footnote reference"/>
    <w:rsid w:val="00DA509A"/>
    <w:rPr>
      <w:vertAlign w:val="superscript"/>
    </w:rPr>
  </w:style>
  <w:style w:type="paragraph" w:customStyle="1" w:styleId="Nagwekstrony">
    <w:name w:val="Nag?—wek strony"/>
    <w:basedOn w:val="Normalny"/>
    <w:rsid w:val="00DA509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DA509A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/>
    </w:rPr>
  </w:style>
  <w:style w:type="paragraph" w:customStyle="1" w:styleId="Znak">
    <w:name w:val="Znak"/>
    <w:basedOn w:val="Normalny"/>
    <w:uiPriority w:val="99"/>
    <w:rsid w:val="00DA509A"/>
  </w:style>
  <w:style w:type="paragraph" w:customStyle="1" w:styleId="Style3">
    <w:name w:val="Style3"/>
    <w:basedOn w:val="Normalny"/>
    <w:uiPriority w:val="99"/>
    <w:rsid w:val="00DA509A"/>
    <w:pPr>
      <w:widowControl w:val="0"/>
      <w:autoSpaceDE w:val="0"/>
      <w:autoSpaceDN w:val="0"/>
      <w:adjustRightInd w:val="0"/>
      <w:spacing w:line="341" w:lineRule="exact"/>
    </w:pPr>
    <w:rPr>
      <w:rFonts w:ascii="Georgia" w:hAnsi="Georgia"/>
    </w:rPr>
  </w:style>
  <w:style w:type="character" w:customStyle="1" w:styleId="FontStyle12">
    <w:name w:val="Font Style12"/>
    <w:uiPriority w:val="99"/>
    <w:rsid w:val="00DA509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rsid w:val="00DA509A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rsid w:val="00DA509A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DA509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awartotabeli">
    <w:name w:val="Zawartość tabeli"/>
    <w:basedOn w:val="Normalny"/>
    <w:rsid w:val="00DA509A"/>
    <w:pPr>
      <w:widowControl w:val="0"/>
      <w:suppressLineNumbers/>
      <w:suppressAutoHyphens/>
    </w:pPr>
    <w:rPr>
      <w:rFonts w:eastAsia="Arial Unicode MS"/>
      <w:kern w:val="1"/>
    </w:rPr>
  </w:style>
  <w:style w:type="character" w:customStyle="1" w:styleId="FontStyle21">
    <w:name w:val="Font Style21"/>
    <w:uiPriority w:val="99"/>
    <w:rsid w:val="00DA509A"/>
    <w:rPr>
      <w:rFonts w:ascii="Bookman Old Style" w:hAnsi="Bookman Old Style" w:cs="Bookman Old Style"/>
      <w:b/>
      <w:bCs/>
      <w:sz w:val="16"/>
      <w:szCs w:val="16"/>
    </w:rPr>
  </w:style>
  <w:style w:type="paragraph" w:styleId="Wcicienormalne">
    <w:name w:val="Normal Indent"/>
    <w:basedOn w:val="Normalny"/>
    <w:rsid w:val="00DA509A"/>
    <w:pPr>
      <w:ind w:left="708"/>
    </w:pPr>
    <w:rPr>
      <w:rFonts w:ascii="Arial" w:hAnsi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DA509A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styleId="Zwykytekst">
    <w:name w:val="Plain Text"/>
    <w:basedOn w:val="Normalny"/>
    <w:link w:val="ZwykytekstZnak"/>
    <w:uiPriority w:val="99"/>
    <w:unhideWhenUsed/>
    <w:rsid w:val="00DA509A"/>
    <w:rPr>
      <w:rFonts w:ascii="Garamond" w:eastAsia="Calibri" w:hAnsi="Garamond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DA509A"/>
    <w:rPr>
      <w:rFonts w:ascii="Garamond" w:eastAsia="Calibri" w:hAnsi="Garamond"/>
      <w:sz w:val="24"/>
      <w:szCs w:val="21"/>
      <w:lang w:eastAsia="en-US"/>
    </w:rPr>
  </w:style>
  <w:style w:type="paragraph" w:styleId="Lista5">
    <w:name w:val="List 5"/>
    <w:basedOn w:val="Normalny"/>
    <w:uiPriority w:val="99"/>
    <w:unhideWhenUsed/>
    <w:rsid w:val="00DA509A"/>
    <w:pPr>
      <w:ind w:left="1415" w:hanging="283"/>
      <w:contextualSpacing/>
    </w:pPr>
    <w:rPr>
      <w:sz w:val="28"/>
      <w:szCs w:val="20"/>
      <w:lang w:eastAsia="en-US"/>
    </w:rPr>
  </w:style>
  <w:style w:type="character" w:customStyle="1" w:styleId="FontStyle32">
    <w:name w:val="Font Style32"/>
    <w:rsid w:val="00DA509A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DA509A"/>
    <w:rPr>
      <w:rFonts w:ascii="Arial Unicode MS" w:eastAsia="Arial Unicode MS" w:hAnsi="Arial Unicode MS" w:cs="Arial Unicode MS"/>
      <w:b/>
      <w:bCs/>
      <w:sz w:val="14"/>
      <w:szCs w:val="14"/>
    </w:rPr>
  </w:style>
  <w:style w:type="paragraph" w:customStyle="1" w:styleId="Style4">
    <w:name w:val="Style4"/>
    <w:basedOn w:val="Normalny"/>
    <w:rsid w:val="00DA509A"/>
    <w:pPr>
      <w:widowControl w:val="0"/>
      <w:suppressAutoHyphens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DA509A"/>
    <w:pPr>
      <w:widowControl w:val="0"/>
      <w:suppressAutoHyphens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character" w:customStyle="1" w:styleId="bbcsize1">
    <w:name w:val="bbc_size1"/>
    <w:basedOn w:val="Domylnaczcionkaakapitu"/>
    <w:rsid w:val="00D37E9A"/>
  </w:style>
  <w:style w:type="character" w:customStyle="1" w:styleId="FontStyle18">
    <w:name w:val="Font Style18"/>
    <w:rsid w:val="00B27557"/>
    <w:rPr>
      <w:rFonts w:ascii="Times New Roman" w:hAnsi="Times New Roman" w:cs="Times New Roman" w:hint="default"/>
      <w:sz w:val="24"/>
      <w:szCs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1F585B"/>
    <w:rPr>
      <w:sz w:val="24"/>
      <w:szCs w:val="24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99"/>
    <w:qFormat/>
    <w:locked/>
    <w:rsid w:val="00C95511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656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>UM</Company>
  <LinksUpToDate>false</LinksUpToDate>
  <CharactersWithSpaces>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a.szumielewicz</cp:lastModifiedBy>
  <cp:revision>26</cp:revision>
  <cp:lastPrinted>2013-04-03T06:33:00Z</cp:lastPrinted>
  <dcterms:created xsi:type="dcterms:W3CDTF">2024-07-22T07:10:00Z</dcterms:created>
  <dcterms:modified xsi:type="dcterms:W3CDTF">2026-10-16T09:57:00Z</dcterms:modified>
</cp:coreProperties>
</file>