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F9E7E0" w14:textId="5F21C924" w:rsidR="00D5494B" w:rsidRPr="00781F82" w:rsidRDefault="00D5494B" w:rsidP="00D5494B">
      <w:pPr>
        <w:spacing w:after="0"/>
        <w:ind w:left="4248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</w:pPr>
      <w:r w:rsidRPr="00781F8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  <w:t xml:space="preserve">Załącznik nr </w:t>
      </w:r>
      <w:r w:rsidR="009C39E3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  <w:t>1</w:t>
      </w:r>
      <w:r w:rsidRPr="00781F8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  <w:t xml:space="preserve"> do SWZ</w:t>
      </w:r>
    </w:p>
    <w:p w14:paraId="224137CC" w14:textId="77777777" w:rsidR="007D5047" w:rsidRDefault="007D5047" w:rsidP="00F478D6">
      <w:pPr>
        <w:widowControl w:val="0"/>
        <w:numPr>
          <w:ilvl w:val="0"/>
          <w:numId w:val="1"/>
        </w:numPr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14:paraId="3B064229" w14:textId="77777777" w:rsidR="002266A5" w:rsidRPr="009C39E3" w:rsidRDefault="002266A5" w:rsidP="00F478D6">
      <w:pPr>
        <w:widowControl w:val="0"/>
        <w:numPr>
          <w:ilvl w:val="0"/>
          <w:numId w:val="1"/>
        </w:numPr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  <w:r w:rsidRPr="009C39E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 xml:space="preserve">OFERTA </w:t>
      </w:r>
    </w:p>
    <w:p w14:paraId="7A24E972" w14:textId="24A2F168" w:rsidR="009C39E3" w:rsidRPr="009C39E3" w:rsidRDefault="00310B6B" w:rsidP="009C39E3">
      <w:pPr>
        <w:tabs>
          <w:tab w:val="left" w:pos="1134"/>
          <w:tab w:val="left" w:pos="9214"/>
        </w:tabs>
        <w:spacing w:after="0" w:line="240" w:lineRule="auto"/>
        <w:ind w:right="646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W</w:t>
      </w:r>
      <w:r w:rsidR="00C517A6">
        <w:rPr>
          <w:rFonts w:ascii="Times New Roman" w:hAnsi="Times New Roman" w:cs="Times New Roman"/>
          <w:b/>
          <w:i/>
          <w:sz w:val="28"/>
          <w:szCs w:val="28"/>
        </w:rPr>
        <w:t>ZPiFP-</w:t>
      </w:r>
      <w:r w:rsidR="006A5BA4">
        <w:rPr>
          <w:rFonts w:ascii="Times New Roman" w:hAnsi="Times New Roman" w:cs="Times New Roman"/>
          <w:b/>
          <w:i/>
          <w:sz w:val="28"/>
          <w:szCs w:val="28"/>
        </w:rPr>
        <w:t>100</w:t>
      </w:r>
      <w:r w:rsidR="00C517A6">
        <w:rPr>
          <w:rFonts w:ascii="Times New Roman" w:hAnsi="Times New Roman" w:cs="Times New Roman"/>
          <w:b/>
          <w:i/>
          <w:sz w:val="28"/>
          <w:szCs w:val="28"/>
        </w:rPr>
        <w:t>-2</w:t>
      </w:r>
      <w:r w:rsidR="007A4C2B">
        <w:rPr>
          <w:rFonts w:ascii="Times New Roman" w:hAnsi="Times New Roman" w:cs="Times New Roman"/>
          <w:b/>
          <w:i/>
          <w:sz w:val="28"/>
          <w:szCs w:val="28"/>
        </w:rPr>
        <w:t>6</w:t>
      </w:r>
    </w:p>
    <w:p w14:paraId="7B4FD2D7" w14:textId="77777777" w:rsidR="006A5BA4" w:rsidRDefault="006A5BA4" w:rsidP="006A5BA4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7324D0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„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Dostawa sprzętu informatycznego, urządzeń peryferyjnych oraz dostawa i aktualizacja oprogramowania”</w:t>
      </w:r>
    </w:p>
    <w:p w14:paraId="68A642F0" w14:textId="77777777" w:rsidR="009C39E3" w:rsidRPr="009C39E3" w:rsidRDefault="009C39E3" w:rsidP="009C39E3">
      <w:pPr>
        <w:widowControl w:val="0"/>
        <w:tabs>
          <w:tab w:val="left" w:pos="-426"/>
        </w:tabs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D62CDB9" w14:textId="77777777" w:rsidR="00A218AB" w:rsidRDefault="00A218AB" w:rsidP="00F478D6">
      <w:pPr>
        <w:widowControl w:val="0"/>
        <w:numPr>
          <w:ilvl w:val="0"/>
          <w:numId w:val="1"/>
        </w:numPr>
        <w:suppressAutoHyphens/>
        <w:overflowPunct w:val="0"/>
        <w:autoSpaceDE w:val="0"/>
        <w:spacing w:after="0" w:line="240" w:lineRule="auto"/>
        <w:ind w:hanging="142"/>
        <w:textAlignment w:val="baseline"/>
        <w:rPr>
          <w:rFonts w:ascii="Times New Roman" w:eastAsia="Times New Roman" w:hAnsi="Times New Roman"/>
          <w:b/>
          <w:lang w:eastAsia="ar-SA"/>
        </w:rPr>
      </w:pPr>
      <w:r w:rsidRPr="00781F82">
        <w:rPr>
          <w:rFonts w:ascii="Times New Roman" w:eastAsia="Times New Roman" w:hAnsi="Times New Roman"/>
          <w:b/>
          <w:lang w:eastAsia="ar-SA"/>
        </w:rPr>
        <w:t>1. DANE DOTYCZĄCE WYKONAWCÓW: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48"/>
        <w:gridCol w:w="2268"/>
        <w:gridCol w:w="850"/>
        <w:gridCol w:w="2765"/>
      </w:tblGrid>
      <w:tr w:rsidR="00D5494B" w:rsidRPr="00992CB1" w14:paraId="276A0470" w14:textId="77777777" w:rsidTr="003D4E4B">
        <w:trPr>
          <w:trHeight w:val="262"/>
        </w:trPr>
        <w:tc>
          <w:tcPr>
            <w:tcW w:w="9031" w:type="dxa"/>
            <w:gridSpan w:val="4"/>
            <w:tcBorders>
              <w:right w:val="single" w:sz="8" w:space="0" w:color="auto"/>
            </w:tcBorders>
            <w:shd w:val="clear" w:color="auto" w:fill="D9E2F3"/>
          </w:tcPr>
          <w:p w14:paraId="627B188F" w14:textId="77777777" w:rsidR="00D5494B" w:rsidRPr="00992CB1" w:rsidRDefault="00D5494B" w:rsidP="003D4E4B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sz w:val="20"/>
                <w:szCs w:val="20"/>
                <w:lang w:eastAsia="ar-SA"/>
              </w:rPr>
            </w:pPr>
            <w:r w:rsidRPr="00992CB1">
              <w:rPr>
                <w:b/>
                <w:sz w:val="20"/>
                <w:szCs w:val="20"/>
                <w:lang w:eastAsia="ar-SA"/>
              </w:rPr>
              <w:t xml:space="preserve">1) Pełna nazwa (firma) dokładny adres Wykonawcy/ów </w:t>
            </w:r>
            <w:r w:rsidRPr="00992CB1">
              <w:rPr>
                <w:i/>
                <w:sz w:val="20"/>
                <w:szCs w:val="20"/>
                <w:lang w:eastAsia="ar-SA"/>
              </w:rPr>
              <w:t>(w przypadku składania oferty przez podmioty występujące wspólnie  należy podać nazwy (firmy) wszystkich członków spółki cywilnej lub konsorcjum oraz wskazanie lidera konsorcjum):</w:t>
            </w:r>
          </w:p>
        </w:tc>
      </w:tr>
      <w:tr w:rsidR="00D5494B" w:rsidRPr="00992CB1" w14:paraId="60664F36" w14:textId="77777777" w:rsidTr="003D4E4B">
        <w:tc>
          <w:tcPr>
            <w:tcW w:w="9031" w:type="dxa"/>
            <w:gridSpan w:val="4"/>
            <w:tcBorders>
              <w:right w:val="single" w:sz="8" w:space="0" w:color="auto"/>
            </w:tcBorders>
          </w:tcPr>
          <w:p w14:paraId="2938F20A" w14:textId="77777777" w:rsidR="00D5494B" w:rsidRPr="00992CB1" w:rsidRDefault="00D5494B" w:rsidP="003D4E4B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sz w:val="20"/>
                <w:szCs w:val="20"/>
                <w:lang w:eastAsia="ar-SA"/>
              </w:rPr>
            </w:pPr>
          </w:p>
          <w:p w14:paraId="08AA29B3" w14:textId="77777777" w:rsidR="00D5494B" w:rsidRPr="00992CB1" w:rsidRDefault="00D5494B" w:rsidP="003D4E4B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sz w:val="20"/>
                <w:szCs w:val="20"/>
                <w:lang w:eastAsia="ar-SA"/>
              </w:rPr>
            </w:pPr>
          </w:p>
          <w:p w14:paraId="030E771F" w14:textId="77777777" w:rsidR="00D5494B" w:rsidRDefault="00D5494B" w:rsidP="003D4E4B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sz w:val="20"/>
                <w:szCs w:val="20"/>
                <w:lang w:eastAsia="ar-SA"/>
              </w:rPr>
            </w:pPr>
          </w:p>
          <w:p w14:paraId="5CFC917D" w14:textId="77777777" w:rsidR="00D5494B" w:rsidRPr="00992CB1" w:rsidRDefault="00D5494B" w:rsidP="003D4E4B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sz w:val="20"/>
                <w:szCs w:val="20"/>
                <w:lang w:eastAsia="ar-SA"/>
              </w:rPr>
            </w:pPr>
          </w:p>
        </w:tc>
      </w:tr>
      <w:tr w:rsidR="00D5494B" w:rsidRPr="00992CB1" w14:paraId="2FB1B65D" w14:textId="77777777" w:rsidTr="003D4E4B">
        <w:tc>
          <w:tcPr>
            <w:tcW w:w="9031" w:type="dxa"/>
            <w:gridSpan w:val="4"/>
            <w:tcBorders>
              <w:right w:val="single" w:sz="8" w:space="0" w:color="auto"/>
            </w:tcBorders>
            <w:shd w:val="clear" w:color="auto" w:fill="D9E2F3"/>
          </w:tcPr>
          <w:p w14:paraId="4FF9C38D" w14:textId="77777777" w:rsidR="00D5494B" w:rsidRPr="004A5451" w:rsidRDefault="00D5494B" w:rsidP="003D4E4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firstLine="708"/>
              <w:textAlignment w:val="baseline"/>
              <w:rPr>
                <w:b/>
                <w:sz w:val="12"/>
                <w:szCs w:val="12"/>
                <w:lang w:eastAsia="ar-SA"/>
              </w:rPr>
            </w:pPr>
          </w:p>
          <w:p w14:paraId="3BCFD882" w14:textId="77777777" w:rsidR="00D5494B" w:rsidRPr="00992CB1" w:rsidRDefault="00D5494B" w:rsidP="003D4E4B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sz w:val="20"/>
                <w:szCs w:val="20"/>
                <w:lang w:eastAsia="ar-SA"/>
              </w:rPr>
            </w:pPr>
            <w:r w:rsidRPr="00992CB1">
              <w:rPr>
                <w:b/>
                <w:sz w:val="20"/>
                <w:szCs w:val="20"/>
                <w:lang w:eastAsia="ar-SA"/>
              </w:rPr>
              <w:t>2) Dokładny adres Wykonawcy/ów</w:t>
            </w:r>
            <w:r w:rsidRPr="00992CB1">
              <w:rPr>
                <w:i/>
                <w:sz w:val="20"/>
                <w:szCs w:val="20"/>
                <w:lang w:eastAsia="ar-SA"/>
              </w:rPr>
              <w:t xml:space="preserve"> (w przypadku składania oferty przez podmioty występujące wspólnie  należy podać dokładne adresy wszystkich </w:t>
            </w:r>
            <w:r w:rsidRPr="00895E58">
              <w:rPr>
                <w:i/>
                <w:sz w:val="20"/>
                <w:szCs w:val="20"/>
                <w:lang w:eastAsia="ar-SA"/>
              </w:rPr>
              <w:t>wykonawców np. członków</w:t>
            </w:r>
            <w:r w:rsidRPr="00992CB1">
              <w:rPr>
                <w:i/>
                <w:sz w:val="20"/>
                <w:szCs w:val="20"/>
                <w:lang w:eastAsia="ar-SA"/>
              </w:rPr>
              <w:t xml:space="preserve"> spółki cywilnej lub konsorcjum):</w:t>
            </w:r>
          </w:p>
        </w:tc>
      </w:tr>
      <w:tr w:rsidR="00D5494B" w:rsidRPr="00992CB1" w14:paraId="043FA7C6" w14:textId="77777777" w:rsidTr="003D4E4B">
        <w:tc>
          <w:tcPr>
            <w:tcW w:w="3148" w:type="dxa"/>
          </w:tcPr>
          <w:p w14:paraId="4FADDE08" w14:textId="77777777" w:rsidR="00D5494B" w:rsidRPr="00992CB1" w:rsidRDefault="00D5494B" w:rsidP="003D4E4B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sz w:val="20"/>
                <w:szCs w:val="20"/>
                <w:lang w:eastAsia="ar-SA"/>
              </w:rPr>
            </w:pPr>
            <w:r w:rsidRPr="00992CB1">
              <w:rPr>
                <w:sz w:val="20"/>
                <w:szCs w:val="20"/>
                <w:lang w:eastAsia="ar-SA"/>
              </w:rPr>
              <w:t>Miasto:</w:t>
            </w:r>
          </w:p>
          <w:p w14:paraId="5C2BC759" w14:textId="77777777" w:rsidR="00D5494B" w:rsidRPr="00992CB1" w:rsidRDefault="00D5494B" w:rsidP="003D4E4B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sz w:val="20"/>
                <w:szCs w:val="20"/>
                <w:lang w:eastAsia="ar-SA"/>
              </w:rPr>
            </w:pPr>
          </w:p>
        </w:tc>
        <w:tc>
          <w:tcPr>
            <w:tcW w:w="5883" w:type="dxa"/>
            <w:gridSpan w:val="3"/>
          </w:tcPr>
          <w:p w14:paraId="168B977F" w14:textId="77777777" w:rsidR="00D5494B" w:rsidRPr="00992CB1" w:rsidRDefault="00D5494B" w:rsidP="003D4E4B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sz w:val="20"/>
                <w:szCs w:val="20"/>
                <w:lang w:eastAsia="ar-SA"/>
              </w:rPr>
            </w:pPr>
          </w:p>
        </w:tc>
      </w:tr>
      <w:tr w:rsidR="00D5494B" w:rsidRPr="00992CB1" w14:paraId="75D8175F" w14:textId="77777777" w:rsidTr="003D4E4B">
        <w:tc>
          <w:tcPr>
            <w:tcW w:w="3148" w:type="dxa"/>
          </w:tcPr>
          <w:p w14:paraId="19141918" w14:textId="77777777" w:rsidR="00D5494B" w:rsidRPr="00992CB1" w:rsidRDefault="00D5494B" w:rsidP="003D4E4B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sz w:val="20"/>
                <w:szCs w:val="20"/>
                <w:lang w:eastAsia="ar-SA"/>
              </w:rPr>
            </w:pPr>
            <w:r w:rsidRPr="00992CB1">
              <w:rPr>
                <w:sz w:val="20"/>
                <w:szCs w:val="20"/>
                <w:lang w:eastAsia="ar-SA"/>
              </w:rPr>
              <w:t>Województwo:</w:t>
            </w:r>
          </w:p>
          <w:p w14:paraId="3313701B" w14:textId="77777777" w:rsidR="00D5494B" w:rsidRPr="00992CB1" w:rsidRDefault="00D5494B" w:rsidP="003D4E4B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sz w:val="20"/>
                <w:szCs w:val="20"/>
                <w:lang w:eastAsia="ar-SA"/>
              </w:rPr>
            </w:pPr>
          </w:p>
        </w:tc>
        <w:tc>
          <w:tcPr>
            <w:tcW w:w="5883" w:type="dxa"/>
            <w:gridSpan w:val="3"/>
          </w:tcPr>
          <w:p w14:paraId="0BC0931B" w14:textId="77777777" w:rsidR="00D5494B" w:rsidRPr="00992CB1" w:rsidRDefault="00D5494B" w:rsidP="003D4E4B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sz w:val="20"/>
                <w:szCs w:val="20"/>
                <w:lang w:eastAsia="ar-SA"/>
              </w:rPr>
            </w:pPr>
          </w:p>
        </w:tc>
      </w:tr>
      <w:tr w:rsidR="00D5494B" w:rsidRPr="00992CB1" w14:paraId="5A14CEA0" w14:textId="77777777" w:rsidTr="003D4E4B">
        <w:tc>
          <w:tcPr>
            <w:tcW w:w="3148" w:type="dxa"/>
          </w:tcPr>
          <w:p w14:paraId="7E0589EC" w14:textId="77777777" w:rsidR="00D5494B" w:rsidRPr="00992CB1" w:rsidRDefault="00D5494B" w:rsidP="003D4E4B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sz w:val="20"/>
                <w:szCs w:val="20"/>
                <w:lang w:eastAsia="ar-SA"/>
              </w:rPr>
            </w:pPr>
            <w:r w:rsidRPr="00992CB1">
              <w:rPr>
                <w:sz w:val="20"/>
                <w:szCs w:val="20"/>
                <w:lang w:eastAsia="ar-SA"/>
              </w:rPr>
              <w:t>Kod pocztowy:</w:t>
            </w:r>
          </w:p>
          <w:p w14:paraId="35893106" w14:textId="77777777" w:rsidR="00D5494B" w:rsidRPr="00992CB1" w:rsidRDefault="00D5494B" w:rsidP="003D4E4B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sz w:val="20"/>
                <w:szCs w:val="20"/>
                <w:lang w:eastAsia="ar-SA"/>
              </w:rPr>
            </w:pPr>
          </w:p>
        </w:tc>
        <w:tc>
          <w:tcPr>
            <w:tcW w:w="5883" w:type="dxa"/>
            <w:gridSpan w:val="3"/>
          </w:tcPr>
          <w:p w14:paraId="6B2A8A9E" w14:textId="77777777" w:rsidR="00D5494B" w:rsidRPr="00992CB1" w:rsidRDefault="00D5494B" w:rsidP="003D4E4B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sz w:val="20"/>
                <w:szCs w:val="20"/>
                <w:lang w:eastAsia="ar-SA"/>
              </w:rPr>
            </w:pPr>
          </w:p>
        </w:tc>
      </w:tr>
      <w:tr w:rsidR="00D5494B" w:rsidRPr="00992CB1" w14:paraId="6B8C31C6" w14:textId="77777777" w:rsidTr="003D4E4B">
        <w:tc>
          <w:tcPr>
            <w:tcW w:w="3148" w:type="dxa"/>
          </w:tcPr>
          <w:p w14:paraId="6B47BA72" w14:textId="77777777" w:rsidR="00D5494B" w:rsidRPr="00992CB1" w:rsidRDefault="00D5494B" w:rsidP="003D4E4B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sz w:val="20"/>
                <w:szCs w:val="20"/>
                <w:lang w:eastAsia="ar-SA"/>
              </w:rPr>
            </w:pPr>
            <w:r w:rsidRPr="00992CB1">
              <w:rPr>
                <w:sz w:val="20"/>
                <w:szCs w:val="20"/>
                <w:lang w:eastAsia="ar-SA"/>
              </w:rPr>
              <w:t>Ulica i numer domu:</w:t>
            </w:r>
          </w:p>
          <w:p w14:paraId="39C89DF4" w14:textId="77777777" w:rsidR="00D5494B" w:rsidRPr="00992CB1" w:rsidRDefault="00D5494B" w:rsidP="003D4E4B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sz w:val="20"/>
                <w:szCs w:val="20"/>
                <w:lang w:eastAsia="ar-SA"/>
              </w:rPr>
            </w:pPr>
          </w:p>
        </w:tc>
        <w:tc>
          <w:tcPr>
            <w:tcW w:w="5883" w:type="dxa"/>
            <w:gridSpan w:val="3"/>
          </w:tcPr>
          <w:p w14:paraId="60605AE7" w14:textId="77777777" w:rsidR="00D5494B" w:rsidRPr="00992CB1" w:rsidRDefault="00D5494B" w:rsidP="003D4E4B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sz w:val="20"/>
                <w:szCs w:val="20"/>
                <w:lang w:eastAsia="ar-SA"/>
              </w:rPr>
            </w:pPr>
          </w:p>
        </w:tc>
      </w:tr>
      <w:tr w:rsidR="00D5494B" w:rsidRPr="00992CB1" w14:paraId="53D4344A" w14:textId="77777777" w:rsidTr="003D4E4B">
        <w:tc>
          <w:tcPr>
            <w:tcW w:w="3148" w:type="dxa"/>
          </w:tcPr>
          <w:p w14:paraId="7C5E5B4F" w14:textId="77777777" w:rsidR="00D5494B" w:rsidRPr="00992CB1" w:rsidRDefault="00D5494B" w:rsidP="003D4E4B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sz w:val="20"/>
                <w:szCs w:val="20"/>
                <w:lang w:eastAsia="ar-SA"/>
              </w:rPr>
            </w:pPr>
            <w:r w:rsidRPr="00992CB1">
              <w:rPr>
                <w:sz w:val="20"/>
                <w:szCs w:val="20"/>
                <w:lang w:eastAsia="ar-SA"/>
              </w:rPr>
              <w:t>REGON:</w:t>
            </w:r>
          </w:p>
        </w:tc>
        <w:tc>
          <w:tcPr>
            <w:tcW w:w="2268" w:type="dxa"/>
          </w:tcPr>
          <w:p w14:paraId="4AE1D292" w14:textId="77777777" w:rsidR="00D5494B" w:rsidRPr="00992CB1" w:rsidRDefault="00D5494B" w:rsidP="003D4E4B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54580208" w14:textId="77777777" w:rsidR="00D5494B" w:rsidRPr="00992CB1" w:rsidRDefault="00D5494B" w:rsidP="003D4E4B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sz w:val="20"/>
                <w:szCs w:val="20"/>
                <w:lang w:eastAsia="ar-SA"/>
              </w:rPr>
            </w:pPr>
            <w:r w:rsidRPr="00992CB1">
              <w:rPr>
                <w:sz w:val="20"/>
                <w:szCs w:val="20"/>
                <w:lang w:eastAsia="ar-SA"/>
              </w:rPr>
              <w:t>NIP:</w:t>
            </w:r>
          </w:p>
        </w:tc>
        <w:tc>
          <w:tcPr>
            <w:tcW w:w="2765" w:type="dxa"/>
          </w:tcPr>
          <w:p w14:paraId="4F52C253" w14:textId="77777777" w:rsidR="00D5494B" w:rsidRPr="00992CB1" w:rsidRDefault="00D5494B" w:rsidP="003D4E4B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sz w:val="20"/>
                <w:szCs w:val="20"/>
                <w:lang w:eastAsia="ar-SA"/>
              </w:rPr>
            </w:pPr>
          </w:p>
          <w:p w14:paraId="34F5C6B1" w14:textId="77777777" w:rsidR="00D5494B" w:rsidRPr="00992CB1" w:rsidRDefault="00D5494B" w:rsidP="003D4E4B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sz w:val="20"/>
                <w:szCs w:val="20"/>
                <w:lang w:eastAsia="ar-SA"/>
              </w:rPr>
            </w:pPr>
          </w:p>
        </w:tc>
      </w:tr>
      <w:tr w:rsidR="00D5494B" w:rsidRPr="00992CB1" w14:paraId="44CEB437" w14:textId="77777777" w:rsidTr="003D4E4B">
        <w:tc>
          <w:tcPr>
            <w:tcW w:w="3148" w:type="dxa"/>
          </w:tcPr>
          <w:p w14:paraId="0EE6D95F" w14:textId="77777777" w:rsidR="00D5494B" w:rsidRPr="00992CB1" w:rsidRDefault="00D5494B" w:rsidP="003D4E4B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sz w:val="20"/>
                <w:szCs w:val="20"/>
                <w:lang w:eastAsia="ar-SA"/>
              </w:rPr>
            </w:pPr>
            <w:r w:rsidRPr="00992CB1">
              <w:rPr>
                <w:sz w:val="20"/>
                <w:szCs w:val="20"/>
                <w:lang w:eastAsia="ar-SA"/>
              </w:rPr>
              <w:t>Telefon:</w:t>
            </w:r>
          </w:p>
        </w:tc>
        <w:tc>
          <w:tcPr>
            <w:tcW w:w="2268" w:type="dxa"/>
          </w:tcPr>
          <w:p w14:paraId="492DC6DC" w14:textId="77777777" w:rsidR="00D5494B" w:rsidRPr="00992CB1" w:rsidRDefault="00D5494B" w:rsidP="003D4E4B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sz w:val="20"/>
                <w:szCs w:val="20"/>
                <w:lang w:eastAsia="ar-SA"/>
              </w:rPr>
            </w:pPr>
          </w:p>
        </w:tc>
        <w:tc>
          <w:tcPr>
            <w:tcW w:w="850" w:type="dxa"/>
          </w:tcPr>
          <w:p w14:paraId="7C32CC58" w14:textId="77777777" w:rsidR="00D5494B" w:rsidRPr="00992CB1" w:rsidRDefault="00D5494B" w:rsidP="003D4E4B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sz w:val="20"/>
                <w:szCs w:val="20"/>
                <w:lang w:eastAsia="ar-SA"/>
              </w:rPr>
            </w:pPr>
            <w:r w:rsidRPr="00992CB1">
              <w:rPr>
                <w:sz w:val="20"/>
                <w:szCs w:val="20"/>
                <w:lang w:eastAsia="ar-SA"/>
              </w:rPr>
              <w:t>Faks:</w:t>
            </w:r>
          </w:p>
        </w:tc>
        <w:tc>
          <w:tcPr>
            <w:tcW w:w="2765" w:type="dxa"/>
          </w:tcPr>
          <w:p w14:paraId="43D657C9" w14:textId="77777777" w:rsidR="00D5494B" w:rsidRPr="00992CB1" w:rsidRDefault="00D5494B" w:rsidP="003D4E4B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sz w:val="20"/>
                <w:szCs w:val="20"/>
                <w:lang w:eastAsia="ar-SA"/>
              </w:rPr>
            </w:pPr>
          </w:p>
          <w:p w14:paraId="10F291C4" w14:textId="77777777" w:rsidR="00D5494B" w:rsidRPr="00992CB1" w:rsidRDefault="00D5494B" w:rsidP="003D4E4B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sz w:val="20"/>
                <w:szCs w:val="20"/>
                <w:lang w:eastAsia="ar-SA"/>
              </w:rPr>
            </w:pPr>
          </w:p>
        </w:tc>
      </w:tr>
      <w:tr w:rsidR="0090196C" w:rsidRPr="00992CB1" w14:paraId="22DD164D" w14:textId="77777777" w:rsidTr="00F34E16">
        <w:tc>
          <w:tcPr>
            <w:tcW w:w="3148" w:type="dxa"/>
          </w:tcPr>
          <w:p w14:paraId="48E47BAB" w14:textId="77777777" w:rsidR="0090196C" w:rsidRDefault="0090196C" w:rsidP="0090196C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rFonts w:ascii="Calibri" w:eastAsia="Calibri" w:hAnsi="Calibri"/>
                <w:sz w:val="20"/>
                <w:szCs w:val="20"/>
                <w:lang w:eastAsia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ar-SA"/>
              </w:rPr>
              <w:t>Adres strony internetowej:</w:t>
            </w:r>
          </w:p>
          <w:p w14:paraId="00693939" w14:textId="77777777" w:rsidR="0090196C" w:rsidRPr="00992CB1" w:rsidRDefault="0090196C" w:rsidP="003D4E4B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sz w:val="20"/>
                <w:szCs w:val="20"/>
                <w:lang w:eastAsia="ar-SA"/>
              </w:rPr>
            </w:pPr>
          </w:p>
        </w:tc>
        <w:tc>
          <w:tcPr>
            <w:tcW w:w="5883" w:type="dxa"/>
            <w:gridSpan w:val="3"/>
          </w:tcPr>
          <w:p w14:paraId="5FC4FAF9" w14:textId="77777777" w:rsidR="0090196C" w:rsidRPr="00992CB1" w:rsidRDefault="0090196C" w:rsidP="003D4E4B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sz w:val="20"/>
                <w:szCs w:val="20"/>
                <w:lang w:eastAsia="ar-SA"/>
              </w:rPr>
            </w:pPr>
          </w:p>
        </w:tc>
      </w:tr>
      <w:tr w:rsidR="00D5494B" w:rsidRPr="00992CB1" w14:paraId="597DAA73" w14:textId="77777777" w:rsidTr="003D4E4B">
        <w:tc>
          <w:tcPr>
            <w:tcW w:w="9031" w:type="dxa"/>
            <w:gridSpan w:val="4"/>
            <w:shd w:val="clear" w:color="auto" w:fill="D9E2F3"/>
          </w:tcPr>
          <w:p w14:paraId="16AD42CB" w14:textId="77777777" w:rsidR="00D5494B" w:rsidRDefault="00D5494B" w:rsidP="003D4E4B">
            <w:pPr>
              <w:widowControl w:val="0"/>
              <w:suppressAutoHyphens/>
              <w:overflowPunct w:val="0"/>
              <w:autoSpaceDE w:val="0"/>
              <w:spacing w:before="240" w:after="0" w:line="240" w:lineRule="auto"/>
              <w:textAlignment w:val="baseline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3</w:t>
            </w:r>
            <w:r w:rsidRPr="00EC2494">
              <w:rPr>
                <w:b/>
                <w:sz w:val="20"/>
                <w:szCs w:val="20"/>
                <w:lang w:eastAsia="ar-SA"/>
              </w:rPr>
              <w:t>) Rodzaj Wykonawcy:</w:t>
            </w:r>
            <w:r w:rsidRPr="002717C1">
              <w:rPr>
                <w:b/>
                <w:sz w:val="20"/>
                <w:szCs w:val="20"/>
                <w:lang w:eastAsia="ar-SA"/>
              </w:rPr>
              <w:t xml:space="preserve"> </w:t>
            </w:r>
          </w:p>
          <w:p w14:paraId="0FE82FC7" w14:textId="77777777" w:rsidR="00D5494B" w:rsidRPr="00992CB1" w:rsidRDefault="00D5494B" w:rsidP="003D4E4B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b/>
                <w:sz w:val="20"/>
                <w:szCs w:val="20"/>
                <w:lang w:eastAsia="ar-SA"/>
              </w:rPr>
            </w:pPr>
            <w:r w:rsidRPr="008314FF">
              <w:rPr>
                <w:i/>
                <w:sz w:val="20"/>
                <w:szCs w:val="20"/>
                <w:lang w:eastAsia="ar-SA"/>
              </w:rPr>
              <w:t>należy zaznaczyć jedną opcję (w przypadku wykonawców wspólnie ubiegających się o zamówienie należy wybrać opcję dotyczącą lidera)</w:t>
            </w:r>
          </w:p>
        </w:tc>
      </w:tr>
      <w:tr w:rsidR="00D5494B" w:rsidRPr="00992CB1" w14:paraId="0BFEBD4F" w14:textId="77777777" w:rsidTr="003D4E4B">
        <w:tc>
          <w:tcPr>
            <w:tcW w:w="9031" w:type="dxa"/>
            <w:gridSpan w:val="4"/>
          </w:tcPr>
          <w:p w14:paraId="4500F0B8" w14:textId="77777777" w:rsidR="00D5494B" w:rsidRPr="004A5451" w:rsidRDefault="00D5494B" w:rsidP="003D4E4B">
            <w:pPr>
              <w:widowControl w:val="0"/>
              <w:suppressAutoHyphens/>
              <w:overflowPunct w:val="0"/>
              <w:autoSpaceDE w:val="0"/>
              <w:spacing w:after="0"/>
              <w:ind w:left="709" w:hanging="425"/>
              <w:textAlignment w:val="baseline"/>
              <w:rPr>
                <w:b/>
                <w:sz w:val="20"/>
                <w:szCs w:val="20"/>
                <w:lang w:eastAsia="ar-SA"/>
              </w:rPr>
            </w:pPr>
            <w:r w:rsidRPr="004A5451">
              <w:rPr>
                <w:b/>
                <w:szCs w:val="20"/>
                <w:lang w:eastAsia="ar-SA"/>
              </w:rPr>
              <w:sym w:font="Symbol" w:char="F0A0"/>
            </w:r>
            <w:r w:rsidRPr="004A5451">
              <w:rPr>
                <w:b/>
                <w:sz w:val="20"/>
                <w:szCs w:val="20"/>
                <w:lang w:eastAsia="ar-SA"/>
              </w:rPr>
              <w:t xml:space="preserve"> 󠇮 mikroprzedsiębiorstwo  </w:t>
            </w:r>
            <w:r w:rsidRPr="004A5451">
              <w:rPr>
                <w:b/>
                <w:i/>
                <w:sz w:val="18"/>
                <w:szCs w:val="20"/>
                <w:lang w:eastAsia="ar-SA"/>
              </w:rPr>
              <w:t>(</w:t>
            </w:r>
            <w:r w:rsidRPr="004A5451">
              <w:rPr>
                <w:rFonts w:eastAsia="Calibri"/>
                <w:i/>
                <w:sz w:val="18"/>
                <w:szCs w:val="20"/>
              </w:rPr>
              <w:t>to przedsiębiorstwo zatrudniające mniej niż 10 pracowników, którego roczny obrót oraz/lub całkowity bilans roczny nie przekracza 2 milionów euro)</w:t>
            </w:r>
          </w:p>
          <w:p w14:paraId="501F8EBF" w14:textId="77777777" w:rsidR="00D5494B" w:rsidRPr="004A5451" w:rsidRDefault="00D5494B" w:rsidP="003D4E4B">
            <w:pPr>
              <w:widowControl w:val="0"/>
              <w:suppressAutoHyphens/>
              <w:overflowPunct w:val="0"/>
              <w:autoSpaceDE w:val="0"/>
              <w:spacing w:after="0"/>
              <w:ind w:left="709" w:hanging="425"/>
              <w:textAlignment w:val="baseline"/>
              <w:rPr>
                <w:rFonts w:eastAsia="Calibri"/>
                <w:i/>
                <w:sz w:val="18"/>
                <w:szCs w:val="20"/>
              </w:rPr>
            </w:pPr>
            <w:r w:rsidRPr="004A5451">
              <w:rPr>
                <w:b/>
                <w:szCs w:val="20"/>
                <w:lang w:eastAsia="ar-SA"/>
              </w:rPr>
              <w:sym w:font="Symbol" w:char="F0A0"/>
            </w:r>
            <w:r w:rsidRPr="004A5451">
              <w:rPr>
                <w:b/>
                <w:szCs w:val="20"/>
                <w:lang w:eastAsia="ar-SA"/>
              </w:rPr>
              <w:t xml:space="preserve"> </w:t>
            </w:r>
            <w:r w:rsidRPr="004A5451">
              <w:rPr>
                <w:b/>
                <w:sz w:val="20"/>
                <w:szCs w:val="20"/>
                <w:lang w:eastAsia="ar-SA"/>
              </w:rPr>
              <w:t xml:space="preserve"> małe przedsiębiorstwo</w:t>
            </w:r>
            <w:r w:rsidRPr="004A5451">
              <w:rPr>
                <w:rFonts w:eastAsia="Calibri"/>
                <w:sz w:val="20"/>
                <w:szCs w:val="20"/>
              </w:rPr>
              <w:t xml:space="preserve"> </w:t>
            </w:r>
            <w:r w:rsidRPr="004A5451">
              <w:rPr>
                <w:rFonts w:eastAsia="Calibri"/>
                <w:i/>
                <w:sz w:val="18"/>
                <w:szCs w:val="20"/>
              </w:rPr>
              <w:t>(to przedsiębiorstwo zatrudniające mniej niż 50 pracowników, którego roczny obrót oraz/lub całkowity bilans roczny nie przekracza 10 milionów euro)</w:t>
            </w:r>
          </w:p>
          <w:p w14:paraId="65B40F4C" w14:textId="77777777" w:rsidR="00D5494B" w:rsidRPr="004A5451" w:rsidRDefault="00D5494B" w:rsidP="003D4E4B">
            <w:pPr>
              <w:widowControl w:val="0"/>
              <w:suppressAutoHyphens/>
              <w:overflowPunct w:val="0"/>
              <w:autoSpaceDE w:val="0"/>
              <w:spacing w:after="0"/>
              <w:ind w:left="709" w:hanging="425"/>
              <w:textAlignment w:val="baseline"/>
              <w:rPr>
                <w:b/>
                <w:i/>
                <w:sz w:val="18"/>
                <w:szCs w:val="20"/>
                <w:lang w:eastAsia="ar-SA"/>
              </w:rPr>
            </w:pPr>
            <w:r w:rsidRPr="004A5451">
              <w:rPr>
                <w:b/>
                <w:szCs w:val="20"/>
                <w:lang w:eastAsia="ar-SA"/>
              </w:rPr>
              <w:sym w:font="Symbol" w:char="F0A0"/>
            </w:r>
            <w:r w:rsidRPr="004A5451">
              <w:rPr>
                <w:b/>
                <w:sz w:val="20"/>
                <w:szCs w:val="20"/>
                <w:lang w:eastAsia="ar-SA"/>
              </w:rPr>
              <w:t xml:space="preserve"> 󠇮 średnie przedsiębiorstwo </w:t>
            </w:r>
            <w:r w:rsidRPr="004A5451">
              <w:rPr>
                <w:b/>
                <w:i/>
                <w:sz w:val="18"/>
                <w:szCs w:val="20"/>
                <w:lang w:eastAsia="ar-SA"/>
              </w:rPr>
              <w:t>(</w:t>
            </w:r>
            <w:r w:rsidRPr="004A5451">
              <w:rPr>
                <w:rFonts w:eastAsia="Calibri"/>
                <w:i/>
                <w:sz w:val="18"/>
                <w:szCs w:val="20"/>
              </w:rPr>
              <w:t>to przedsiębiorstwo zatrudniające mniej niż 250 pracowników, którego roczny obrót nie przekracza 50 milionów euro lub całkowity bilans roczny nie przekracza 43 milionów euro)</w:t>
            </w:r>
          </w:p>
          <w:p w14:paraId="47BBD59D" w14:textId="77777777" w:rsidR="00D5494B" w:rsidRPr="00992CB1" w:rsidRDefault="00D5494B" w:rsidP="003D4E4B">
            <w:pPr>
              <w:widowControl w:val="0"/>
              <w:suppressAutoHyphens/>
              <w:overflowPunct w:val="0"/>
              <w:autoSpaceDE w:val="0"/>
              <w:spacing w:after="0"/>
              <w:ind w:left="709" w:hanging="425"/>
              <w:textAlignment w:val="baseline"/>
              <w:rPr>
                <w:b/>
                <w:sz w:val="20"/>
                <w:szCs w:val="20"/>
                <w:lang w:eastAsia="ar-SA"/>
              </w:rPr>
            </w:pPr>
            <w:r w:rsidRPr="004A5451">
              <w:rPr>
                <w:b/>
                <w:szCs w:val="20"/>
                <w:lang w:eastAsia="ar-SA"/>
              </w:rPr>
              <w:sym w:font="Symbol" w:char="F0A0"/>
            </w:r>
            <w:r w:rsidRPr="004A5451">
              <w:rPr>
                <w:b/>
                <w:sz w:val="20"/>
                <w:szCs w:val="20"/>
                <w:lang w:eastAsia="ar-SA"/>
              </w:rPr>
              <w:t xml:space="preserve">  </w:t>
            </w:r>
            <w:r w:rsidRPr="004A5451">
              <w:rPr>
                <w:b/>
                <w:sz w:val="20"/>
                <w:szCs w:val="18"/>
                <w:lang w:eastAsia="ar-SA"/>
              </w:rPr>
              <w:t>inny rodzaj</w:t>
            </w:r>
          </w:p>
        </w:tc>
      </w:tr>
    </w:tbl>
    <w:p w14:paraId="46B127F0" w14:textId="77777777" w:rsidR="00D5494B" w:rsidRDefault="00D5494B" w:rsidP="00D5494B">
      <w:pPr>
        <w:widowControl w:val="0"/>
        <w:suppressAutoHyphens/>
        <w:overflowPunct w:val="0"/>
        <w:autoSpaceDE w:val="0"/>
        <w:spacing w:after="0" w:line="240" w:lineRule="auto"/>
        <w:textAlignment w:val="baseline"/>
        <w:rPr>
          <w:b/>
          <w:sz w:val="16"/>
          <w:szCs w:val="16"/>
          <w:lang w:eastAsia="ar-SA"/>
        </w:rPr>
      </w:pPr>
    </w:p>
    <w:p w14:paraId="1555EA6C" w14:textId="77777777" w:rsidR="00D5494B" w:rsidRDefault="00D5494B" w:rsidP="00D5494B">
      <w:pPr>
        <w:widowControl w:val="0"/>
        <w:suppressAutoHyphens/>
        <w:overflowPunct w:val="0"/>
        <w:autoSpaceDE w:val="0"/>
        <w:spacing w:after="0" w:line="240" w:lineRule="auto"/>
        <w:textAlignment w:val="baseline"/>
        <w:rPr>
          <w:b/>
          <w:sz w:val="16"/>
          <w:szCs w:val="16"/>
          <w:lang w:eastAsia="ar-SA"/>
        </w:rPr>
      </w:pPr>
    </w:p>
    <w:p w14:paraId="1C0EE89C" w14:textId="77777777" w:rsidR="00D5494B" w:rsidRPr="00992CB1" w:rsidRDefault="00D5494B" w:rsidP="00D5494B">
      <w:pPr>
        <w:widowControl w:val="0"/>
        <w:suppressAutoHyphens/>
        <w:overflowPunct w:val="0"/>
        <w:autoSpaceDE w:val="0"/>
        <w:spacing w:after="0" w:line="240" w:lineRule="auto"/>
        <w:textAlignment w:val="baseline"/>
        <w:rPr>
          <w:b/>
          <w:sz w:val="16"/>
          <w:szCs w:val="16"/>
          <w:lang w:eastAsia="ar-SA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05"/>
        <w:gridCol w:w="440"/>
        <w:gridCol w:w="1448"/>
        <w:gridCol w:w="1912"/>
        <w:gridCol w:w="1625"/>
        <w:gridCol w:w="17"/>
      </w:tblGrid>
      <w:tr w:rsidR="00D5494B" w:rsidRPr="00992CB1" w14:paraId="74780015" w14:textId="77777777" w:rsidTr="008E0500">
        <w:trPr>
          <w:gridAfter w:val="1"/>
          <w:wAfter w:w="17" w:type="dxa"/>
          <w:trHeight w:val="416"/>
        </w:trPr>
        <w:tc>
          <w:tcPr>
            <w:tcW w:w="8930" w:type="dxa"/>
            <w:gridSpan w:val="5"/>
            <w:shd w:val="clear" w:color="auto" w:fill="D9E2F3"/>
            <w:vAlign w:val="center"/>
          </w:tcPr>
          <w:p w14:paraId="02FE6511" w14:textId="77777777" w:rsidR="00D5494B" w:rsidRPr="00992CB1" w:rsidRDefault="00D5494B" w:rsidP="003D4E4B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b/>
                <w:sz w:val="20"/>
                <w:szCs w:val="20"/>
                <w:lang w:eastAsia="ar-SA"/>
              </w:rPr>
            </w:pPr>
            <w:r w:rsidRPr="00992CB1">
              <w:rPr>
                <w:b/>
                <w:sz w:val="20"/>
                <w:szCs w:val="20"/>
                <w:lang w:eastAsia="ar-SA"/>
              </w:rPr>
              <w:t>4) Dane osoby upoważnionej do kontaktu w sprawie przedmiotowego postępowania:</w:t>
            </w:r>
          </w:p>
        </w:tc>
      </w:tr>
      <w:tr w:rsidR="00D5494B" w:rsidRPr="00992CB1" w14:paraId="290A48CD" w14:textId="77777777" w:rsidTr="008E0500">
        <w:trPr>
          <w:gridAfter w:val="1"/>
          <w:wAfter w:w="17" w:type="dxa"/>
          <w:trHeight w:val="701"/>
        </w:trPr>
        <w:tc>
          <w:tcPr>
            <w:tcW w:w="3505" w:type="dxa"/>
          </w:tcPr>
          <w:p w14:paraId="3AA82DB4" w14:textId="77777777" w:rsidR="00D5494B" w:rsidRPr="00992CB1" w:rsidRDefault="00D5494B" w:rsidP="003D4E4B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sz w:val="20"/>
                <w:szCs w:val="20"/>
                <w:lang w:eastAsia="ar-SA"/>
              </w:rPr>
            </w:pPr>
            <w:r w:rsidRPr="00992CB1">
              <w:rPr>
                <w:sz w:val="20"/>
                <w:szCs w:val="20"/>
                <w:lang w:eastAsia="ar-SA"/>
              </w:rPr>
              <w:t>Imię:</w:t>
            </w:r>
          </w:p>
        </w:tc>
        <w:tc>
          <w:tcPr>
            <w:tcW w:w="5425" w:type="dxa"/>
            <w:gridSpan w:val="4"/>
          </w:tcPr>
          <w:p w14:paraId="60EE178C" w14:textId="77777777" w:rsidR="00D5494B" w:rsidRPr="00992CB1" w:rsidRDefault="00D5494B" w:rsidP="003D4E4B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sz w:val="20"/>
                <w:szCs w:val="20"/>
                <w:lang w:eastAsia="ar-SA"/>
              </w:rPr>
            </w:pPr>
          </w:p>
        </w:tc>
      </w:tr>
      <w:tr w:rsidR="00D5494B" w:rsidRPr="00992CB1" w14:paraId="1E09F606" w14:textId="77777777" w:rsidTr="008E0500">
        <w:trPr>
          <w:gridAfter w:val="1"/>
          <w:wAfter w:w="17" w:type="dxa"/>
          <w:trHeight w:val="696"/>
        </w:trPr>
        <w:tc>
          <w:tcPr>
            <w:tcW w:w="3505" w:type="dxa"/>
          </w:tcPr>
          <w:p w14:paraId="0A97AC61" w14:textId="77777777" w:rsidR="00D5494B" w:rsidRPr="00992CB1" w:rsidRDefault="00D5494B" w:rsidP="003D4E4B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sz w:val="20"/>
                <w:szCs w:val="20"/>
                <w:lang w:eastAsia="ar-SA"/>
              </w:rPr>
            </w:pPr>
            <w:r w:rsidRPr="00992CB1">
              <w:rPr>
                <w:sz w:val="20"/>
                <w:szCs w:val="20"/>
                <w:lang w:eastAsia="ar-SA"/>
              </w:rPr>
              <w:t>Nazwisko:</w:t>
            </w:r>
          </w:p>
        </w:tc>
        <w:tc>
          <w:tcPr>
            <w:tcW w:w="5425" w:type="dxa"/>
            <w:gridSpan w:val="4"/>
          </w:tcPr>
          <w:p w14:paraId="77BCB8C9" w14:textId="77777777" w:rsidR="00D5494B" w:rsidRPr="00992CB1" w:rsidRDefault="00D5494B" w:rsidP="003D4E4B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sz w:val="20"/>
                <w:szCs w:val="20"/>
                <w:lang w:eastAsia="ar-SA"/>
              </w:rPr>
            </w:pPr>
          </w:p>
        </w:tc>
      </w:tr>
      <w:tr w:rsidR="00D5494B" w:rsidRPr="00992CB1" w14:paraId="5CAE0D4A" w14:textId="77777777" w:rsidTr="008E0500">
        <w:trPr>
          <w:gridAfter w:val="1"/>
          <w:wAfter w:w="17" w:type="dxa"/>
          <w:trHeight w:val="705"/>
        </w:trPr>
        <w:tc>
          <w:tcPr>
            <w:tcW w:w="3505" w:type="dxa"/>
          </w:tcPr>
          <w:p w14:paraId="7F301985" w14:textId="77777777" w:rsidR="00D5494B" w:rsidRPr="00992CB1" w:rsidRDefault="00D5494B" w:rsidP="003D4E4B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sz w:val="20"/>
                <w:szCs w:val="20"/>
                <w:lang w:eastAsia="ar-SA"/>
              </w:rPr>
            </w:pPr>
            <w:r w:rsidRPr="00992CB1">
              <w:rPr>
                <w:sz w:val="20"/>
                <w:szCs w:val="20"/>
                <w:lang w:eastAsia="ar-SA"/>
              </w:rPr>
              <w:t>Telefon:</w:t>
            </w:r>
          </w:p>
        </w:tc>
        <w:tc>
          <w:tcPr>
            <w:tcW w:w="1888" w:type="dxa"/>
            <w:gridSpan w:val="2"/>
          </w:tcPr>
          <w:p w14:paraId="734FFF3F" w14:textId="77777777" w:rsidR="00D5494B" w:rsidRPr="00992CB1" w:rsidRDefault="00D5494B" w:rsidP="003D4E4B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sz w:val="20"/>
                <w:szCs w:val="20"/>
                <w:lang w:eastAsia="ar-SA"/>
              </w:rPr>
            </w:pPr>
          </w:p>
        </w:tc>
        <w:tc>
          <w:tcPr>
            <w:tcW w:w="1912" w:type="dxa"/>
          </w:tcPr>
          <w:p w14:paraId="5EFFFE82" w14:textId="77777777" w:rsidR="00D5494B" w:rsidRPr="00992CB1" w:rsidRDefault="00D5494B" w:rsidP="003D4E4B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sz w:val="20"/>
                <w:szCs w:val="20"/>
                <w:lang w:eastAsia="ar-SA"/>
              </w:rPr>
            </w:pPr>
            <w:r w:rsidRPr="00992CB1">
              <w:rPr>
                <w:sz w:val="20"/>
                <w:szCs w:val="20"/>
                <w:lang w:eastAsia="ar-SA"/>
              </w:rPr>
              <w:t>Faks:</w:t>
            </w:r>
          </w:p>
        </w:tc>
        <w:tc>
          <w:tcPr>
            <w:tcW w:w="1625" w:type="dxa"/>
          </w:tcPr>
          <w:p w14:paraId="1DD3AD5A" w14:textId="77777777" w:rsidR="00D5494B" w:rsidRPr="00992CB1" w:rsidRDefault="00D5494B" w:rsidP="003D4E4B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sz w:val="20"/>
                <w:szCs w:val="20"/>
                <w:lang w:eastAsia="ar-SA"/>
              </w:rPr>
            </w:pPr>
          </w:p>
        </w:tc>
      </w:tr>
      <w:tr w:rsidR="00D5494B" w:rsidRPr="00992CB1" w14:paraId="7167049C" w14:textId="77777777" w:rsidTr="008E0500">
        <w:trPr>
          <w:gridAfter w:val="1"/>
          <w:wAfter w:w="17" w:type="dxa"/>
          <w:trHeight w:val="688"/>
        </w:trPr>
        <w:tc>
          <w:tcPr>
            <w:tcW w:w="3505" w:type="dxa"/>
          </w:tcPr>
          <w:p w14:paraId="1C40C78C" w14:textId="77777777" w:rsidR="00D5494B" w:rsidRPr="00992CB1" w:rsidRDefault="00D5494B" w:rsidP="003D4E4B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sz w:val="20"/>
                <w:szCs w:val="20"/>
                <w:lang w:eastAsia="ar-SA"/>
              </w:rPr>
            </w:pPr>
            <w:r w:rsidRPr="00992CB1">
              <w:rPr>
                <w:sz w:val="20"/>
                <w:szCs w:val="20"/>
                <w:lang w:eastAsia="ar-SA"/>
              </w:rPr>
              <w:t>Adres e-mail:</w:t>
            </w:r>
          </w:p>
        </w:tc>
        <w:tc>
          <w:tcPr>
            <w:tcW w:w="5425" w:type="dxa"/>
            <w:gridSpan w:val="4"/>
          </w:tcPr>
          <w:p w14:paraId="7C33FC67" w14:textId="77777777" w:rsidR="00D5494B" w:rsidRPr="00992CB1" w:rsidRDefault="00D5494B" w:rsidP="003D4E4B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sz w:val="20"/>
                <w:szCs w:val="20"/>
                <w:lang w:eastAsia="ar-SA"/>
              </w:rPr>
            </w:pPr>
          </w:p>
        </w:tc>
      </w:tr>
      <w:tr w:rsidR="00D5494B" w:rsidRPr="00992CB1" w14:paraId="6F1A0289" w14:textId="77777777" w:rsidTr="008E0500">
        <w:trPr>
          <w:trHeight w:val="969"/>
        </w:trPr>
        <w:tc>
          <w:tcPr>
            <w:tcW w:w="8947" w:type="dxa"/>
            <w:gridSpan w:val="6"/>
            <w:shd w:val="clear" w:color="auto" w:fill="D9E2F3"/>
            <w:vAlign w:val="center"/>
          </w:tcPr>
          <w:p w14:paraId="1828C4FE" w14:textId="77777777" w:rsidR="00D5494B" w:rsidRPr="00992CB1" w:rsidRDefault="00D5494B" w:rsidP="003D4E4B">
            <w:pPr>
              <w:widowControl w:val="0"/>
              <w:suppressAutoHyphens/>
              <w:overflowPunct w:val="0"/>
              <w:autoSpaceDE w:val="0"/>
              <w:spacing w:after="0"/>
              <w:textAlignment w:val="baseline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5</w:t>
            </w:r>
            <w:r w:rsidRPr="00992CB1">
              <w:rPr>
                <w:b/>
                <w:sz w:val="20"/>
                <w:szCs w:val="20"/>
                <w:lang w:eastAsia="ar-SA"/>
              </w:rPr>
              <w:t xml:space="preserve">) Zgodnie z danymi określonymi w KRS/ CEIDG lub innym dokumencie rejestrowym osobą/osobami upoważnioną/ upoważnionymi do reprezentowania podmiotu jest/są </w:t>
            </w:r>
            <w:r w:rsidRPr="00992CB1">
              <w:rPr>
                <w:i/>
                <w:sz w:val="20"/>
                <w:szCs w:val="20"/>
                <w:lang w:eastAsia="ar-SA"/>
              </w:rPr>
              <w:t>(właściciel, członek zarządu, prokurent itp.)</w:t>
            </w:r>
            <w:r>
              <w:rPr>
                <w:i/>
                <w:sz w:val="20"/>
                <w:szCs w:val="20"/>
                <w:lang w:eastAsia="ar-SA"/>
              </w:rPr>
              <w:t xml:space="preserve"> </w:t>
            </w:r>
          </w:p>
        </w:tc>
      </w:tr>
      <w:tr w:rsidR="00D5494B" w:rsidRPr="00992CB1" w14:paraId="596FEF4A" w14:textId="77777777" w:rsidTr="008E0500">
        <w:trPr>
          <w:trHeight w:val="713"/>
        </w:trPr>
        <w:tc>
          <w:tcPr>
            <w:tcW w:w="3945" w:type="dxa"/>
            <w:gridSpan w:val="2"/>
            <w:shd w:val="clear" w:color="auto" w:fill="FFFFFF"/>
          </w:tcPr>
          <w:p w14:paraId="53E03FCC" w14:textId="77777777" w:rsidR="00D5494B" w:rsidRPr="00992CB1" w:rsidRDefault="00D5494B" w:rsidP="003D4E4B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sz w:val="20"/>
                <w:szCs w:val="20"/>
                <w:lang w:eastAsia="ar-SA"/>
              </w:rPr>
            </w:pPr>
            <w:r w:rsidRPr="00992CB1">
              <w:rPr>
                <w:sz w:val="20"/>
                <w:szCs w:val="20"/>
                <w:lang w:eastAsia="ar-SA"/>
              </w:rPr>
              <w:t>Imię i Nazwisko:</w:t>
            </w:r>
          </w:p>
        </w:tc>
        <w:tc>
          <w:tcPr>
            <w:tcW w:w="5002" w:type="dxa"/>
            <w:gridSpan w:val="4"/>
            <w:shd w:val="clear" w:color="auto" w:fill="FFFFFF"/>
          </w:tcPr>
          <w:p w14:paraId="5CFC6307" w14:textId="77777777" w:rsidR="00D5494B" w:rsidRPr="00992CB1" w:rsidRDefault="00D5494B" w:rsidP="003D4E4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720"/>
              <w:contextualSpacing/>
              <w:textAlignment w:val="baseline"/>
              <w:rPr>
                <w:sz w:val="20"/>
                <w:szCs w:val="20"/>
                <w:lang w:eastAsia="ar-SA"/>
              </w:rPr>
            </w:pPr>
          </w:p>
        </w:tc>
      </w:tr>
      <w:tr w:rsidR="00D5494B" w:rsidRPr="00992CB1" w14:paraId="1E55FEFA" w14:textId="77777777" w:rsidTr="008E0500">
        <w:trPr>
          <w:trHeight w:val="693"/>
        </w:trPr>
        <w:tc>
          <w:tcPr>
            <w:tcW w:w="3945" w:type="dxa"/>
            <w:gridSpan w:val="2"/>
            <w:shd w:val="clear" w:color="auto" w:fill="FFFFFF"/>
          </w:tcPr>
          <w:p w14:paraId="363BCB5E" w14:textId="77777777" w:rsidR="00D5494B" w:rsidRPr="00992CB1" w:rsidRDefault="00D5494B" w:rsidP="003D4E4B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sz w:val="20"/>
                <w:szCs w:val="20"/>
                <w:lang w:eastAsia="ar-SA"/>
              </w:rPr>
            </w:pPr>
            <w:r w:rsidRPr="00992CB1">
              <w:rPr>
                <w:sz w:val="20"/>
                <w:szCs w:val="20"/>
                <w:lang w:eastAsia="ar-SA"/>
              </w:rPr>
              <w:t>Imię i Nazwisko:</w:t>
            </w:r>
          </w:p>
        </w:tc>
        <w:tc>
          <w:tcPr>
            <w:tcW w:w="5002" w:type="dxa"/>
            <w:gridSpan w:val="4"/>
            <w:shd w:val="clear" w:color="auto" w:fill="FFFFFF"/>
          </w:tcPr>
          <w:p w14:paraId="2EF594B0" w14:textId="77777777" w:rsidR="00D5494B" w:rsidRPr="00992CB1" w:rsidRDefault="00D5494B" w:rsidP="003D4E4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720"/>
              <w:contextualSpacing/>
              <w:textAlignment w:val="baseline"/>
              <w:rPr>
                <w:sz w:val="20"/>
                <w:szCs w:val="20"/>
                <w:lang w:eastAsia="ar-SA"/>
              </w:rPr>
            </w:pPr>
          </w:p>
        </w:tc>
      </w:tr>
      <w:tr w:rsidR="00D5494B" w:rsidRPr="00992CB1" w14:paraId="1E198327" w14:textId="77777777" w:rsidTr="008E0500">
        <w:trPr>
          <w:trHeight w:val="2918"/>
        </w:trPr>
        <w:tc>
          <w:tcPr>
            <w:tcW w:w="8947" w:type="dxa"/>
            <w:gridSpan w:val="6"/>
            <w:shd w:val="clear" w:color="auto" w:fill="FFFFFF"/>
          </w:tcPr>
          <w:p w14:paraId="64238AE5" w14:textId="77777777" w:rsidR="00C6440A" w:rsidRPr="00C6440A" w:rsidRDefault="00D5494B" w:rsidP="00C6440A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720" w:right="742"/>
              <w:contextualSpacing/>
              <w:jc w:val="both"/>
              <w:textAlignment w:val="baseline"/>
              <w:rPr>
                <w:rFonts w:eastAsia="Calibri"/>
                <w:b/>
                <w:iCs/>
                <w:u w:val="single"/>
              </w:rPr>
            </w:pPr>
            <w:r w:rsidRPr="00992CB1">
              <w:rPr>
                <w:rFonts w:eastAsia="Calibri"/>
                <w:b/>
              </w:rPr>
              <w:t xml:space="preserve">Aktualny wpis do odpowiedniego rejestru lub ewidencji  (np.: KRS, CEIDG) potwierdzający, że osoba działająca w imieniu wykonawcy, Wykonawcy wspólnie ubiegającego się o zamówienie, podmiotu udostępniającego zasoby jest umocowana do jego reprezentowania, </w:t>
            </w:r>
            <w:r w:rsidR="00C6440A" w:rsidRPr="00C6440A">
              <w:rPr>
                <w:rFonts w:eastAsia="Calibri"/>
                <w:b/>
                <w:iCs/>
                <w:u w:val="single"/>
              </w:rPr>
              <w:t>jest dostępny w formie elektronicznej, w bezpłatnej</w:t>
            </w:r>
            <w:r w:rsidR="00C6440A">
              <w:rPr>
                <w:rFonts w:eastAsia="Calibri"/>
                <w:b/>
                <w:iCs/>
                <w:u w:val="single"/>
              </w:rPr>
              <w:t xml:space="preserve"> i ogólnodostępnej bazie danych:</w:t>
            </w:r>
          </w:p>
          <w:p w14:paraId="4294575F" w14:textId="77777777" w:rsidR="00D5494B" w:rsidRPr="00992CB1" w:rsidRDefault="00D5494B" w:rsidP="003D4E4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720"/>
              <w:contextualSpacing/>
              <w:textAlignment w:val="baseline"/>
              <w:rPr>
                <w:rFonts w:eastAsia="Calibri"/>
                <w:b/>
              </w:rPr>
            </w:pPr>
          </w:p>
          <w:p w14:paraId="4FE8ABBB" w14:textId="77777777" w:rsidR="00D5494B" w:rsidRPr="00992CB1" w:rsidRDefault="00D5494B" w:rsidP="003D4E4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720"/>
              <w:contextualSpacing/>
              <w:textAlignment w:val="baseline"/>
              <w:rPr>
                <w:rFonts w:eastAsia="Calibri"/>
                <w:b/>
              </w:rPr>
            </w:pPr>
            <w:r w:rsidRPr="00992CB1">
              <w:rPr>
                <w:rFonts w:eastAsia="Calibri"/>
                <w:b/>
              </w:rPr>
              <w:t xml:space="preserve">……………………………………………………………..……………………….. </w:t>
            </w:r>
          </w:p>
          <w:p w14:paraId="2C110511" w14:textId="77777777" w:rsidR="00D5494B" w:rsidRDefault="00D5494B" w:rsidP="003D4E4B">
            <w:pPr>
              <w:widowControl w:val="0"/>
              <w:tabs>
                <w:tab w:val="left" w:pos="708"/>
              </w:tabs>
              <w:spacing w:after="0"/>
              <w:jc w:val="center"/>
              <w:rPr>
                <w:b/>
                <w:sz w:val="20"/>
                <w:szCs w:val="20"/>
              </w:rPr>
            </w:pPr>
            <w:r w:rsidRPr="00992CB1">
              <w:rPr>
                <w:b/>
                <w:sz w:val="20"/>
                <w:szCs w:val="20"/>
              </w:rPr>
              <w:t>Adres strony internetowej lub nazwa bazy danych</w:t>
            </w:r>
          </w:p>
          <w:p w14:paraId="23FC38BD" w14:textId="77777777" w:rsidR="00D5494B" w:rsidRPr="00992CB1" w:rsidRDefault="00D5494B" w:rsidP="003D4E4B">
            <w:pPr>
              <w:widowControl w:val="0"/>
              <w:tabs>
                <w:tab w:val="left" w:pos="708"/>
              </w:tabs>
              <w:spacing w:after="0"/>
              <w:jc w:val="center"/>
              <w:rPr>
                <w:sz w:val="20"/>
                <w:szCs w:val="20"/>
                <w:lang w:eastAsia="ar-SA"/>
              </w:rPr>
            </w:pPr>
          </w:p>
        </w:tc>
      </w:tr>
      <w:tr w:rsidR="00D5494B" w:rsidRPr="00992CB1" w14:paraId="693CA357" w14:textId="77777777" w:rsidTr="008E0500">
        <w:trPr>
          <w:trHeight w:val="641"/>
        </w:trPr>
        <w:tc>
          <w:tcPr>
            <w:tcW w:w="8947" w:type="dxa"/>
            <w:gridSpan w:val="6"/>
            <w:shd w:val="clear" w:color="auto" w:fill="D9E2F3"/>
          </w:tcPr>
          <w:p w14:paraId="53C93680" w14:textId="77777777" w:rsidR="00D5494B" w:rsidRPr="00992CB1" w:rsidRDefault="00D5494B" w:rsidP="003D4E4B">
            <w:pPr>
              <w:widowControl w:val="0"/>
              <w:suppressAutoHyphens/>
              <w:overflowPunct w:val="0"/>
              <w:autoSpaceDE w:val="0"/>
              <w:spacing w:after="0" w:line="360" w:lineRule="auto"/>
              <w:contextualSpacing/>
              <w:textAlignment w:val="baseline"/>
              <w:rPr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6</w:t>
            </w:r>
            <w:r w:rsidRPr="00992CB1">
              <w:rPr>
                <w:b/>
                <w:sz w:val="20"/>
                <w:szCs w:val="20"/>
                <w:lang w:eastAsia="ar-SA"/>
              </w:rPr>
              <w:t xml:space="preserve">) Zgodnie z załączonym do oferty pełnomocnictwem osobą uprawnioną do reprezentowania Wykonawcy jest </w:t>
            </w:r>
            <w:r w:rsidRPr="00992CB1">
              <w:rPr>
                <w:i/>
                <w:sz w:val="20"/>
                <w:szCs w:val="20"/>
                <w:lang w:eastAsia="ar-SA"/>
              </w:rPr>
              <w:t>(jeżeli dotyczy):</w:t>
            </w:r>
          </w:p>
        </w:tc>
      </w:tr>
      <w:tr w:rsidR="00D5494B" w:rsidRPr="00992CB1" w14:paraId="7018EB30" w14:textId="77777777" w:rsidTr="008E0500">
        <w:trPr>
          <w:trHeight w:val="845"/>
        </w:trPr>
        <w:tc>
          <w:tcPr>
            <w:tcW w:w="3945" w:type="dxa"/>
            <w:gridSpan w:val="2"/>
            <w:shd w:val="clear" w:color="auto" w:fill="FFFFFF"/>
          </w:tcPr>
          <w:p w14:paraId="56532E73" w14:textId="77777777" w:rsidR="00D5494B" w:rsidRPr="00992CB1" w:rsidRDefault="00D5494B" w:rsidP="003D4E4B">
            <w:pPr>
              <w:widowControl w:val="0"/>
              <w:suppressAutoHyphens/>
              <w:overflowPunct w:val="0"/>
              <w:autoSpaceDE w:val="0"/>
              <w:spacing w:after="0" w:line="360" w:lineRule="auto"/>
              <w:textAlignment w:val="baseline"/>
              <w:rPr>
                <w:sz w:val="20"/>
                <w:szCs w:val="20"/>
                <w:lang w:eastAsia="ar-SA"/>
              </w:rPr>
            </w:pPr>
            <w:r w:rsidRPr="00992CB1">
              <w:rPr>
                <w:sz w:val="20"/>
                <w:szCs w:val="20"/>
                <w:lang w:eastAsia="ar-SA"/>
              </w:rPr>
              <w:t>Imię i Nazwisko</w:t>
            </w:r>
          </w:p>
        </w:tc>
        <w:tc>
          <w:tcPr>
            <w:tcW w:w="5002" w:type="dxa"/>
            <w:gridSpan w:val="4"/>
            <w:shd w:val="clear" w:color="auto" w:fill="FFFFFF"/>
          </w:tcPr>
          <w:p w14:paraId="5029D68E" w14:textId="77777777" w:rsidR="00D5494B" w:rsidRPr="00992CB1" w:rsidRDefault="00D5494B" w:rsidP="003D4E4B">
            <w:pPr>
              <w:widowControl w:val="0"/>
              <w:suppressAutoHyphens/>
              <w:overflowPunct w:val="0"/>
              <w:autoSpaceDE w:val="0"/>
              <w:spacing w:after="0" w:line="360" w:lineRule="auto"/>
              <w:ind w:left="720"/>
              <w:contextualSpacing/>
              <w:textAlignment w:val="baseline"/>
              <w:rPr>
                <w:sz w:val="20"/>
                <w:szCs w:val="20"/>
                <w:lang w:eastAsia="ar-SA"/>
              </w:rPr>
            </w:pPr>
          </w:p>
        </w:tc>
      </w:tr>
    </w:tbl>
    <w:p w14:paraId="45C51983" w14:textId="77777777" w:rsidR="00D5494B" w:rsidRDefault="00D5494B" w:rsidP="00D5494B">
      <w:pPr>
        <w:widowControl w:val="0"/>
        <w:suppressAutoHyphens/>
        <w:overflowPunct w:val="0"/>
        <w:autoSpaceDE w:val="0"/>
        <w:spacing w:after="0" w:line="240" w:lineRule="auto"/>
        <w:ind w:left="360"/>
        <w:contextualSpacing/>
        <w:textAlignment w:val="baseline"/>
        <w:rPr>
          <w:b/>
          <w:szCs w:val="24"/>
          <w:lang w:eastAsia="ar-SA"/>
        </w:rPr>
      </w:pPr>
    </w:p>
    <w:p w14:paraId="35707FA5" w14:textId="77777777" w:rsidR="00D829BD" w:rsidRDefault="00D829BD">
      <w:pPr>
        <w:rPr>
          <w:b/>
          <w:szCs w:val="24"/>
          <w:lang w:eastAsia="ar-SA"/>
        </w:rPr>
      </w:pPr>
      <w:r>
        <w:rPr>
          <w:b/>
          <w:szCs w:val="24"/>
          <w:lang w:eastAsia="ar-SA"/>
        </w:rPr>
        <w:br w:type="page"/>
      </w:r>
    </w:p>
    <w:p w14:paraId="779226E2" w14:textId="77777777" w:rsidR="001D60E4" w:rsidRPr="007847FE" w:rsidRDefault="001D60E4" w:rsidP="001D60E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bookmarkStart w:id="0" w:name="_Hlk47516123"/>
      <w:r w:rsidRPr="007847FE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lastRenderedPageBreak/>
        <w:t>2. Oferujemy  wykonanie zamówienia zgodnie z  wymogami zawartymi w specyfikacji warunków zamówienia</w:t>
      </w:r>
      <w:r w:rsidRPr="007847FE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:</w:t>
      </w:r>
    </w:p>
    <w:p w14:paraId="3CEAAA0E" w14:textId="77777777" w:rsidR="001D60E4" w:rsidRPr="00E32185" w:rsidRDefault="001D60E4" w:rsidP="001D60E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hAnsi="Times New Roman"/>
          <w:b/>
          <w:sz w:val="12"/>
          <w:szCs w:val="12"/>
        </w:rPr>
      </w:pPr>
    </w:p>
    <w:p w14:paraId="118AC1F7" w14:textId="77777777" w:rsidR="001D60E4" w:rsidRPr="007847FE" w:rsidRDefault="001D60E4" w:rsidP="001D60E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7847FE">
        <w:rPr>
          <w:rFonts w:ascii="Times New Roman" w:hAnsi="Times New Roman"/>
          <w:b/>
          <w:sz w:val="24"/>
          <w:szCs w:val="24"/>
        </w:rPr>
        <w:t xml:space="preserve">Zadanie nr </w:t>
      </w:r>
      <w:r>
        <w:rPr>
          <w:rFonts w:ascii="Times New Roman" w:hAnsi="Times New Roman"/>
          <w:b/>
          <w:sz w:val="24"/>
          <w:szCs w:val="24"/>
        </w:rPr>
        <w:t>1</w:t>
      </w:r>
      <w:r w:rsidRPr="007847FE">
        <w:rPr>
          <w:rFonts w:ascii="Times New Roman" w:hAnsi="Times New Roman"/>
          <w:b/>
          <w:sz w:val="24"/>
          <w:szCs w:val="24"/>
        </w:rPr>
        <w:t>:</w:t>
      </w:r>
      <w:r w:rsidRPr="007847FE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 </w:t>
      </w:r>
      <w:r w:rsidRPr="007847FE">
        <w:rPr>
          <w:rFonts w:ascii="Times New Roman" w:hAnsi="Times New Roman"/>
          <w:b/>
          <w:sz w:val="24"/>
          <w:szCs w:val="24"/>
        </w:rPr>
        <w:t xml:space="preserve"> Sprzęt komputerowy – </w:t>
      </w:r>
      <w:r>
        <w:rPr>
          <w:rFonts w:ascii="Times New Roman" w:hAnsi="Times New Roman"/>
          <w:b/>
          <w:sz w:val="24"/>
          <w:szCs w:val="24"/>
        </w:rPr>
        <w:t>laptop</w:t>
      </w:r>
    </w:p>
    <w:p w14:paraId="133FE345" w14:textId="77777777" w:rsidR="001D60E4" w:rsidRPr="007847FE" w:rsidRDefault="001D60E4" w:rsidP="001D60E4">
      <w:pPr>
        <w:suppressAutoHyphens/>
        <w:spacing w:after="0" w:line="240" w:lineRule="auto"/>
        <w:rPr>
          <w:rFonts w:ascii="Times New Roman" w:hAnsi="Times New Roman" w:cs="Times New Roman"/>
          <w:i/>
          <w:iCs/>
          <w:sz w:val="18"/>
          <w:szCs w:val="18"/>
        </w:rPr>
      </w:pPr>
      <w:r w:rsidRPr="007847FE">
        <w:rPr>
          <w:rFonts w:ascii="Times New Roman" w:hAnsi="Times New Roman"/>
          <w:sz w:val="24"/>
          <w:szCs w:val="24"/>
        </w:rPr>
        <w:t>CPV: 302</w:t>
      </w:r>
      <w:r>
        <w:rPr>
          <w:rFonts w:ascii="Times New Roman" w:hAnsi="Times New Roman"/>
          <w:sz w:val="24"/>
          <w:szCs w:val="24"/>
        </w:rPr>
        <w:t>13100-6</w:t>
      </w:r>
    </w:p>
    <w:tbl>
      <w:tblPr>
        <w:tblW w:w="9356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8"/>
        <w:gridCol w:w="2051"/>
        <w:gridCol w:w="567"/>
        <w:gridCol w:w="1560"/>
        <w:gridCol w:w="1275"/>
        <w:gridCol w:w="1985"/>
      </w:tblGrid>
      <w:tr w:rsidR="001D60E4" w:rsidRPr="007847FE" w14:paraId="3F3AF7E3" w14:textId="77777777" w:rsidTr="00EC769C">
        <w:trPr>
          <w:trHeight w:val="655"/>
          <w:tblHeader/>
        </w:trPr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14FE8CEF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ind w:left="-212" w:firstLine="212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zh-CN"/>
              </w:rPr>
              <w:t>Nazwa sprzętu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04716F84" w14:textId="77777777" w:rsidR="001D60E4" w:rsidRPr="007847FE" w:rsidRDefault="001D60E4" w:rsidP="00EC769C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Nazwa</w:t>
            </w:r>
          </w:p>
          <w:p w14:paraId="0ECFC165" w14:textId="77777777" w:rsidR="001D60E4" w:rsidRPr="007847FE" w:rsidRDefault="001D60E4" w:rsidP="00EC769C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Producenta, typ, model,</w:t>
            </w:r>
          </w:p>
          <w:p w14:paraId="533AFA22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 xml:space="preserve">oferowanego sprzętu </w:t>
            </w:r>
          </w:p>
          <w:p w14:paraId="189ADE45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084DB079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J.m.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2777B64D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Ilość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36995F1F" w14:textId="77777777" w:rsidR="001D60E4" w:rsidRPr="007847FE" w:rsidRDefault="001D60E4" w:rsidP="00EC769C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Cena     jednostkowa</w:t>
            </w:r>
          </w:p>
          <w:p w14:paraId="34E2F61D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brutto w PLN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020885D0" w14:textId="77777777" w:rsidR="001D60E4" w:rsidRPr="007847FE" w:rsidRDefault="001D60E4" w:rsidP="00EC769C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Wartość brutto</w:t>
            </w:r>
          </w:p>
          <w:p w14:paraId="1C0236C9" w14:textId="77777777" w:rsidR="001D60E4" w:rsidRPr="007847FE" w:rsidRDefault="001D60E4" w:rsidP="00EC769C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 xml:space="preserve"> w PLN</w:t>
            </w:r>
          </w:p>
          <w:p w14:paraId="1BFC75AC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(kolumna 4x5)</w:t>
            </w:r>
          </w:p>
        </w:tc>
      </w:tr>
      <w:tr w:rsidR="001D60E4" w:rsidRPr="007847FE" w14:paraId="7542CF84" w14:textId="77777777" w:rsidTr="00EC769C"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44A657" w14:textId="77777777" w:rsidR="001D60E4" w:rsidRPr="007847FE" w:rsidRDefault="001D60E4" w:rsidP="00EC769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AE4081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ED7A16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5471AD67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28163BBC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FE63AD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6</w:t>
            </w:r>
          </w:p>
        </w:tc>
      </w:tr>
      <w:tr w:rsidR="001D60E4" w:rsidRPr="007847FE" w14:paraId="49AA50CA" w14:textId="77777777" w:rsidTr="00EC769C">
        <w:trPr>
          <w:trHeight w:val="1066"/>
        </w:trPr>
        <w:tc>
          <w:tcPr>
            <w:tcW w:w="1918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1F1FFBE8" w14:textId="339AC727" w:rsidR="001D60E4" w:rsidRDefault="001D60E4" w:rsidP="00EC769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Laptop</w:t>
            </w:r>
          </w:p>
          <w:p w14:paraId="290FBDFD" w14:textId="77777777" w:rsidR="001D60E4" w:rsidRDefault="001D60E4" w:rsidP="00EC769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  <w:p w14:paraId="5BF84A0E" w14:textId="77777777" w:rsidR="001D60E4" w:rsidRDefault="001D60E4" w:rsidP="00EC769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System operacyjny</w:t>
            </w:r>
          </w:p>
          <w:p w14:paraId="5F3DEF4C" w14:textId="77777777" w:rsidR="001D60E4" w:rsidRPr="007847FE" w:rsidRDefault="001D60E4" w:rsidP="00EC769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205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66122C3F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384D78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  <w:p w14:paraId="2500D39B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  <w:p w14:paraId="2BC2A113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szt.</w:t>
            </w:r>
          </w:p>
          <w:p w14:paraId="64AA1F7B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8699C2" w14:textId="77777777" w:rsidR="001D60E4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5</w:t>
            </w:r>
          </w:p>
          <w:p w14:paraId="5FC58CC7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(zam. podstawowe)</w:t>
            </w:r>
          </w:p>
          <w:p w14:paraId="38B69E50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50E42BBE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EF934" w14:textId="77777777" w:rsidR="001D60E4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A) zam. podstawowe:</w:t>
            </w:r>
          </w:p>
          <w:p w14:paraId="285B3049" w14:textId="77777777" w:rsidR="001D60E4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bCs/>
                <w:kern w:val="1"/>
                <w:lang w:eastAsia="zh-CN" w:bidi="hi-IN"/>
              </w:rPr>
            </w:pPr>
          </w:p>
          <w:p w14:paraId="4D5825AE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 w:rsidRPr="002009FA">
              <w:rPr>
                <w:rFonts w:ascii="Times New Roman" w:eastAsia="Times New Roman" w:hAnsi="Times New Roman"/>
                <w:kern w:val="1"/>
                <w:lang w:eastAsia="zh-CN" w:bidi="hi-IN"/>
              </w:rPr>
              <w:t>…………………..</w:t>
            </w:r>
          </w:p>
        </w:tc>
      </w:tr>
      <w:tr w:rsidR="001D60E4" w:rsidRPr="007847FE" w14:paraId="799B43EB" w14:textId="77777777" w:rsidTr="00EC769C">
        <w:trPr>
          <w:trHeight w:val="1238"/>
        </w:trPr>
        <w:tc>
          <w:tcPr>
            <w:tcW w:w="1918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25EA2149" w14:textId="77777777" w:rsidR="001D60E4" w:rsidRPr="007847FE" w:rsidRDefault="001D60E4" w:rsidP="00EC769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</w:p>
        </w:tc>
        <w:tc>
          <w:tcPr>
            <w:tcW w:w="2051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220BC770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38EEC5F7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  <w:p w14:paraId="3B2D6A00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  <w:p w14:paraId="58485099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szt.</w:t>
            </w:r>
          </w:p>
          <w:p w14:paraId="6948EC2D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2D995816" w14:textId="77777777" w:rsidR="001D60E4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5</w:t>
            </w:r>
          </w:p>
          <w:p w14:paraId="6ED50062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(zam. z prawa opcji)</w:t>
            </w:r>
          </w:p>
          <w:p w14:paraId="7C7C98DF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5301AB28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right w:val="single" w:sz="4" w:space="0" w:color="000000"/>
            </w:tcBorders>
          </w:tcPr>
          <w:p w14:paraId="020FF906" w14:textId="77777777" w:rsidR="001D60E4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B) zam. z prawa opcji:</w:t>
            </w:r>
          </w:p>
          <w:p w14:paraId="39D10657" w14:textId="77777777" w:rsidR="001D60E4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</w:pPr>
          </w:p>
          <w:p w14:paraId="22ED0310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bCs/>
                <w:kern w:val="1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………………….</w:t>
            </w:r>
          </w:p>
        </w:tc>
      </w:tr>
      <w:tr w:rsidR="001D60E4" w:rsidRPr="007847FE" w14:paraId="3F50EBCA" w14:textId="77777777" w:rsidTr="00EC769C">
        <w:trPr>
          <w:trHeight w:val="546"/>
        </w:trPr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48976AC" w14:textId="77777777" w:rsidR="001D60E4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zh-CN"/>
              </w:rPr>
            </w:pPr>
            <w:r w:rsidRPr="004A029C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zh-CN"/>
              </w:rPr>
              <w:t>Wartość ogółem brutto</w:t>
            </w:r>
            <w:r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zh-CN"/>
              </w:rPr>
              <w:t xml:space="preserve"> dla Zadania nr 1</w:t>
            </w:r>
            <w:r w:rsidRPr="004A029C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zh-CN"/>
              </w:rPr>
              <w:t>:</w:t>
            </w:r>
          </w:p>
          <w:p w14:paraId="389A7854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 xml:space="preserve">(w </w:t>
            </w:r>
            <w:r w:rsidRPr="004A029C"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zamówieni</w:t>
            </w: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u podstawowym + w zamówieniu</w:t>
            </w:r>
            <w:r w:rsidRPr="004A029C"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 xml:space="preserve"> z praw</w:t>
            </w: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em</w:t>
            </w:r>
            <w:r w:rsidRPr="004A029C"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 xml:space="preserve"> opcji</w:t>
            </w: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 xml:space="preserve"> A) + B))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907122C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kern w:val="1"/>
                <w:lang w:eastAsia="zh-CN" w:bidi="hi-IN"/>
              </w:rPr>
            </w:pPr>
          </w:p>
        </w:tc>
      </w:tr>
    </w:tbl>
    <w:p w14:paraId="1E727B01" w14:textId="77777777" w:rsidR="001D60E4" w:rsidRPr="007847FE" w:rsidRDefault="001D60E4" w:rsidP="001D60E4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kern w:val="1"/>
          <w:sz w:val="12"/>
          <w:szCs w:val="12"/>
          <w:lang w:eastAsia="zh-CN"/>
        </w:rPr>
      </w:pPr>
    </w:p>
    <w:p w14:paraId="28E587F1" w14:textId="77777777" w:rsidR="001D60E4" w:rsidRDefault="001D60E4" w:rsidP="001D60E4">
      <w:pPr>
        <w:spacing w:after="0" w:line="240" w:lineRule="auto"/>
        <w:ind w:right="-426"/>
        <w:rPr>
          <w:rFonts w:ascii="Times New Roman" w:hAnsi="Times New Roman" w:cs="Times New Roman"/>
          <w:b/>
          <w:sz w:val="24"/>
          <w:szCs w:val="24"/>
        </w:rPr>
      </w:pPr>
    </w:p>
    <w:p w14:paraId="089CF355" w14:textId="77777777" w:rsidR="001D60E4" w:rsidRPr="007847FE" w:rsidRDefault="001D60E4" w:rsidP="001D60E4">
      <w:pPr>
        <w:spacing w:after="0" w:line="240" w:lineRule="auto"/>
        <w:ind w:right="-426"/>
        <w:rPr>
          <w:rFonts w:ascii="Times New Roman" w:eastAsia="Times New Roman" w:hAnsi="Times New Roman" w:cs="Times New Roman"/>
          <w:bCs/>
          <w:i/>
          <w:iCs/>
          <w:kern w:val="1"/>
          <w:sz w:val="24"/>
          <w:szCs w:val="24"/>
          <w:lang w:eastAsia="zh-CN"/>
        </w:rPr>
      </w:pPr>
      <w:r w:rsidRPr="007847FE">
        <w:rPr>
          <w:rFonts w:ascii="Times New Roman" w:hAnsi="Times New Roman" w:cs="Times New Roman"/>
          <w:b/>
          <w:sz w:val="24"/>
          <w:szCs w:val="24"/>
        </w:rPr>
        <w:t>Termin realizacji naprawy gwarancyjnej</w:t>
      </w:r>
      <w:r w:rsidRPr="007847FE">
        <w:rPr>
          <w:rFonts w:ascii="Times New Roman" w:hAnsi="Times New Roman" w:cs="Times New Roman"/>
          <w:sz w:val="24"/>
          <w:szCs w:val="24"/>
        </w:rPr>
        <w:t>………..(</w:t>
      </w:r>
      <w:r w:rsidRPr="007847FE">
        <w:rPr>
          <w:rFonts w:ascii="Times New Roman" w:eastAsia="Arial" w:hAnsi="Times New Roman" w:cs="Times New Roman"/>
          <w:bCs/>
          <w:i/>
          <w:sz w:val="20"/>
          <w:szCs w:val="20"/>
        </w:rPr>
        <w:t>należy podać wyłącznie w pełnych dniach roboczych od 5 do 10)</w:t>
      </w:r>
    </w:p>
    <w:p w14:paraId="082FC200" w14:textId="77777777" w:rsidR="001D60E4" w:rsidRPr="007847FE" w:rsidRDefault="001D60E4" w:rsidP="001D60E4">
      <w:pPr>
        <w:spacing w:after="0" w:line="240" w:lineRule="auto"/>
        <w:ind w:right="-424"/>
        <w:jc w:val="both"/>
        <w:rPr>
          <w:rFonts w:ascii="Times New Roman" w:eastAsia="Arial" w:hAnsi="Times New Roman" w:cs="Calibri"/>
          <w:bCs/>
          <w:kern w:val="1"/>
          <w:sz w:val="20"/>
          <w:szCs w:val="20"/>
          <w:lang w:eastAsia="zh-CN"/>
        </w:rPr>
      </w:pPr>
      <w:r w:rsidRPr="007847FE">
        <w:rPr>
          <w:rFonts w:ascii="Times New Roman" w:eastAsia="Arial" w:hAnsi="Times New Roman" w:cs="Calibri"/>
          <w:bCs/>
          <w:kern w:val="1"/>
          <w:sz w:val="20"/>
          <w:szCs w:val="20"/>
          <w:lang w:eastAsia="zh-CN"/>
        </w:rPr>
        <w:t>UWAGA! Wykonawca składając ofertę określa w ile dni roboczych będzie realizował naprawy gwarancyjne.</w:t>
      </w:r>
    </w:p>
    <w:p w14:paraId="2B321D5E" w14:textId="77777777" w:rsidR="001D60E4" w:rsidRDefault="001D60E4" w:rsidP="001D60E4">
      <w:pPr>
        <w:spacing w:after="0" w:line="240" w:lineRule="auto"/>
        <w:ind w:left="-426" w:right="-424"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9D6ECC" w14:textId="77777777" w:rsidR="001D60E4" w:rsidRPr="007847FE" w:rsidRDefault="001D60E4" w:rsidP="001D60E4">
      <w:pPr>
        <w:spacing w:after="0" w:line="240" w:lineRule="auto"/>
        <w:ind w:left="-426" w:right="-424" w:firstLine="426"/>
        <w:jc w:val="both"/>
        <w:rPr>
          <w:rFonts w:ascii="Times New Roman" w:eastAsia="Arial" w:hAnsi="Times New Roman" w:cs="Times New Roman"/>
          <w:bCs/>
          <w:i/>
          <w:sz w:val="20"/>
          <w:szCs w:val="20"/>
        </w:rPr>
      </w:pPr>
      <w:r w:rsidRPr="007847FE">
        <w:rPr>
          <w:rFonts w:ascii="Times New Roman" w:hAnsi="Times New Roman" w:cs="Times New Roman"/>
          <w:b/>
          <w:sz w:val="24"/>
          <w:szCs w:val="24"/>
        </w:rPr>
        <w:t xml:space="preserve">Zwiększenie czasu objętego </w:t>
      </w:r>
      <w:r w:rsidRPr="007847FE">
        <w:rPr>
          <w:rFonts w:ascii="Times New Roman" w:eastAsia="Arial" w:hAnsi="Times New Roman" w:cs="Times New Roman"/>
          <w:b/>
          <w:bCs/>
          <w:sz w:val="24"/>
          <w:szCs w:val="24"/>
        </w:rPr>
        <w:t>gwarancją</w:t>
      </w:r>
      <w:r w:rsidRPr="007847FE">
        <w:rPr>
          <w:rFonts w:ascii="Times New Roman" w:hAnsi="Times New Roman" w:cs="Times New Roman"/>
          <w:sz w:val="24"/>
          <w:szCs w:val="24"/>
        </w:rPr>
        <w:t xml:space="preserve"> </w:t>
      </w:r>
      <w:r w:rsidRPr="007847FE">
        <w:rPr>
          <w:rFonts w:ascii="Times New Roman" w:eastAsia="Arial" w:hAnsi="Times New Roman" w:cs="Times New Roman"/>
          <w:bCs/>
          <w:sz w:val="24"/>
          <w:szCs w:val="24"/>
        </w:rPr>
        <w:t>…………….……</w:t>
      </w:r>
      <w:r w:rsidRPr="007847FE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7847FE">
        <w:rPr>
          <w:rFonts w:ascii="Times New Roman" w:eastAsia="Arial" w:hAnsi="Times New Roman" w:cs="Times New Roman"/>
          <w:bCs/>
          <w:i/>
          <w:sz w:val="20"/>
          <w:szCs w:val="20"/>
        </w:rPr>
        <w:t xml:space="preserve">(należy podać wyłącznie pełne miesiące </w:t>
      </w:r>
    </w:p>
    <w:p w14:paraId="7EB0652B" w14:textId="77777777" w:rsidR="001D60E4" w:rsidRPr="007847FE" w:rsidRDefault="001D60E4" w:rsidP="001D60E4">
      <w:pPr>
        <w:spacing w:after="0" w:line="240" w:lineRule="auto"/>
        <w:ind w:left="-426" w:right="-424" w:firstLine="426"/>
        <w:jc w:val="both"/>
        <w:rPr>
          <w:rFonts w:ascii="Times New Roman" w:eastAsia="Arial" w:hAnsi="Times New Roman" w:cs="Times New Roman"/>
          <w:bCs/>
          <w:i/>
          <w:sz w:val="20"/>
          <w:szCs w:val="20"/>
        </w:rPr>
      </w:pPr>
      <w:r w:rsidRPr="007847FE">
        <w:rPr>
          <w:rFonts w:ascii="Times New Roman" w:eastAsia="Arial" w:hAnsi="Times New Roman" w:cs="Times New Roman"/>
          <w:bCs/>
          <w:i/>
          <w:sz w:val="20"/>
          <w:szCs w:val="20"/>
        </w:rPr>
        <w:t>od 0 do 12)</w:t>
      </w:r>
    </w:p>
    <w:p w14:paraId="50261363" w14:textId="77777777" w:rsidR="001D60E4" w:rsidRPr="007847FE" w:rsidRDefault="001D60E4" w:rsidP="001D60E4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40" w:lineRule="auto"/>
        <w:ind w:right="-142"/>
        <w:jc w:val="both"/>
        <w:textAlignment w:val="baseline"/>
        <w:rPr>
          <w:rFonts w:ascii="Times New Roman" w:eastAsia="Arial" w:hAnsi="Times New Roman" w:cs="Calibri"/>
          <w:bCs/>
          <w:kern w:val="1"/>
          <w:sz w:val="20"/>
          <w:szCs w:val="20"/>
          <w:lang w:eastAsia="zh-CN"/>
        </w:rPr>
      </w:pPr>
      <w:r w:rsidRPr="007847FE">
        <w:rPr>
          <w:rFonts w:ascii="Times New Roman" w:eastAsia="Arial" w:hAnsi="Times New Roman" w:cs="Calibri"/>
          <w:bCs/>
          <w:kern w:val="1"/>
          <w:sz w:val="20"/>
          <w:szCs w:val="20"/>
          <w:lang w:eastAsia="zh-CN"/>
        </w:rPr>
        <w:t xml:space="preserve">UWAGA! Wykonawca składając ofertę określa ilość miesięcy zwiększenia czasu objętego gwarancją ma towar licząc od momentu jego dostarczenia. </w:t>
      </w:r>
    </w:p>
    <w:p w14:paraId="5FC2A50A" w14:textId="77777777" w:rsidR="001D60E4" w:rsidRDefault="001D60E4" w:rsidP="001D60E4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40" w:lineRule="auto"/>
        <w:ind w:right="-142"/>
        <w:jc w:val="both"/>
        <w:textAlignment w:val="baseline"/>
        <w:rPr>
          <w:rFonts w:ascii="Times New Roman" w:eastAsia="Arial" w:hAnsi="Times New Roman" w:cs="Calibri"/>
          <w:b/>
          <w:bCs/>
          <w:kern w:val="1"/>
          <w:sz w:val="24"/>
          <w:szCs w:val="24"/>
          <w:lang w:eastAsia="zh-CN"/>
        </w:rPr>
      </w:pPr>
    </w:p>
    <w:p w14:paraId="494255F0" w14:textId="77777777" w:rsidR="001D60E4" w:rsidRPr="007847FE" w:rsidRDefault="001D60E4" w:rsidP="001D60E4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40" w:lineRule="auto"/>
        <w:ind w:right="-142"/>
        <w:jc w:val="both"/>
        <w:textAlignment w:val="baseline"/>
        <w:rPr>
          <w:rFonts w:ascii="Times New Roman" w:eastAsia="Arial" w:hAnsi="Times New Roman" w:cs="Calibri"/>
          <w:b/>
          <w:bCs/>
          <w:kern w:val="1"/>
          <w:sz w:val="24"/>
          <w:szCs w:val="24"/>
          <w:lang w:eastAsia="zh-CN"/>
        </w:rPr>
      </w:pPr>
      <w:r w:rsidRPr="007847FE">
        <w:rPr>
          <w:rFonts w:ascii="Times New Roman" w:eastAsia="Arial" w:hAnsi="Times New Roman" w:cs="Calibri"/>
          <w:b/>
          <w:bCs/>
          <w:kern w:val="1"/>
          <w:sz w:val="24"/>
          <w:szCs w:val="24"/>
          <w:lang w:eastAsia="zh-CN"/>
        </w:rPr>
        <w:t xml:space="preserve">Oświadczam, że oferowany sprzęt ma wydajność zgodną z załączonym wydrukiem testu </w:t>
      </w:r>
      <w:proofErr w:type="spellStart"/>
      <w:r w:rsidRPr="007847F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PassMark</w:t>
      </w:r>
      <w:proofErr w:type="spellEnd"/>
      <w:r w:rsidRPr="007847F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proofErr w:type="spellStart"/>
      <w:r w:rsidRPr="007847F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Average</w:t>
      </w:r>
      <w:proofErr w:type="spellEnd"/>
      <w:r w:rsidRPr="007847F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CPU Mark</w:t>
      </w:r>
    </w:p>
    <w:p w14:paraId="10E7A1D8" w14:textId="77777777" w:rsidR="001D60E4" w:rsidRPr="007847FE" w:rsidRDefault="001D60E4" w:rsidP="001D60E4">
      <w:pPr>
        <w:widowControl w:val="0"/>
        <w:suppressAutoHyphens/>
        <w:overflowPunct w:val="0"/>
        <w:autoSpaceDE w:val="0"/>
        <w:spacing w:after="0" w:line="240" w:lineRule="auto"/>
        <w:ind w:left="360" w:hanging="360"/>
        <w:textAlignment w:val="baseline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14:paraId="2138A427" w14:textId="77777777" w:rsidR="001D60E4" w:rsidRPr="007847FE" w:rsidRDefault="001D60E4" w:rsidP="001D60E4">
      <w:pPr>
        <w:widowControl w:val="0"/>
        <w:suppressAutoHyphens/>
        <w:overflowPunct w:val="0"/>
        <w:autoSpaceDE w:val="0"/>
        <w:spacing w:after="0" w:line="240" w:lineRule="auto"/>
        <w:ind w:left="360" w:hanging="360"/>
        <w:textAlignment w:val="baseline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b/>
          <w:sz w:val="24"/>
          <w:szCs w:val="24"/>
          <w:lang w:eastAsia="ar-SA"/>
        </w:rPr>
        <w:t>3. OŚWIADCZAMY, że :</w:t>
      </w:r>
    </w:p>
    <w:p w14:paraId="14FE26FD" w14:textId="77777777" w:rsidR="001D60E4" w:rsidRPr="007847FE" w:rsidRDefault="001D60E4" w:rsidP="001D60E4">
      <w:pPr>
        <w:widowControl w:val="0"/>
        <w:numPr>
          <w:ilvl w:val="0"/>
          <w:numId w:val="12"/>
        </w:numPr>
        <w:suppressAutoHyphens/>
        <w:overflowPunct w:val="0"/>
        <w:autoSpaceDE w:val="0"/>
        <w:spacing w:after="0" w:line="240" w:lineRule="auto"/>
        <w:ind w:left="426" w:hanging="426"/>
        <w:contextualSpacing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eastAsia="Calibri" w:hAnsi="Times New Roman" w:cs="Times New Roman"/>
          <w:sz w:val="24"/>
          <w:szCs w:val="24"/>
        </w:rPr>
        <w:t>przedmiot umowy objęty jest stawką podatku: VAT 23% lub (…%)*</w:t>
      </w:r>
    </w:p>
    <w:p w14:paraId="752A81F0" w14:textId="77777777" w:rsidR="001D60E4" w:rsidRPr="007847FE" w:rsidRDefault="001D60E4" w:rsidP="001D60E4">
      <w:pPr>
        <w:widowControl w:val="0"/>
        <w:numPr>
          <w:ilvl w:val="0"/>
          <w:numId w:val="12"/>
        </w:numPr>
        <w:suppressAutoHyphens/>
        <w:overflowPunct w:val="0"/>
        <w:autoSpaceDE w:val="0"/>
        <w:spacing w:after="0" w:line="240" w:lineRule="auto"/>
        <w:ind w:left="426" w:hanging="426"/>
        <w:contextualSpacing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sz w:val="24"/>
          <w:szCs w:val="24"/>
          <w:lang w:eastAsia="ar-SA"/>
        </w:rPr>
        <w:t>zapoznaliśmy się z treścią SWZ i nie wnosimy do niej zastrzeżeń,</w:t>
      </w:r>
    </w:p>
    <w:p w14:paraId="7AC7BFB5" w14:textId="77777777" w:rsidR="001D60E4" w:rsidRPr="007847FE" w:rsidRDefault="001D60E4" w:rsidP="001D60E4">
      <w:pPr>
        <w:widowControl w:val="0"/>
        <w:numPr>
          <w:ilvl w:val="0"/>
          <w:numId w:val="10"/>
        </w:numPr>
        <w:suppressAutoHyphens/>
        <w:overflowPunct w:val="0"/>
        <w:autoSpaceDE w:val="0"/>
        <w:spacing w:after="0" w:line="240" w:lineRule="auto"/>
        <w:ind w:left="426"/>
        <w:contextualSpacing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sz w:val="24"/>
          <w:szCs w:val="24"/>
          <w:lang w:eastAsia="ar-SA"/>
        </w:rPr>
        <w:t xml:space="preserve">powierzymy wykonanie następującej części zamówienia podwykonawcom </w:t>
      </w:r>
      <w:r w:rsidRPr="007847FE">
        <w:rPr>
          <w:rFonts w:ascii="Times New Roman" w:hAnsi="Times New Roman" w:cs="Times New Roman"/>
          <w:i/>
          <w:sz w:val="24"/>
          <w:szCs w:val="24"/>
          <w:lang w:eastAsia="ar-SA"/>
        </w:rPr>
        <w:t>(jeżeli dotyczy należy wskazać części zamówienia i firmy podwykonawców, jeśli są znane):</w:t>
      </w:r>
    </w:p>
    <w:tbl>
      <w:tblPr>
        <w:tblStyle w:val="Tabela-Siatka"/>
        <w:tblW w:w="9810" w:type="dxa"/>
        <w:tblInd w:w="-34" w:type="dxa"/>
        <w:tblLook w:val="04A0" w:firstRow="1" w:lastRow="0" w:firstColumn="1" w:lastColumn="0" w:noHBand="0" w:noVBand="1"/>
      </w:tblPr>
      <w:tblGrid>
        <w:gridCol w:w="2968"/>
        <w:gridCol w:w="4999"/>
        <w:gridCol w:w="1843"/>
      </w:tblGrid>
      <w:tr w:rsidR="001D60E4" w:rsidRPr="007847FE" w14:paraId="2E977897" w14:textId="77777777" w:rsidTr="00EC769C">
        <w:trPr>
          <w:trHeight w:val="292"/>
        </w:trPr>
        <w:tc>
          <w:tcPr>
            <w:tcW w:w="2968" w:type="dxa"/>
            <w:vAlign w:val="center"/>
          </w:tcPr>
          <w:p w14:paraId="5C1275C4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ind w:left="284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i/>
                <w:iCs/>
                <w:kern w:val="1"/>
                <w:sz w:val="20"/>
                <w:szCs w:val="20"/>
                <w:lang w:eastAsia="zh-CN"/>
              </w:rPr>
              <w:t>Firma (nazwa) podwykonawcy</w:t>
            </w:r>
          </w:p>
        </w:tc>
        <w:tc>
          <w:tcPr>
            <w:tcW w:w="4999" w:type="dxa"/>
            <w:vAlign w:val="center"/>
          </w:tcPr>
          <w:p w14:paraId="4B3CD983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ind w:left="284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i/>
                <w:iCs/>
                <w:kern w:val="1"/>
                <w:sz w:val="20"/>
                <w:szCs w:val="20"/>
                <w:lang w:eastAsia="zh-CN"/>
              </w:rPr>
              <w:t>Część (zakres) zamówienia</w:t>
            </w:r>
          </w:p>
        </w:tc>
        <w:tc>
          <w:tcPr>
            <w:tcW w:w="1843" w:type="dxa"/>
          </w:tcPr>
          <w:p w14:paraId="78715359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ind w:left="284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i/>
                <w:iCs/>
                <w:kern w:val="1"/>
                <w:sz w:val="20"/>
                <w:szCs w:val="20"/>
                <w:lang w:eastAsia="zh-CN"/>
              </w:rPr>
              <w:t>Numer zadania</w:t>
            </w:r>
          </w:p>
        </w:tc>
      </w:tr>
      <w:tr w:rsidR="001D60E4" w:rsidRPr="007847FE" w14:paraId="38F8B465" w14:textId="77777777" w:rsidTr="00EC769C">
        <w:trPr>
          <w:trHeight w:val="328"/>
        </w:trPr>
        <w:tc>
          <w:tcPr>
            <w:tcW w:w="2968" w:type="dxa"/>
          </w:tcPr>
          <w:p w14:paraId="03FA0B0E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ind w:left="284"/>
              <w:textAlignment w:val="baseline"/>
              <w:rPr>
                <w:rFonts w:ascii="Times New Roman" w:eastAsia="Times New Roman" w:hAnsi="Times New Roman" w:cs="Times New Roman"/>
                <w:iCs/>
                <w:kern w:val="1"/>
                <w:sz w:val="20"/>
                <w:szCs w:val="20"/>
                <w:lang w:eastAsia="zh-CN"/>
              </w:rPr>
            </w:pPr>
          </w:p>
        </w:tc>
        <w:tc>
          <w:tcPr>
            <w:tcW w:w="4999" w:type="dxa"/>
          </w:tcPr>
          <w:p w14:paraId="2A86D587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ind w:left="284"/>
              <w:textAlignment w:val="baseline"/>
              <w:rPr>
                <w:rFonts w:ascii="Times New Roman" w:eastAsia="Times New Roman" w:hAnsi="Times New Roman" w:cs="Times New Roman"/>
                <w:iCs/>
                <w:kern w:val="1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</w:tcPr>
          <w:p w14:paraId="11BA73CA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ind w:left="284"/>
              <w:textAlignment w:val="baseline"/>
              <w:rPr>
                <w:rFonts w:ascii="Times New Roman" w:eastAsia="Times New Roman" w:hAnsi="Times New Roman" w:cs="Times New Roman"/>
                <w:iCs/>
                <w:kern w:val="1"/>
                <w:sz w:val="20"/>
                <w:szCs w:val="20"/>
                <w:lang w:eastAsia="zh-CN"/>
              </w:rPr>
            </w:pPr>
          </w:p>
        </w:tc>
      </w:tr>
      <w:tr w:rsidR="001D60E4" w:rsidRPr="007847FE" w14:paraId="4BF9BDDA" w14:textId="77777777" w:rsidTr="00EC769C">
        <w:trPr>
          <w:trHeight w:val="328"/>
        </w:trPr>
        <w:tc>
          <w:tcPr>
            <w:tcW w:w="2968" w:type="dxa"/>
          </w:tcPr>
          <w:p w14:paraId="382D6062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ind w:left="284"/>
              <w:textAlignment w:val="baseline"/>
              <w:rPr>
                <w:rFonts w:ascii="Times New Roman" w:eastAsia="Times New Roman" w:hAnsi="Times New Roman" w:cs="Times New Roman"/>
                <w:iCs/>
                <w:kern w:val="1"/>
                <w:sz w:val="20"/>
                <w:szCs w:val="20"/>
                <w:lang w:eastAsia="zh-CN"/>
              </w:rPr>
            </w:pPr>
          </w:p>
        </w:tc>
        <w:tc>
          <w:tcPr>
            <w:tcW w:w="4999" w:type="dxa"/>
          </w:tcPr>
          <w:p w14:paraId="3FD75356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ind w:left="284"/>
              <w:textAlignment w:val="baseline"/>
              <w:rPr>
                <w:rFonts w:ascii="Times New Roman" w:eastAsia="Times New Roman" w:hAnsi="Times New Roman" w:cs="Times New Roman"/>
                <w:iCs/>
                <w:kern w:val="1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</w:tcPr>
          <w:p w14:paraId="42A4EBE0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ind w:left="284"/>
              <w:textAlignment w:val="baseline"/>
              <w:rPr>
                <w:rFonts w:ascii="Times New Roman" w:eastAsia="Times New Roman" w:hAnsi="Times New Roman" w:cs="Times New Roman"/>
                <w:iCs/>
                <w:kern w:val="1"/>
                <w:sz w:val="20"/>
                <w:szCs w:val="20"/>
                <w:lang w:eastAsia="zh-CN"/>
              </w:rPr>
            </w:pPr>
          </w:p>
        </w:tc>
      </w:tr>
    </w:tbl>
    <w:p w14:paraId="46F526FE" w14:textId="77777777" w:rsidR="001D60E4" w:rsidRPr="007847FE" w:rsidRDefault="001D60E4" w:rsidP="001D60E4">
      <w:pPr>
        <w:widowControl w:val="0"/>
        <w:numPr>
          <w:ilvl w:val="0"/>
          <w:numId w:val="10"/>
        </w:numPr>
        <w:suppressAutoHyphens/>
        <w:overflowPunct w:val="0"/>
        <w:autoSpaceDE w:val="0"/>
        <w:spacing w:after="0" w:line="240" w:lineRule="auto"/>
        <w:ind w:left="426"/>
        <w:contextualSpacing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sz w:val="24"/>
          <w:szCs w:val="24"/>
          <w:lang w:eastAsia="ar-SA"/>
        </w:rPr>
        <w:t>w</w:t>
      </w:r>
      <w:r w:rsidRPr="007847FE">
        <w:rPr>
          <w:rFonts w:ascii="Times New Roman" w:hAnsi="Times New Roman" w:cs="Times New Roman"/>
          <w:iCs/>
          <w:sz w:val="24"/>
          <w:szCs w:val="24"/>
          <w:lang w:eastAsia="ar-SA"/>
        </w:rPr>
        <w:t xml:space="preserve"> przypadku zatrudnienia podwykonawców odpowiadamy za ich pracę jak za własną;</w:t>
      </w:r>
    </w:p>
    <w:p w14:paraId="45E5AD19" w14:textId="77777777" w:rsidR="001D60E4" w:rsidRPr="007847FE" w:rsidRDefault="001D60E4" w:rsidP="001D60E4">
      <w:pPr>
        <w:widowControl w:val="0"/>
        <w:numPr>
          <w:ilvl w:val="0"/>
          <w:numId w:val="10"/>
        </w:numPr>
        <w:tabs>
          <w:tab w:val="left" w:pos="-180"/>
        </w:tabs>
        <w:suppressAutoHyphens/>
        <w:overflowPunct w:val="0"/>
        <w:autoSpaceDE w:val="0"/>
        <w:spacing w:after="0" w:line="240" w:lineRule="auto"/>
        <w:ind w:left="426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847FE">
        <w:rPr>
          <w:rFonts w:ascii="Times New Roman" w:eastAsia="Calibri" w:hAnsi="Times New Roman" w:cs="Times New Roman"/>
          <w:sz w:val="24"/>
          <w:szCs w:val="24"/>
        </w:rPr>
        <w:t>zaoferowane ceny dla wszystkich składników cenotwórczych podane w ofercie obejmują wszystkie koszty i składniki związane z wykonaniem przedmiotu zamówienia;</w:t>
      </w:r>
    </w:p>
    <w:p w14:paraId="172E7539" w14:textId="77777777" w:rsidR="001D60E4" w:rsidRPr="007847FE" w:rsidRDefault="001D60E4" w:rsidP="001D60E4">
      <w:pPr>
        <w:widowControl w:val="0"/>
        <w:numPr>
          <w:ilvl w:val="0"/>
          <w:numId w:val="10"/>
        </w:numPr>
        <w:tabs>
          <w:tab w:val="left" w:pos="-180"/>
        </w:tabs>
        <w:suppressAutoHyphens/>
        <w:overflowPunct w:val="0"/>
        <w:autoSpaceDE w:val="0"/>
        <w:spacing w:after="0" w:line="240" w:lineRule="auto"/>
        <w:ind w:left="426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847FE">
        <w:rPr>
          <w:rFonts w:ascii="Times New Roman" w:eastAsia="Calibri" w:hAnsi="Times New Roman" w:cs="Times New Roman"/>
          <w:sz w:val="24"/>
          <w:szCs w:val="24"/>
        </w:rPr>
        <w:t>akceptujemy 30 – dniowy termin płatności faktury;</w:t>
      </w:r>
    </w:p>
    <w:p w14:paraId="6C53B6B7" w14:textId="77777777" w:rsidR="001D60E4" w:rsidRPr="007847FE" w:rsidRDefault="001D60E4" w:rsidP="001D60E4">
      <w:pPr>
        <w:widowControl w:val="0"/>
        <w:numPr>
          <w:ilvl w:val="0"/>
          <w:numId w:val="10"/>
        </w:numPr>
        <w:tabs>
          <w:tab w:val="left" w:pos="-180"/>
        </w:tabs>
        <w:suppressAutoHyphens/>
        <w:overflowPunct w:val="0"/>
        <w:autoSpaceDE w:val="0"/>
        <w:spacing w:after="0" w:line="240" w:lineRule="auto"/>
        <w:ind w:left="426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847FE">
        <w:rPr>
          <w:rFonts w:ascii="Times New Roman" w:eastAsia="Calibri" w:hAnsi="Times New Roman" w:cs="Times New Roman"/>
          <w:sz w:val="24"/>
          <w:szCs w:val="24"/>
        </w:rPr>
        <w:t>akceptujemy warunki gwarancji określone w SWZ;</w:t>
      </w:r>
    </w:p>
    <w:p w14:paraId="62956E5C" w14:textId="77777777" w:rsidR="001D60E4" w:rsidRPr="007847FE" w:rsidRDefault="001D60E4" w:rsidP="001D60E4">
      <w:pPr>
        <w:widowControl w:val="0"/>
        <w:numPr>
          <w:ilvl w:val="0"/>
          <w:numId w:val="10"/>
        </w:numPr>
        <w:tabs>
          <w:tab w:val="left" w:pos="-180"/>
        </w:tabs>
        <w:suppressAutoHyphens/>
        <w:overflowPunct w:val="0"/>
        <w:autoSpaceDE w:val="0"/>
        <w:spacing w:after="0" w:line="240" w:lineRule="auto"/>
        <w:ind w:left="426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847FE">
        <w:rPr>
          <w:rFonts w:ascii="Times New Roman" w:eastAsia="Calibri" w:hAnsi="Times New Roman" w:cs="Times New Roman"/>
          <w:sz w:val="24"/>
          <w:szCs w:val="24"/>
        </w:rPr>
        <w:t>akceptujemy termin realizacji określony w SWZ;</w:t>
      </w:r>
    </w:p>
    <w:p w14:paraId="19B79E35" w14:textId="77777777" w:rsidR="001D60E4" w:rsidRPr="007847FE" w:rsidRDefault="001D60E4" w:rsidP="001D60E4">
      <w:pPr>
        <w:widowControl w:val="0"/>
        <w:numPr>
          <w:ilvl w:val="0"/>
          <w:numId w:val="10"/>
        </w:numPr>
        <w:tabs>
          <w:tab w:val="left" w:pos="-180"/>
        </w:tabs>
        <w:suppressAutoHyphens/>
        <w:overflowPunct w:val="0"/>
        <w:autoSpaceDE w:val="0"/>
        <w:spacing w:before="60" w:after="0"/>
        <w:ind w:left="426"/>
        <w:contextualSpacing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847FE">
        <w:rPr>
          <w:rFonts w:ascii="Times New Roman" w:hAnsi="Times New Roman" w:cs="Times New Roman"/>
          <w:iCs/>
          <w:sz w:val="24"/>
          <w:szCs w:val="24"/>
          <w:lang w:eastAsia="ar-SA"/>
        </w:rPr>
        <w:t>zapoznaliśmy się treścią rozdziału XVIII SWZ tj. klauzulą informacyjną;</w:t>
      </w:r>
    </w:p>
    <w:p w14:paraId="343D287A" w14:textId="77777777" w:rsidR="001D60E4" w:rsidRDefault="001D60E4" w:rsidP="001D60E4">
      <w:pPr>
        <w:widowControl w:val="0"/>
        <w:numPr>
          <w:ilvl w:val="0"/>
          <w:numId w:val="13"/>
        </w:numPr>
        <w:tabs>
          <w:tab w:val="clear" w:pos="720"/>
        </w:tabs>
        <w:suppressAutoHyphens/>
        <w:overflowPunct w:val="0"/>
        <w:autoSpaceDE w:val="0"/>
        <w:spacing w:after="0" w:line="240" w:lineRule="auto"/>
        <w:ind w:left="426" w:hanging="284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sz w:val="24"/>
          <w:szCs w:val="24"/>
        </w:rPr>
        <w:t>wypełniłem/liśmy obowiązki informacyjne przewidziane w art. 13 lub art. 14 RODO** wobec osób fizycznych, od których dane osobowe bezpośrednio lub pośrednio pozyskałem w celu ubiegania się o udzielenie zamówienia publicznego w niniejszym postępowaniu.***</w:t>
      </w:r>
    </w:p>
    <w:p w14:paraId="2946A644" w14:textId="77777777" w:rsidR="001D60E4" w:rsidRDefault="001D60E4" w:rsidP="001D60E4">
      <w:pPr>
        <w:widowControl w:val="0"/>
        <w:suppressAutoHyphens/>
        <w:overflowPunct w:val="0"/>
        <w:autoSpaceDE w:val="0"/>
        <w:spacing w:after="0" w:line="240" w:lineRule="auto"/>
        <w:ind w:left="426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16653F4B" w14:textId="77777777" w:rsidR="001D60E4" w:rsidRPr="007847FE" w:rsidRDefault="001D60E4" w:rsidP="001D60E4">
      <w:pPr>
        <w:widowControl w:val="0"/>
        <w:suppressAutoHyphens/>
        <w:overflowPunct w:val="0"/>
        <w:autoSpaceDE w:val="0"/>
        <w:spacing w:after="0" w:line="240" w:lineRule="auto"/>
        <w:ind w:left="426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4539E9C0" w14:textId="77777777" w:rsidR="001D60E4" w:rsidRDefault="001D60E4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4. AKCEPTUJEMY PROJEKTOWANE POSTANOWIENIA UMOWY </w:t>
      </w:r>
      <w:r w:rsidRPr="007847FE">
        <w:rPr>
          <w:rFonts w:ascii="Times New Roman" w:hAnsi="Times New Roman" w:cs="Times New Roman"/>
          <w:i/>
          <w:sz w:val="24"/>
          <w:szCs w:val="24"/>
          <w:lang w:eastAsia="ar-SA"/>
        </w:rPr>
        <w:t>(stanowiące załącznik do SWZ)</w:t>
      </w:r>
      <w:r w:rsidRPr="007847FE">
        <w:rPr>
          <w:rFonts w:ascii="Times New Roman" w:hAnsi="Times New Roman" w:cs="Times New Roman"/>
          <w:sz w:val="24"/>
          <w:szCs w:val="24"/>
          <w:lang w:eastAsia="ar-SA"/>
        </w:rPr>
        <w:t xml:space="preserve"> i w przypadku wyboru naszej oferty zobowiązujemy się w do zawarcia umowy na warunkach określonych w tych postanowieniach, w terminie i miejscu wyznaczonym przez zamawiającego.</w:t>
      </w:r>
    </w:p>
    <w:p w14:paraId="5647E21D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6B55F8F3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183B5C4C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07342CF7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5DCF2947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21C29486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691D278C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234A7FAF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37847EAB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17DE15AA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0081A579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407922C6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342D2EBD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38CFFF67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104A2E3C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08E32C15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4F6C63C8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154CA4D1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2F605BD7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61384BC6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22E9AB5F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75B8AB3E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18E8686D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006729BE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23F8AEAC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57E89DCE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5B102517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60E9FCF9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4BC2F716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0E3E774A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143382F9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493BD6E0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3856976D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1A7FCF81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51785185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0DF5D0F3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659225C9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1D3F10DA" w14:textId="77777777" w:rsidR="00687C2C" w:rsidRPr="007847FE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59C94BDB" w14:textId="77777777" w:rsidR="001D60E4" w:rsidRPr="00E32185" w:rsidRDefault="001D60E4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12"/>
          <w:szCs w:val="12"/>
          <w:lang w:eastAsia="ar-SA"/>
        </w:rPr>
      </w:pPr>
    </w:p>
    <w:p w14:paraId="1A6FF9FC" w14:textId="77777777" w:rsidR="001D60E4" w:rsidRPr="007847FE" w:rsidRDefault="001D60E4" w:rsidP="001D60E4">
      <w:pPr>
        <w:widowControl w:val="0"/>
        <w:suppressAutoHyphens/>
        <w:overflowPunct w:val="0"/>
        <w:autoSpaceDE w:val="0"/>
        <w:spacing w:after="0" w:line="240" w:lineRule="auto"/>
        <w:ind w:left="142" w:hanging="284"/>
        <w:textAlignment w:val="baseline"/>
        <w:rPr>
          <w:rFonts w:eastAsia="Calibri"/>
          <w:i/>
          <w:iCs/>
          <w:sz w:val="16"/>
          <w:szCs w:val="16"/>
        </w:rPr>
      </w:pPr>
      <w:r w:rsidRPr="007847FE">
        <w:rPr>
          <w:rFonts w:eastAsia="Calibri"/>
          <w:i/>
          <w:sz w:val="16"/>
          <w:szCs w:val="16"/>
        </w:rPr>
        <w:t xml:space="preserve">*  </w:t>
      </w:r>
      <w:r w:rsidRPr="007847FE">
        <w:rPr>
          <w:rFonts w:eastAsia="Calibri"/>
          <w:i/>
          <w:iCs/>
          <w:sz w:val="16"/>
          <w:szCs w:val="16"/>
        </w:rPr>
        <w:t>W przypadku gdy Wykonawca uprawniony jest do stosowania innej stawki podatku VAT należy przekreślić wpisaną 23% stawkę podatku VAT, a w wykropkowane miejsce wpisać właściwą stawkę podatku VAT i uzasadnić w załączniku do oferty zastosowanie innej niż podstawowa stawki podatku VAT.</w:t>
      </w:r>
    </w:p>
    <w:p w14:paraId="54D601D3" w14:textId="77777777" w:rsidR="001D60E4" w:rsidRPr="007847FE" w:rsidRDefault="001D60E4" w:rsidP="001D60E4">
      <w:pPr>
        <w:widowControl w:val="0"/>
        <w:suppressAutoHyphens/>
        <w:overflowPunct w:val="0"/>
        <w:autoSpaceDE w:val="0"/>
        <w:spacing w:after="0" w:line="240" w:lineRule="auto"/>
        <w:ind w:left="142" w:hanging="284"/>
        <w:textAlignment w:val="baseline"/>
        <w:rPr>
          <w:rFonts w:eastAsia="Calibri"/>
          <w:i/>
          <w:iCs/>
          <w:sz w:val="16"/>
          <w:szCs w:val="16"/>
        </w:rPr>
      </w:pPr>
      <w:r w:rsidRPr="007847FE">
        <w:rPr>
          <w:rFonts w:eastAsia="Calibri"/>
          <w:i/>
          <w:sz w:val="16"/>
          <w:szCs w:val="16"/>
        </w:rPr>
        <w:t xml:space="preserve">** </w:t>
      </w:r>
      <w:r w:rsidRPr="007847FE">
        <w:rPr>
          <w:rFonts w:eastAsia="Calibri"/>
          <w:i/>
          <w:iCs/>
          <w:sz w:val="16"/>
          <w:szCs w:val="16"/>
        </w:rPr>
        <w:t xml:space="preserve"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3110EE38" w14:textId="77777777" w:rsidR="001D60E4" w:rsidRPr="007847FE" w:rsidRDefault="001D60E4" w:rsidP="001D60E4">
      <w:pPr>
        <w:widowControl w:val="0"/>
        <w:suppressAutoHyphens/>
        <w:overflowPunct w:val="0"/>
        <w:autoSpaceDE w:val="0"/>
        <w:spacing w:after="0" w:line="240" w:lineRule="auto"/>
        <w:ind w:left="142" w:hanging="284"/>
        <w:textAlignment w:val="baseline"/>
        <w:rPr>
          <w:rFonts w:eastAsia="Calibri"/>
          <w:i/>
          <w:iCs/>
          <w:sz w:val="16"/>
          <w:szCs w:val="16"/>
        </w:rPr>
      </w:pPr>
      <w:r w:rsidRPr="007847FE">
        <w:rPr>
          <w:rFonts w:eastAsia="Calibri"/>
          <w:i/>
          <w:sz w:val="16"/>
          <w:szCs w:val="16"/>
        </w:rPr>
        <w:t>***</w:t>
      </w:r>
      <w:r w:rsidRPr="007847FE">
        <w:rPr>
          <w:rFonts w:eastAsia="Calibri"/>
          <w:i/>
          <w:iCs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718FA9C4" w14:textId="77777777" w:rsidR="001D60E4" w:rsidRDefault="001D60E4" w:rsidP="001D60E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1CCF9455" w14:textId="271C4FB4" w:rsidR="001D60E4" w:rsidRPr="007847FE" w:rsidRDefault="001D60E4" w:rsidP="001D60E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7847FE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lastRenderedPageBreak/>
        <w:t>2. Oferujemy  wykonanie zamówienia zgodnie z  wymogami zawartymi w specyfikacji warunków zamówienia</w:t>
      </w:r>
      <w:r w:rsidRPr="007847FE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:</w:t>
      </w:r>
    </w:p>
    <w:p w14:paraId="627A42E4" w14:textId="77777777" w:rsidR="001D60E4" w:rsidRPr="00E32185" w:rsidRDefault="001D60E4" w:rsidP="001D60E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hAnsi="Times New Roman"/>
          <w:b/>
          <w:sz w:val="12"/>
          <w:szCs w:val="12"/>
        </w:rPr>
      </w:pPr>
    </w:p>
    <w:p w14:paraId="0764FFA5" w14:textId="39AAD52C" w:rsidR="001D60E4" w:rsidRPr="007847FE" w:rsidRDefault="001D60E4" w:rsidP="001D60E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9C5F12">
        <w:rPr>
          <w:rFonts w:ascii="Times New Roman" w:hAnsi="Times New Roman"/>
          <w:b/>
          <w:sz w:val="24"/>
          <w:szCs w:val="24"/>
        </w:rPr>
        <w:t xml:space="preserve">Zadanie nr </w:t>
      </w:r>
      <w:r w:rsidR="009C5F12" w:rsidRPr="009C5F12">
        <w:rPr>
          <w:rFonts w:ascii="Times New Roman" w:hAnsi="Times New Roman"/>
          <w:b/>
          <w:sz w:val="24"/>
          <w:szCs w:val="24"/>
        </w:rPr>
        <w:t>2</w:t>
      </w:r>
      <w:r w:rsidRPr="009C5F12">
        <w:rPr>
          <w:rFonts w:ascii="Times New Roman" w:hAnsi="Times New Roman"/>
          <w:b/>
          <w:sz w:val="24"/>
          <w:szCs w:val="24"/>
        </w:rPr>
        <w:t>:</w:t>
      </w:r>
      <w:r w:rsidRPr="007847FE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 </w:t>
      </w:r>
      <w:r w:rsidRPr="007847FE">
        <w:rPr>
          <w:rFonts w:ascii="Times New Roman" w:hAnsi="Times New Roman"/>
          <w:b/>
          <w:sz w:val="24"/>
          <w:szCs w:val="24"/>
        </w:rPr>
        <w:t xml:space="preserve"> Sprzęt komputerowy – </w:t>
      </w:r>
      <w:r>
        <w:rPr>
          <w:rFonts w:ascii="Times New Roman" w:hAnsi="Times New Roman"/>
          <w:b/>
          <w:sz w:val="24"/>
          <w:szCs w:val="24"/>
        </w:rPr>
        <w:t>laptop</w:t>
      </w:r>
    </w:p>
    <w:p w14:paraId="48B0161D" w14:textId="77777777" w:rsidR="001D60E4" w:rsidRPr="007847FE" w:rsidRDefault="001D60E4" w:rsidP="001D60E4">
      <w:pPr>
        <w:suppressAutoHyphens/>
        <w:spacing w:after="0" w:line="240" w:lineRule="auto"/>
        <w:rPr>
          <w:rFonts w:ascii="Times New Roman" w:hAnsi="Times New Roman" w:cs="Times New Roman"/>
          <w:i/>
          <w:iCs/>
          <w:sz w:val="18"/>
          <w:szCs w:val="18"/>
        </w:rPr>
      </w:pPr>
      <w:r w:rsidRPr="007847FE">
        <w:rPr>
          <w:rFonts w:ascii="Times New Roman" w:hAnsi="Times New Roman"/>
          <w:sz w:val="24"/>
          <w:szCs w:val="24"/>
        </w:rPr>
        <w:t>CPV: 302</w:t>
      </w:r>
      <w:r>
        <w:rPr>
          <w:rFonts w:ascii="Times New Roman" w:hAnsi="Times New Roman"/>
          <w:sz w:val="24"/>
          <w:szCs w:val="24"/>
        </w:rPr>
        <w:t>13100-6</w:t>
      </w:r>
    </w:p>
    <w:tbl>
      <w:tblPr>
        <w:tblW w:w="9356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8"/>
        <w:gridCol w:w="2051"/>
        <w:gridCol w:w="567"/>
        <w:gridCol w:w="1560"/>
        <w:gridCol w:w="1275"/>
        <w:gridCol w:w="1985"/>
      </w:tblGrid>
      <w:tr w:rsidR="001D60E4" w:rsidRPr="007847FE" w14:paraId="4689FCA6" w14:textId="77777777" w:rsidTr="00EC769C">
        <w:trPr>
          <w:trHeight w:val="655"/>
          <w:tblHeader/>
        </w:trPr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264D20B7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ind w:left="-212" w:firstLine="212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zh-CN"/>
              </w:rPr>
              <w:t>Nazwa sprzętu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77ECDF93" w14:textId="77777777" w:rsidR="001D60E4" w:rsidRPr="007847FE" w:rsidRDefault="001D60E4" w:rsidP="00EC769C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Nazwa</w:t>
            </w:r>
          </w:p>
          <w:p w14:paraId="5549F519" w14:textId="77777777" w:rsidR="001D60E4" w:rsidRPr="007847FE" w:rsidRDefault="001D60E4" w:rsidP="00EC769C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Producenta, typ, model,</w:t>
            </w:r>
          </w:p>
          <w:p w14:paraId="114CB31A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 xml:space="preserve">oferowanego sprzętu </w:t>
            </w:r>
          </w:p>
          <w:p w14:paraId="467F98F4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281B9E6F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J.m.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4699E157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Ilość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1866985B" w14:textId="77777777" w:rsidR="001D60E4" w:rsidRPr="007847FE" w:rsidRDefault="001D60E4" w:rsidP="00EC769C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Cena     jednostkowa</w:t>
            </w:r>
          </w:p>
          <w:p w14:paraId="32EF950E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brutto w PLN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2C360431" w14:textId="77777777" w:rsidR="001D60E4" w:rsidRPr="007847FE" w:rsidRDefault="001D60E4" w:rsidP="00EC769C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Wartość brutto</w:t>
            </w:r>
          </w:p>
          <w:p w14:paraId="2F4B97EE" w14:textId="77777777" w:rsidR="001D60E4" w:rsidRPr="007847FE" w:rsidRDefault="001D60E4" w:rsidP="00EC769C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 xml:space="preserve"> w PLN</w:t>
            </w:r>
          </w:p>
          <w:p w14:paraId="02104DEC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(kolumna 4x5)</w:t>
            </w:r>
          </w:p>
        </w:tc>
      </w:tr>
      <w:tr w:rsidR="001D60E4" w:rsidRPr="007847FE" w14:paraId="3DF6A71B" w14:textId="77777777" w:rsidTr="00EC769C"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AE42B3" w14:textId="77777777" w:rsidR="001D60E4" w:rsidRPr="007847FE" w:rsidRDefault="001D60E4" w:rsidP="00EC769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41A810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D96241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419B156E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7591F12D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DE51D7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6</w:t>
            </w:r>
          </w:p>
        </w:tc>
      </w:tr>
      <w:tr w:rsidR="001D60E4" w:rsidRPr="007847FE" w14:paraId="3BE98C36" w14:textId="77777777" w:rsidTr="00EC769C">
        <w:trPr>
          <w:trHeight w:val="1066"/>
        </w:trPr>
        <w:tc>
          <w:tcPr>
            <w:tcW w:w="1918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3A759658" w14:textId="27FB1184" w:rsidR="001D60E4" w:rsidRDefault="001D60E4" w:rsidP="00EC769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Laptop</w:t>
            </w:r>
          </w:p>
          <w:p w14:paraId="4C157826" w14:textId="77777777" w:rsidR="001D60E4" w:rsidRDefault="001D60E4" w:rsidP="00EC769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  <w:p w14:paraId="6EAF1CE6" w14:textId="77777777" w:rsidR="001D60E4" w:rsidRDefault="001D60E4" w:rsidP="00EC769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System operacyjny</w:t>
            </w:r>
          </w:p>
          <w:p w14:paraId="4EF48E41" w14:textId="77777777" w:rsidR="001D60E4" w:rsidRPr="007847FE" w:rsidRDefault="001D60E4" w:rsidP="00EC769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205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17022045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9CA393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  <w:p w14:paraId="5F3C1432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  <w:p w14:paraId="1EDF9B2E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szt.</w:t>
            </w:r>
          </w:p>
          <w:p w14:paraId="03510576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4B39DC" w14:textId="1E30AEF5" w:rsidR="001D60E4" w:rsidRDefault="009C5F12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2</w:t>
            </w:r>
          </w:p>
          <w:p w14:paraId="1EF79D65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(zam. podstawowe)</w:t>
            </w:r>
          </w:p>
          <w:p w14:paraId="1C5DE876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59ABB641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BCF14" w14:textId="77777777" w:rsidR="001D60E4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A) zam. podstawowe:</w:t>
            </w:r>
          </w:p>
          <w:p w14:paraId="47C40895" w14:textId="77777777" w:rsidR="001D60E4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bCs/>
                <w:kern w:val="1"/>
                <w:lang w:eastAsia="zh-CN" w:bidi="hi-IN"/>
              </w:rPr>
            </w:pPr>
          </w:p>
          <w:p w14:paraId="468A1F8F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 w:rsidRPr="002009FA">
              <w:rPr>
                <w:rFonts w:ascii="Times New Roman" w:eastAsia="Times New Roman" w:hAnsi="Times New Roman"/>
                <w:kern w:val="1"/>
                <w:lang w:eastAsia="zh-CN" w:bidi="hi-IN"/>
              </w:rPr>
              <w:t>…………………..</w:t>
            </w:r>
          </w:p>
        </w:tc>
      </w:tr>
      <w:tr w:rsidR="001D60E4" w:rsidRPr="007847FE" w14:paraId="5B1CAA6B" w14:textId="77777777" w:rsidTr="00EC769C">
        <w:trPr>
          <w:trHeight w:val="1238"/>
        </w:trPr>
        <w:tc>
          <w:tcPr>
            <w:tcW w:w="1918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09B4D69A" w14:textId="77777777" w:rsidR="001D60E4" w:rsidRPr="007847FE" w:rsidRDefault="001D60E4" w:rsidP="00EC769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</w:p>
        </w:tc>
        <w:tc>
          <w:tcPr>
            <w:tcW w:w="2051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79998365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1152B567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  <w:p w14:paraId="2D05DFB3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  <w:p w14:paraId="5563A11B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szt.</w:t>
            </w:r>
          </w:p>
          <w:p w14:paraId="6A2862CC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2A630BB8" w14:textId="4D1ACB34" w:rsidR="001D60E4" w:rsidRDefault="009C5F12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2</w:t>
            </w:r>
          </w:p>
          <w:p w14:paraId="34C562FE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(zam. z prawa opcji)</w:t>
            </w:r>
          </w:p>
          <w:p w14:paraId="13737940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4FFF50F5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right w:val="single" w:sz="4" w:space="0" w:color="000000"/>
            </w:tcBorders>
          </w:tcPr>
          <w:p w14:paraId="10D1B680" w14:textId="77777777" w:rsidR="001D60E4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B) zam. z prawa opcji:</w:t>
            </w:r>
          </w:p>
          <w:p w14:paraId="58530AC4" w14:textId="77777777" w:rsidR="001D60E4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</w:pPr>
          </w:p>
          <w:p w14:paraId="04D0D8E0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bCs/>
                <w:kern w:val="1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………………….</w:t>
            </w:r>
          </w:p>
        </w:tc>
      </w:tr>
      <w:tr w:rsidR="001D60E4" w:rsidRPr="007847FE" w14:paraId="2C7A1DC6" w14:textId="77777777" w:rsidTr="00EC769C">
        <w:trPr>
          <w:trHeight w:val="546"/>
        </w:trPr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5C2A8AE" w14:textId="47FA3957" w:rsidR="001D60E4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zh-CN"/>
              </w:rPr>
            </w:pPr>
            <w:r w:rsidRPr="004A029C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zh-CN"/>
              </w:rPr>
              <w:t>Wartość ogółem brutto</w:t>
            </w:r>
            <w:r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zh-CN"/>
              </w:rPr>
              <w:t xml:space="preserve"> dla Zadania nr </w:t>
            </w:r>
            <w:r w:rsidR="009C5F12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zh-CN"/>
              </w:rPr>
              <w:t>2</w:t>
            </w:r>
            <w:r w:rsidRPr="004A029C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zh-CN"/>
              </w:rPr>
              <w:t>:</w:t>
            </w:r>
          </w:p>
          <w:p w14:paraId="47CE04EF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 xml:space="preserve">(w </w:t>
            </w:r>
            <w:r w:rsidRPr="004A029C"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zamówieni</w:t>
            </w: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u podstawowym + w zamówieniu</w:t>
            </w:r>
            <w:r w:rsidRPr="004A029C"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 xml:space="preserve"> z praw</w:t>
            </w: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em</w:t>
            </w:r>
            <w:r w:rsidRPr="004A029C"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 xml:space="preserve"> opcji</w:t>
            </w: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 xml:space="preserve"> A) + B))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5A02A0D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kern w:val="1"/>
                <w:lang w:eastAsia="zh-CN" w:bidi="hi-IN"/>
              </w:rPr>
            </w:pPr>
          </w:p>
        </w:tc>
      </w:tr>
    </w:tbl>
    <w:p w14:paraId="63D501BB" w14:textId="77777777" w:rsidR="001D60E4" w:rsidRPr="007847FE" w:rsidRDefault="001D60E4" w:rsidP="001D60E4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kern w:val="1"/>
          <w:sz w:val="12"/>
          <w:szCs w:val="12"/>
          <w:lang w:eastAsia="zh-CN"/>
        </w:rPr>
      </w:pPr>
    </w:p>
    <w:p w14:paraId="7DB043BD" w14:textId="77777777" w:rsidR="001D60E4" w:rsidRDefault="001D60E4" w:rsidP="001D60E4">
      <w:pPr>
        <w:spacing w:after="0" w:line="240" w:lineRule="auto"/>
        <w:ind w:right="-426"/>
        <w:rPr>
          <w:rFonts w:ascii="Times New Roman" w:hAnsi="Times New Roman" w:cs="Times New Roman"/>
          <w:b/>
          <w:sz w:val="24"/>
          <w:szCs w:val="24"/>
        </w:rPr>
      </w:pPr>
    </w:p>
    <w:p w14:paraId="6E239D92" w14:textId="77777777" w:rsidR="001D60E4" w:rsidRPr="007847FE" w:rsidRDefault="001D60E4" w:rsidP="001D60E4">
      <w:pPr>
        <w:spacing w:after="0" w:line="240" w:lineRule="auto"/>
        <w:ind w:right="-426"/>
        <w:rPr>
          <w:rFonts w:ascii="Times New Roman" w:eastAsia="Times New Roman" w:hAnsi="Times New Roman" w:cs="Times New Roman"/>
          <w:bCs/>
          <w:i/>
          <w:iCs/>
          <w:kern w:val="1"/>
          <w:sz w:val="24"/>
          <w:szCs w:val="24"/>
          <w:lang w:eastAsia="zh-CN"/>
        </w:rPr>
      </w:pPr>
      <w:r w:rsidRPr="007847FE">
        <w:rPr>
          <w:rFonts w:ascii="Times New Roman" w:hAnsi="Times New Roman" w:cs="Times New Roman"/>
          <w:b/>
          <w:sz w:val="24"/>
          <w:szCs w:val="24"/>
        </w:rPr>
        <w:t>Termin realizacji naprawy gwarancyjnej</w:t>
      </w:r>
      <w:r w:rsidRPr="007847FE">
        <w:rPr>
          <w:rFonts w:ascii="Times New Roman" w:hAnsi="Times New Roman" w:cs="Times New Roman"/>
          <w:sz w:val="24"/>
          <w:szCs w:val="24"/>
        </w:rPr>
        <w:t>………..(</w:t>
      </w:r>
      <w:r w:rsidRPr="007847FE">
        <w:rPr>
          <w:rFonts w:ascii="Times New Roman" w:eastAsia="Arial" w:hAnsi="Times New Roman" w:cs="Times New Roman"/>
          <w:bCs/>
          <w:i/>
          <w:sz w:val="20"/>
          <w:szCs w:val="20"/>
        </w:rPr>
        <w:t>należy podać wyłącznie w pełnych dniach roboczych od 5 do 10)</w:t>
      </w:r>
    </w:p>
    <w:p w14:paraId="6760EA3D" w14:textId="77777777" w:rsidR="001D60E4" w:rsidRPr="007847FE" w:rsidRDefault="001D60E4" w:rsidP="001D60E4">
      <w:pPr>
        <w:spacing w:after="0" w:line="240" w:lineRule="auto"/>
        <w:ind w:right="-424"/>
        <w:jc w:val="both"/>
        <w:rPr>
          <w:rFonts w:ascii="Times New Roman" w:eastAsia="Arial" w:hAnsi="Times New Roman" w:cs="Calibri"/>
          <w:bCs/>
          <w:kern w:val="1"/>
          <w:sz w:val="20"/>
          <w:szCs w:val="20"/>
          <w:lang w:eastAsia="zh-CN"/>
        </w:rPr>
      </w:pPr>
      <w:r w:rsidRPr="007847FE">
        <w:rPr>
          <w:rFonts w:ascii="Times New Roman" w:eastAsia="Arial" w:hAnsi="Times New Roman" w:cs="Calibri"/>
          <w:bCs/>
          <w:kern w:val="1"/>
          <w:sz w:val="20"/>
          <w:szCs w:val="20"/>
          <w:lang w:eastAsia="zh-CN"/>
        </w:rPr>
        <w:t>UWAGA! Wykonawca składając ofertę określa w ile dni roboczych będzie realizował naprawy gwarancyjne.</w:t>
      </w:r>
    </w:p>
    <w:p w14:paraId="0C071E46" w14:textId="77777777" w:rsidR="001D60E4" w:rsidRDefault="001D60E4" w:rsidP="001D60E4">
      <w:pPr>
        <w:spacing w:after="0" w:line="240" w:lineRule="auto"/>
        <w:ind w:left="-426" w:right="-424"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211D6E" w14:textId="77777777" w:rsidR="001D60E4" w:rsidRPr="007847FE" w:rsidRDefault="001D60E4" w:rsidP="001D60E4">
      <w:pPr>
        <w:spacing w:after="0" w:line="240" w:lineRule="auto"/>
        <w:ind w:left="-426" w:right="-424" w:firstLine="426"/>
        <w:jc w:val="both"/>
        <w:rPr>
          <w:rFonts w:ascii="Times New Roman" w:eastAsia="Arial" w:hAnsi="Times New Roman" w:cs="Times New Roman"/>
          <w:bCs/>
          <w:i/>
          <w:sz w:val="20"/>
          <w:szCs w:val="20"/>
        </w:rPr>
      </w:pPr>
      <w:r w:rsidRPr="007847FE">
        <w:rPr>
          <w:rFonts w:ascii="Times New Roman" w:hAnsi="Times New Roman" w:cs="Times New Roman"/>
          <w:b/>
          <w:sz w:val="24"/>
          <w:szCs w:val="24"/>
        </w:rPr>
        <w:t xml:space="preserve">Zwiększenie czasu objętego </w:t>
      </w:r>
      <w:r w:rsidRPr="007847FE">
        <w:rPr>
          <w:rFonts w:ascii="Times New Roman" w:eastAsia="Arial" w:hAnsi="Times New Roman" w:cs="Times New Roman"/>
          <w:b/>
          <w:bCs/>
          <w:sz w:val="24"/>
          <w:szCs w:val="24"/>
        </w:rPr>
        <w:t>gwarancją</w:t>
      </w:r>
      <w:r w:rsidRPr="007847FE">
        <w:rPr>
          <w:rFonts w:ascii="Times New Roman" w:hAnsi="Times New Roman" w:cs="Times New Roman"/>
          <w:sz w:val="24"/>
          <w:szCs w:val="24"/>
        </w:rPr>
        <w:t xml:space="preserve"> </w:t>
      </w:r>
      <w:r w:rsidRPr="007847FE">
        <w:rPr>
          <w:rFonts w:ascii="Times New Roman" w:eastAsia="Arial" w:hAnsi="Times New Roman" w:cs="Times New Roman"/>
          <w:bCs/>
          <w:sz w:val="24"/>
          <w:szCs w:val="24"/>
        </w:rPr>
        <w:t>…………….……</w:t>
      </w:r>
      <w:r w:rsidRPr="007847FE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7847FE">
        <w:rPr>
          <w:rFonts w:ascii="Times New Roman" w:eastAsia="Arial" w:hAnsi="Times New Roman" w:cs="Times New Roman"/>
          <w:bCs/>
          <w:i/>
          <w:sz w:val="20"/>
          <w:szCs w:val="20"/>
        </w:rPr>
        <w:t xml:space="preserve">(należy podać wyłącznie pełne miesiące </w:t>
      </w:r>
    </w:p>
    <w:p w14:paraId="7972A8B3" w14:textId="77777777" w:rsidR="001D60E4" w:rsidRPr="007847FE" w:rsidRDefault="001D60E4" w:rsidP="001D60E4">
      <w:pPr>
        <w:spacing w:after="0" w:line="240" w:lineRule="auto"/>
        <w:ind w:left="-426" w:right="-424" w:firstLine="426"/>
        <w:jc w:val="both"/>
        <w:rPr>
          <w:rFonts w:ascii="Times New Roman" w:eastAsia="Arial" w:hAnsi="Times New Roman" w:cs="Times New Roman"/>
          <w:bCs/>
          <w:i/>
          <w:sz w:val="20"/>
          <w:szCs w:val="20"/>
        </w:rPr>
      </w:pPr>
      <w:r w:rsidRPr="007847FE">
        <w:rPr>
          <w:rFonts w:ascii="Times New Roman" w:eastAsia="Arial" w:hAnsi="Times New Roman" w:cs="Times New Roman"/>
          <w:bCs/>
          <w:i/>
          <w:sz w:val="20"/>
          <w:szCs w:val="20"/>
        </w:rPr>
        <w:t>od 0 do 12)</w:t>
      </w:r>
    </w:p>
    <w:p w14:paraId="3EBECD85" w14:textId="77777777" w:rsidR="001D60E4" w:rsidRPr="007847FE" w:rsidRDefault="001D60E4" w:rsidP="001D60E4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40" w:lineRule="auto"/>
        <w:ind w:right="-142"/>
        <w:jc w:val="both"/>
        <w:textAlignment w:val="baseline"/>
        <w:rPr>
          <w:rFonts w:ascii="Times New Roman" w:eastAsia="Arial" w:hAnsi="Times New Roman" w:cs="Calibri"/>
          <w:bCs/>
          <w:kern w:val="1"/>
          <w:sz w:val="20"/>
          <w:szCs w:val="20"/>
          <w:lang w:eastAsia="zh-CN"/>
        </w:rPr>
      </w:pPr>
      <w:r w:rsidRPr="007847FE">
        <w:rPr>
          <w:rFonts w:ascii="Times New Roman" w:eastAsia="Arial" w:hAnsi="Times New Roman" w:cs="Calibri"/>
          <w:bCs/>
          <w:kern w:val="1"/>
          <w:sz w:val="20"/>
          <w:szCs w:val="20"/>
          <w:lang w:eastAsia="zh-CN"/>
        </w:rPr>
        <w:t xml:space="preserve">UWAGA! Wykonawca składając ofertę określa ilość miesięcy zwiększenia czasu objętego gwarancją ma towar licząc od momentu jego dostarczenia. </w:t>
      </w:r>
    </w:p>
    <w:p w14:paraId="38DF2FC6" w14:textId="77777777" w:rsidR="001D60E4" w:rsidRDefault="001D60E4" w:rsidP="001D60E4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40" w:lineRule="auto"/>
        <w:ind w:right="-142"/>
        <w:jc w:val="both"/>
        <w:textAlignment w:val="baseline"/>
        <w:rPr>
          <w:rFonts w:ascii="Times New Roman" w:eastAsia="Arial" w:hAnsi="Times New Roman" w:cs="Calibri"/>
          <w:b/>
          <w:bCs/>
          <w:kern w:val="1"/>
          <w:sz w:val="24"/>
          <w:szCs w:val="24"/>
          <w:lang w:eastAsia="zh-CN"/>
        </w:rPr>
      </w:pPr>
    </w:p>
    <w:p w14:paraId="65388B34" w14:textId="77777777" w:rsidR="001D60E4" w:rsidRPr="007847FE" w:rsidRDefault="001D60E4" w:rsidP="001D60E4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40" w:lineRule="auto"/>
        <w:ind w:right="-142"/>
        <w:jc w:val="both"/>
        <w:textAlignment w:val="baseline"/>
        <w:rPr>
          <w:rFonts w:ascii="Times New Roman" w:eastAsia="Arial" w:hAnsi="Times New Roman" w:cs="Calibri"/>
          <w:b/>
          <w:bCs/>
          <w:kern w:val="1"/>
          <w:sz w:val="24"/>
          <w:szCs w:val="24"/>
          <w:lang w:eastAsia="zh-CN"/>
        </w:rPr>
      </w:pPr>
      <w:r w:rsidRPr="007847FE">
        <w:rPr>
          <w:rFonts w:ascii="Times New Roman" w:eastAsia="Arial" w:hAnsi="Times New Roman" w:cs="Calibri"/>
          <w:b/>
          <w:bCs/>
          <w:kern w:val="1"/>
          <w:sz w:val="24"/>
          <w:szCs w:val="24"/>
          <w:lang w:eastAsia="zh-CN"/>
        </w:rPr>
        <w:t xml:space="preserve">Oświadczam, że oferowany sprzęt ma wydajność zgodną z załączonym wydrukiem testu </w:t>
      </w:r>
      <w:proofErr w:type="spellStart"/>
      <w:r w:rsidRPr="007847F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PassMark</w:t>
      </w:r>
      <w:proofErr w:type="spellEnd"/>
      <w:r w:rsidRPr="007847F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proofErr w:type="spellStart"/>
      <w:r w:rsidRPr="007847F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Average</w:t>
      </w:r>
      <w:proofErr w:type="spellEnd"/>
      <w:r w:rsidRPr="007847F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CPU Mark</w:t>
      </w:r>
    </w:p>
    <w:p w14:paraId="454146A5" w14:textId="77777777" w:rsidR="001D60E4" w:rsidRPr="007847FE" w:rsidRDefault="001D60E4" w:rsidP="001D60E4">
      <w:pPr>
        <w:widowControl w:val="0"/>
        <w:suppressAutoHyphens/>
        <w:overflowPunct w:val="0"/>
        <w:autoSpaceDE w:val="0"/>
        <w:spacing w:after="0" w:line="240" w:lineRule="auto"/>
        <w:ind w:left="360" w:hanging="360"/>
        <w:textAlignment w:val="baseline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14:paraId="74401256" w14:textId="77777777" w:rsidR="001D60E4" w:rsidRPr="007847FE" w:rsidRDefault="001D60E4" w:rsidP="001D60E4">
      <w:pPr>
        <w:widowControl w:val="0"/>
        <w:suppressAutoHyphens/>
        <w:overflowPunct w:val="0"/>
        <w:autoSpaceDE w:val="0"/>
        <w:spacing w:after="0" w:line="240" w:lineRule="auto"/>
        <w:ind w:left="360" w:hanging="360"/>
        <w:textAlignment w:val="baseline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b/>
          <w:sz w:val="24"/>
          <w:szCs w:val="24"/>
          <w:lang w:eastAsia="ar-SA"/>
        </w:rPr>
        <w:t>3. OŚWIADCZAMY, że :</w:t>
      </w:r>
    </w:p>
    <w:p w14:paraId="590C6ABF" w14:textId="77777777" w:rsidR="001D60E4" w:rsidRPr="007847FE" w:rsidRDefault="001D60E4" w:rsidP="001D60E4">
      <w:pPr>
        <w:widowControl w:val="0"/>
        <w:numPr>
          <w:ilvl w:val="0"/>
          <w:numId w:val="12"/>
        </w:numPr>
        <w:suppressAutoHyphens/>
        <w:overflowPunct w:val="0"/>
        <w:autoSpaceDE w:val="0"/>
        <w:spacing w:after="0" w:line="240" w:lineRule="auto"/>
        <w:ind w:left="426" w:hanging="426"/>
        <w:contextualSpacing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eastAsia="Calibri" w:hAnsi="Times New Roman" w:cs="Times New Roman"/>
          <w:sz w:val="24"/>
          <w:szCs w:val="24"/>
        </w:rPr>
        <w:t>przedmiot umowy objęty jest stawką podatku: VAT 23% lub (…%)*</w:t>
      </w:r>
    </w:p>
    <w:p w14:paraId="4C6804D1" w14:textId="77777777" w:rsidR="001D60E4" w:rsidRPr="007847FE" w:rsidRDefault="001D60E4" w:rsidP="001D60E4">
      <w:pPr>
        <w:widowControl w:val="0"/>
        <w:numPr>
          <w:ilvl w:val="0"/>
          <w:numId w:val="12"/>
        </w:numPr>
        <w:suppressAutoHyphens/>
        <w:overflowPunct w:val="0"/>
        <w:autoSpaceDE w:val="0"/>
        <w:spacing w:after="0" w:line="240" w:lineRule="auto"/>
        <w:ind w:left="426" w:hanging="426"/>
        <w:contextualSpacing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sz w:val="24"/>
          <w:szCs w:val="24"/>
          <w:lang w:eastAsia="ar-SA"/>
        </w:rPr>
        <w:t>zapoznaliśmy się z treścią SWZ i nie wnosimy do niej zastrzeżeń,</w:t>
      </w:r>
    </w:p>
    <w:p w14:paraId="4D8DA130" w14:textId="77777777" w:rsidR="001D60E4" w:rsidRPr="007847FE" w:rsidRDefault="001D60E4" w:rsidP="001D60E4">
      <w:pPr>
        <w:widowControl w:val="0"/>
        <w:numPr>
          <w:ilvl w:val="0"/>
          <w:numId w:val="10"/>
        </w:numPr>
        <w:suppressAutoHyphens/>
        <w:overflowPunct w:val="0"/>
        <w:autoSpaceDE w:val="0"/>
        <w:spacing w:after="0" w:line="240" w:lineRule="auto"/>
        <w:ind w:left="426"/>
        <w:contextualSpacing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sz w:val="24"/>
          <w:szCs w:val="24"/>
          <w:lang w:eastAsia="ar-SA"/>
        </w:rPr>
        <w:t xml:space="preserve">powierzymy wykonanie następującej części zamówienia podwykonawcom </w:t>
      </w:r>
      <w:r w:rsidRPr="007847FE">
        <w:rPr>
          <w:rFonts w:ascii="Times New Roman" w:hAnsi="Times New Roman" w:cs="Times New Roman"/>
          <w:i/>
          <w:sz w:val="24"/>
          <w:szCs w:val="24"/>
          <w:lang w:eastAsia="ar-SA"/>
        </w:rPr>
        <w:t>(jeżeli dotyczy należy wskazać części zamówienia i firmy podwykonawców, jeśli są znane):</w:t>
      </w:r>
    </w:p>
    <w:tbl>
      <w:tblPr>
        <w:tblStyle w:val="Tabela-Siatka"/>
        <w:tblW w:w="9810" w:type="dxa"/>
        <w:tblInd w:w="-34" w:type="dxa"/>
        <w:tblLook w:val="04A0" w:firstRow="1" w:lastRow="0" w:firstColumn="1" w:lastColumn="0" w:noHBand="0" w:noVBand="1"/>
      </w:tblPr>
      <w:tblGrid>
        <w:gridCol w:w="2968"/>
        <w:gridCol w:w="4999"/>
        <w:gridCol w:w="1843"/>
      </w:tblGrid>
      <w:tr w:rsidR="001D60E4" w:rsidRPr="007847FE" w14:paraId="24AB95CD" w14:textId="77777777" w:rsidTr="00EC769C">
        <w:trPr>
          <w:trHeight w:val="292"/>
        </w:trPr>
        <w:tc>
          <w:tcPr>
            <w:tcW w:w="2968" w:type="dxa"/>
            <w:vAlign w:val="center"/>
          </w:tcPr>
          <w:p w14:paraId="4D6D916B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ind w:left="284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i/>
                <w:iCs/>
                <w:kern w:val="1"/>
                <w:sz w:val="20"/>
                <w:szCs w:val="20"/>
                <w:lang w:eastAsia="zh-CN"/>
              </w:rPr>
              <w:t>Firma (nazwa) podwykonawcy</w:t>
            </w:r>
          </w:p>
        </w:tc>
        <w:tc>
          <w:tcPr>
            <w:tcW w:w="4999" w:type="dxa"/>
            <w:vAlign w:val="center"/>
          </w:tcPr>
          <w:p w14:paraId="7F708DAF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ind w:left="284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i/>
                <w:iCs/>
                <w:kern w:val="1"/>
                <w:sz w:val="20"/>
                <w:szCs w:val="20"/>
                <w:lang w:eastAsia="zh-CN"/>
              </w:rPr>
              <w:t>Część (zakres) zamówienia</w:t>
            </w:r>
          </w:p>
        </w:tc>
        <w:tc>
          <w:tcPr>
            <w:tcW w:w="1843" w:type="dxa"/>
          </w:tcPr>
          <w:p w14:paraId="1BF86E49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ind w:left="284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i/>
                <w:iCs/>
                <w:kern w:val="1"/>
                <w:sz w:val="20"/>
                <w:szCs w:val="20"/>
                <w:lang w:eastAsia="zh-CN"/>
              </w:rPr>
              <w:t>Numer zadania</w:t>
            </w:r>
          </w:p>
        </w:tc>
      </w:tr>
      <w:tr w:rsidR="001D60E4" w:rsidRPr="007847FE" w14:paraId="4F938438" w14:textId="77777777" w:rsidTr="00EC769C">
        <w:trPr>
          <w:trHeight w:val="328"/>
        </w:trPr>
        <w:tc>
          <w:tcPr>
            <w:tcW w:w="2968" w:type="dxa"/>
          </w:tcPr>
          <w:p w14:paraId="659EA48D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ind w:left="284"/>
              <w:textAlignment w:val="baseline"/>
              <w:rPr>
                <w:rFonts w:ascii="Times New Roman" w:eastAsia="Times New Roman" w:hAnsi="Times New Roman" w:cs="Times New Roman"/>
                <w:iCs/>
                <w:kern w:val="1"/>
                <w:sz w:val="20"/>
                <w:szCs w:val="20"/>
                <w:lang w:eastAsia="zh-CN"/>
              </w:rPr>
            </w:pPr>
          </w:p>
        </w:tc>
        <w:tc>
          <w:tcPr>
            <w:tcW w:w="4999" w:type="dxa"/>
          </w:tcPr>
          <w:p w14:paraId="121B8F37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ind w:left="284"/>
              <w:textAlignment w:val="baseline"/>
              <w:rPr>
                <w:rFonts w:ascii="Times New Roman" w:eastAsia="Times New Roman" w:hAnsi="Times New Roman" w:cs="Times New Roman"/>
                <w:iCs/>
                <w:kern w:val="1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</w:tcPr>
          <w:p w14:paraId="4651EA3A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ind w:left="284"/>
              <w:textAlignment w:val="baseline"/>
              <w:rPr>
                <w:rFonts w:ascii="Times New Roman" w:eastAsia="Times New Roman" w:hAnsi="Times New Roman" w:cs="Times New Roman"/>
                <w:iCs/>
                <w:kern w:val="1"/>
                <w:sz w:val="20"/>
                <w:szCs w:val="20"/>
                <w:lang w:eastAsia="zh-CN"/>
              </w:rPr>
            </w:pPr>
          </w:p>
        </w:tc>
      </w:tr>
      <w:tr w:rsidR="001D60E4" w:rsidRPr="007847FE" w14:paraId="5E3A811E" w14:textId="77777777" w:rsidTr="00EC769C">
        <w:trPr>
          <w:trHeight w:val="328"/>
        </w:trPr>
        <w:tc>
          <w:tcPr>
            <w:tcW w:w="2968" w:type="dxa"/>
          </w:tcPr>
          <w:p w14:paraId="69442751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ind w:left="284"/>
              <w:textAlignment w:val="baseline"/>
              <w:rPr>
                <w:rFonts w:ascii="Times New Roman" w:eastAsia="Times New Roman" w:hAnsi="Times New Roman" w:cs="Times New Roman"/>
                <w:iCs/>
                <w:kern w:val="1"/>
                <w:sz w:val="20"/>
                <w:szCs w:val="20"/>
                <w:lang w:eastAsia="zh-CN"/>
              </w:rPr>
            </w:pPr>
          </w:p>
        </w:tc>
        <w:tc>
          <w:tcPr>
            <w:tcW w:w="4999" w:type="dxa"/>
          </w:tcPr>
          <w:p w14:paraId="76A5397F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ind w:left="284"/>
              <w:textAlignment w:val="baseline"/>
              <w:rPr>
                <w:rFonts w:ascii="Times New Roman" w:eastAsia="Times New Roman" w:hAnsi="Times New Roman" w:cs="Times New Roman"/>
                <w:iCs/>
                <w:kern w:val="1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</w:tcPr>
          <w:p w14:paraId="3B9BACA1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ind w:left="284"/>
              <w:textAlignment w:val="baseline"/>
              <w:rPr>
                <w:rFonts w:ascii="Times New Roman" w:eastAsia="Times New Roman" w:hAnsi="Times New Roman" w:cs="Times New Roman"/>
                <w:iCs/>
                <w:kern w:val="1"/>
                <w:sz w:val="20"/>
                <w:szCs w:val="20"/>
                <w:lang w:eastAsia="zh-CN"/>
              </w:rPr>
            </w:pPr>
          </w:p>
        </w:tc>
      </w:tr>
    </w:tbl>
    <w:p w14:paraId="05783392" w14:textId="77777777" w:rsidR="001D60E4" w:rsidRPr="007847FE" w:rsidRDefault="001D60E4" w:rsidP="001D60E4">
      <w:pPr>
        <w:widowControl w:val="0"/>
        <w:numPr>
          <w:ilvl w:val="0"/>
          <w:numId w:val="10"/>
        </w:numPr>
        <w:suppressAutoHyphens/>
        <w:overflowPunct w:val="0"/>
        <w:autoSpaceDE w:val="0"/>
        <w:spacing w:after="0" w:line="240" w:lineRule="auto"/>
        <w:ind w:left="426"/>
        <w:contextualSpacing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sz w:val="24"/>
          <w:szCs w:val="24"/>
          <w:lang w:eastAsia="ar-SA"/>
        </w:rPr>
        <w:t>w</w:t>
      </w:r>
      <w:r w:rsidRPr="007847FE">
        <w:rPr>
          <w:rFonts w:ascii="Times New Roman" w:hAnsi="Times New Roman" w:cs="Times New Roman"/>
          <w:iCs/>
          <w:sz w:val="24"/>
          <w:szCs w:val="24"/>
          <w:lang w:eastAsia="ar-SA"/>
        </w:rPr>
        <w:t xml:space="preserve"> przypadku zatrudnienia podwykonawców odpowiadamy za ich pracę jak za własną;</w:t>
      </w:r>
    </w:p>
    <w:p w14:paraId="6F5F0914" w14:textId="77777777" w:rsidR="001D60E4" w:rsidRPr="007847FE" w:rsidRDefault="001D60E4" w:rsidP="001D60E4">
      <w:pPr>
        <w:widowControl w:val="0"/>
        <w:numPr>
          <w:ilvl w:val="0"/>
          <w:numId w:val="10"/>
        </w:numPr>
        <w:tabs>
          <w:tab w:val="left" w:pos="-180"/>
        </w:tabs>
        <w:suppressAutoHyphens/>
        <w:overflowPunct w:val="0"/>
        <w:autoSpaceDE w:val="0"/>
        <w:spacing w:after="0" w:line="240" w:lineRule="auto"/>
        <w:ind w:left="426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847FE">
        <w:rPr>
          <w:rFonts w:ascii="Times New Roman" w:eastAsia="Calibri" w:hAnsi="Times New Roman" w:cs="Times New Roman"/>
          <w:sz w:val="24"/>
          <w:szCs w:val="24"/>
        </w:rPr>
        <w:t>zaoferowane ceny dla wszystkich składników cenotwórczych podane w ofercie obejmują wszystkie koszty i składniki związane z wykonaniem przedmiotu zamówienia;</w:t>
      </w:r>
    </w:p>
    <w:p w14:paraId="2BEC4871" w14:textId="77777777" w:rsidR="001D60E4" w:rsidRPr="007847FE" w:rsidRDefault="001D60E4" w:rsidP="001D60E4">
      <w:pPr>
        <w:widowControl w:val="0"/>
        <w:numPr>
          <w:ilvl w:val="0"/>
          <w:numId w:val="10"/>
        </w:numPr>
        <w:tabs>
          <w:tab w:val="left" w:pos="-180"/>
        </w:tabs>
        <w:suppressAutoHyphens/>
        <w:overflowPunct w:val="0"/>
        <w:autoSpaceDE w:val="0"/>
        <w:spacing w:after="0" w:line="240" w:lineRule="auto"/>
        <w:ind w:left="426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847FE">
        <w:rPr>
          <w:rFonts w:ascii="Times New Roman" w:eastAsia="Calibri" w:hAnsi="Times New Roman" w:cs="Times New Roman"/>
          <w:sz w:val="24"/>
          <w:szCs w:val="24"/>
        </w:rPr>
        <w:t>akceptujemy 30 – dniowy termin płatności faktury;</w:t>
      </w:r>
    </w:p>
    <w:p w14:paraId="22A3DA6A" w14:textId="77777777" w:rsidR="001D60E4" w:rsidRPr="007847FE" w:rsidRDefault="001D60E4" w:rsidP="001D60E4">
      <w:pPr>
        <w:widowControl w:val="0"/>
        <w:numPr>
          <w:ilvl w:val="0"/>
          <w:numId w:val="10"/>
        </w:numPr>
        <w:tabs>
          <w:tab w:val="left" w:pos="-180"/>
        </w:tabs>
        <w:suppressAutoHyphens/>
        <w:overflowPunct w:val="0"/>
        <w:autoSpaceDE w:val="0"/>
        <w:spacing w:after="0" w:line="240" w:lineRule="auto"/>
        <w:ind w:left="426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847FE">
        <w:rPr>
          <w:rFonts w:ascii="Times New Roman" w:eastAsia="Calibri" w:hAnsi="Times New Roman" w:cs="Times New Roman"/>
          <w:sz w:val="24"/>
          <w:szCs w:val="24"/>
        </w:rPr>
        <w:t>akceptujemy warunki gwarancji określone w SWZ;</w:t>
      </w:r>
    </w:p>
    <w:p w14:paraId="02FED34D" w14:textId="77777777" w:rsidR="001D60E4" w:rsidRPr="007847FE" w:rsidRDefault="001D60E4" w:rsidP="001D60E4">
      <w:pPr>
        <w:widowControl w:val="0"/>
        <w:numPr>
          <w:ilvl w:val="0"/>
          <w:numId w:val="10"/>
        </w:numPr>
        <w:tabs>
          <w:tab w:val="left" w:pos="-180"/>
        </w:tabs>
        <w:suppressAutoHyphens/>
        <w:overflowPunct w:val="0"/>
        <w:autoSpaceDE w:val="0"/>
        <w:spacing w:after="0" w:line="240" w:lineRule="auto"/>
        <w:ind w:left="426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847FE">
        <w:rPr>
          <w:rFonts w:ascii="Times New Roman" w:eastAsia="Calibri" w:hAnsi="Times New Roman" w:cs="Times New Roman"/>
          <w:sz w:val="24"/>
          <w:szCs w:val="24"/>
        </w:rPr>
        <w:t>akceptujemy termin realizacji określony w SWZ;</w:t>
      </w:r>
    </w:p>
    <w:p w14:paraId="04FCECB2" w14:textId="77777777" w:rsidR="001D60E4" w:rsidRPr="007847FE" w:rsidRDefault="001D60E4" w:rsidP="001D60E4">
      <w:pPr>
        <w:widowControl w:val="0"/>
        <w:numPr>
          <w:ilvl w:val="0"/>
          <w:numId w:val="10"/>
        </w:numPr>
        <w:tabs>
          <w:tab w:val="left" w:pos="-180"/>
        </w:tabs>
        <w:suppressAutoHyphens/>
        <w:overflowPunct w:val="0"/>
        <w:autoSpaceDE w:val="0"/>
        <w:spacing w:before="60" w:after="0"/>
        <w:ind w:left="426"/>
        <w:contextualSpacing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847FE">
        <w:rPr>
          <w:rFonts w:ascii="Times New Roman" w:hAnsi="Times New Roman" w:cs="Times New Roman"/>
          <w:iCs/>
          <w:sz w:val="24"/>
          <w:szCs w:val="24"/>
          <w:lang w:eastAsia="ar-SA"/>
        </w:rPr>
        <w:t>zapoznaliśmy się treścią rozdziału XVIII SWZ tj. klauzulą informacyjną;</w:t>
      </w:r>
    </w:p>
    <w:p w14:paraId="76111339" w14:textId="77777777" w:rsidR="001D60E4" w:rsidRDefault="001D60E4" w:rsidP="001D60E4">
      <w:pPr>
        <w:widowControl w:val="0"/>
        <w:numPr>
          <w:ilvl w:val="0"/>
          <w:numId w:val="13"/>
        </w:numPr>
        <w:tabs>
          <w:tab w:val="clear" w:pos="720"/>
        </w:tabs>
        <w:suppressAutoHyphens/>
        <w:overflowPunct w:val="0"/>
        <w:autoSpaceDE w:val="0"/>
        <w:spacing w:after="0" w:line="240" w:lineRule="auto"/>
        <w:ind w:left="426" w:hanging="284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sz w:val="24"/>
          <w:szCs w:val="24"/>
        </w:rPr>
        <w:t>wypełniłem/liśmy obowiązki informacyjne przewidziane w art. 13 lub art. 14 RODO** wobec osób fizycznych, od których dane osobowe bezpośrednio lub pośrednio pozyskałem w celu ubiegania się o udzielenie zamówienia publicznego w niniejszym postępowaniu.***</w:t>
      </w:r>
    </w:p>
    <w:p w14:paraId="081B6923" w14:textId="77777777" w:rsidR="001D60E4" w:rsidRDefault="001D60E4" w:rsidP="001D60E4">
      <w:pPr>
        <w:widowControl w:val="0"/>
        <w:suppressAutoHyphens/>
        <w:overflowPunct w:val="0"/>
        <w:autoSpaceDE w:val="0"/>
        <w:spacing w:after="0" w:line="240" w:lineRule="auto"/>
        <w:ind w:left="426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1E9D1C96" w14:textId="77777777" w:rsidR="001D60E4" w:rsidRPr="007847FE" w:rsidRDefault="001D60E4" w:rsidP="001D60E4">
      <w:pPr>
        <w:widowControl w:val="0"/>
        <w:suppressAutoHyphens/>
        <w:overflowPunct w:val="0"/>
        <w:autoSpaceDE w:val="0"/>
        <w:spacing w:after="0" w:line="240" w:lineRule="auto"/>
        <w:ind w:left="426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0C5E7B2A" w14:textId="77777777" w:rsidR="001D60E4" w:rsidRDefault="001D60E4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4. AKCEPTUJEMY PROJEKTOWANE POSTANOWIENIA UMOWY </w:t>
      </w:r>
      <w:r w:rsidRPr="007847FE">
        <w:rPr>
          <w:rFonts w:ascii="Times New Roman" w:hAnsi="Times New Roman" w:cs="Times New Roman"/>
          <w:i/>
          <w:sz w:val="24"/>
          <w:szCs w:val="24"/>
          <w:lang w:eastAsia="ar-SA"/>
        </w:rPr>
        <w:t>(stanowiące załącznik do SWZ)</w:t>
      </w:r>
      <w:r w:rsidRPr="007847FE">
        <w:rPr>
          <w:rFonts w:ascii="Times New Roman" w:hAnsi="Times New Roman" w:cs="Times New Roman"/>
          <w:sz w:val="24"/>
          <w:szCs w:val="24"/>
          <w:lang w:eastAsia="ar-SA"/>
        </w:rPr>
        <w:t xml:space="preserve"> i w przypadku wyboru naszej oferty zobowiązujemy się w do zawarcia umowy na warunkach określonych w tych postanowieniach, w terminie i miejscu wyznaczonym przez zamawiającego.</w:t>
      </w:r>
    </w:p>
    <w:p w14:paraId="2D873B89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02A3A229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7E791CC4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5D4CD2BD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3D14715E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50F7902C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1ED4893F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109C454C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6AFD443D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726FA642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7749197D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72C2834B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7CE04350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43A92200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309ACBCF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6047BC6B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1505379B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2FF99A1E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566C5D4B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48AA331E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43C6DEBD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43228D97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27CD94EA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073B97D5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6EF639E9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032FA23F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438112D7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63F3C1DE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4669EB96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045D8915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7DD1D5A4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27BBEFD3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5604FEDC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0506D157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3071EA0B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4B89EDF0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2FEEAD68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17C1510F" w14:textId="77777777" w:rsidR="00687C2C" w:rsidRPr="007847FE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1FA7B77A" w14:textId="77777777" w:rsidR="001D60E4" w:rsidRPr="00E32185" w:rsidRDefault="001D60E4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12"/>
          <w:szCs w:val="12"/>
          <w:lang w:eastAsia="ar-SA"/>
        </w:rPr>
      </w:pPr>
    </w:p>
    <w:p w14:paraId="00368629" w14:textId="77777777" w:rsidR="001D60E4" w:rsidRPr="007847FE" w:rsidRDefault="001D60E4" w:rsidP="001D60E4">
      <w:pPr>
        <w:widowControl w:val="0"/>
        <w:suppressAutoHyphens/>
        <w:overflowPunct w:val="0"/>
        <w:autoSpaceDE w:val="0"/>
        <w:spacing w:after="0" w:line="240" w:lineRule="auto"/>
        <w:ind w:left="142" w:hanging="284"/>
        <w:textAlignment w:val="baseline"/>
        <w:rPr>
          <w:rFonts w:eastAsia="Calibri"/>
          <w:i/>
          <w:iCs/>
          <w:sz w:val="16"/>
          <w:szCs w:val="16"/>
        </w:rPr>
      </w:pPr>
      <w:r w:rsidRPr="007847FE">
        <w:rPr>
          <w:rFonts w:eastAsia="Calibri"/>
          <w:i/>
          <w:sz w:val="16"/>
          <w:szCs w:val="16"/>
        </w:rPr>
        <w:t xml:space="preserve">*  </w:t>
      </w:r>
      <w:r w:rsidRPr="007847FE">
        <w:rPr>
          <w:rFonts w:eastAsia="Calibri"/>
          <w:i/>
          <w:iCs/>
          <w:sz w:val="16"/>
          <w:szCs w:val="16"/>
        </w:rPr>
        <w:t>W przypadku gdy Wykonawca uprawniony jest do stosowania innej stawki podatku VAT należy przekreślić wpisaną 23% stawkę podatku VAT, a w wykropkowane miejsce wpisać właściwą stawkę podatku VAT i uzasadnić w załączniku do oferty zastosowanie innej niż podstawowa stawki podatku VAT.</w:t>
      </w:r>
    </w:p>
    <w:p w14:paraId="46C58745" w14:textId="77777777" w:rsidR="001D60E4" w:rsidRPr="007847FE" w:rsidRDefault="001D60E4" w:rsidP="001D60E4">
      <w:pPr>
        <w:widowControl w:val="0"/>
        <w:suppressAutoHyphens/>
        <w:overflowPunct w:val="0"/>
        <w:autoSpaceDE w:val="0"/>
        <w:spacing w:after="0" w:line="240" w:lineRule="auto"/>
        <w:ind w:left="142" w:hanging="284"/>
        <w:textAlignment w:val="baseline"/>
        <w:rPr>
          <w:rFonts w:eastAsia="Calibri"/>
          <w:i/>
          <w:iCs/>
          <w:sz w:val="16"/>
          <w:szCs w:val="16"/>
        </w:rPr>
      </w:pPr>
      <w:r w:rsidRPr="007847FE">
        <w:rPr>
          <w:rFonts w:eastAsia="Calibri"/>
          <w:i/>
          <w:sz w:val="16"/>
          <w:szCs w:val="16"/>
        </w:rPr>
        <w:t xml:space="preserve">** </w:t>
      </w:r>
      <w:r w:rsidRPr="007847FE">
        <w:rPr>
          <w:rFonts w:eastAsia="Calibri"/>
          <w:i/>
          <w:iCs/>
          <w:sz w:val="16"/>
          <w:szCs w:val="16"/>
        </w:rPr>
        <w:t xml:space="preserve"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22E33AA3" w14:textId="77777777" w:rsidR="001D60E4" w:rsidRPr="007847FE" w:rsidRDefault="001D60E4" w:rsidP="001D60E4">
      <w:pPr>
        <w:widowControl w:val="0"/>
        <w:suppressAutoHyphens/>
        <w:overflowPunct w:val="0"/>
        <w:autoSpaceDE w:val="0"/>
        <w:spacing w:after="0" w:line="240" w:lineRule="auto"/>
        <w:ind w:left="142" w:hanging="284"/>
        <w:textAlignment w:val="baseline"/>
        <w:rPr>
          <w:rFonts w:eastAsia="Calibri"/>
          <w:i/>
          <w:iCs/>
          <w:sz w:val="16"/>
          <w:szCs w:val="16"/>
        </w:rPr>
      </w:pPr>
      <w:r w:rsidRPr="007847FE">
        <w:rPr>
          <w:rFonts w:eastAsia="Calibri"/>
          <w:i/>
          <w:sz w:val="16"/>
          <w:szCs w:val="16"/>
        </w:rPr>
        <w:t>***</w:t>
      </w:r>
      <w:r w:rsidRPr="007847FE">
        <w:rPr>
          <w:rFonts w:eastAsia="Calibri"/>
          <w:i/>
          <w:iCs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24D358B" w14:textId="77777777" w:rsidR="001D60E4" w:rsidRDefault="001D60E4" w:rsidP="001D60E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61943418" w14:textId="77777777" w:rsidR="001D60E4" w:rsidRPr="007847FE" w:rsidRDefault="001D60E4" w:rsidP="001D60E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7847FE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lastRenderedPageBreak/>
        <w:t>2. Oferujemy  wykonanie zamówienia zgodnie z  wymogami zawartymi w specyfikacji warunków zamówienia</w:t>
      </w:r>
      <w:r w:rsidRPr="007847FE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:</w:t>
      </w:r>
    </w:p>
    <w:p w14:paraId="0D9F7701" w14:textId="77777777" w:rsidR="001D60E4" w:rsidRPr="00E32185" w:rsidRDefault="001D60E4" w:rsidP="001D60E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hAnsi="Times New Roman"/>
          <w:b/>
          <w:sz w:val="12"/>
          <w:szCs w:val="12"/>
        </w:rPr>
      </w:pPr>
    </w:p>
    <w:p w14:paraId="39A525A0" w14:textId="54F1EBE4" w:rsidR="001D60E4" w:rsidRPr="007847FE" w:rsidRDefault="001D60E4" w:rsidP="001D60E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7847FE">
        <w:rPr>
          <w:rFonts w:ascii="Times New Roman" w:hAnsi="Times New Roman"/>
          <w:b/>
          <w:sz w:val="24"/>
          <w:szCs w:val="24"/>
        </w:rPr>
        <w:t xml:space="preserve">Zadanie nr </w:t>
      </w:r>
      <w:r w:rsidR="009C5F12">
        <w:rPr>
          <w:rFonts w:ascii="Times New Roman" w:hAnsi="Times New Roman"/>
          <w:b/>
          <w:sz w:val="24"/>
          <w:szCs w:val="24"/>
        </w:rPr>
        <w:t>3</w:t>
      </w:r>
      <w:r w:rsidRPr="007847FE">
        <w:rPr>
          <w:rFonts w:ascii="Times New Roman" w:hAnsi="Times New Roman"/>
          <w:b/>
          <w:sz w:val="24"/>
          <w:szCs w:val="24"/>
        </w:rPr>
        <w:t>:</w:t>
      </w:r>
      <w:r w:rsidRPr="007847FE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 </w:t>
      </w:r>
      <w:r w:rsidRPr="007847FE">
        <w:rPr>
          <w:rFonts w:ascii="Times New Roman" w:hAnsi="Times New Roman"/>
          <w:b/>
          <w:sz w:val="24"/>
          <w:szCs w:val="24"/>
        </w:rPr>
        <w:t xml:space="preserve"> Sprzęt komputerowy – </w:t>
      </w:r>
      <w:r>
        <w:rPr>
          <w:rFonts w:ascii="Times New Roman" w:hAnsi="Times New Roman"/>
          <w:b/>
          <w:sz w:val="24"/>
          <w:szCs w:val="24"/>
        </w:rPr>
        <w:t>laptop</w:t>
      </w:r>
    </w:p>
    <w:p w14:paraId="0FA130D0" w14:textId="77777777" w:rsidR="001D60E4" w:rsidRPr="007847FE" w:rsidRDefault="001D60E4" w:rsidP="001D60E4">
      <w:pPr>
        <w:suppressAutoHyphens/>
        <w:spacing w:after="0" w:line="240" w:lineRule="auto"/>
        <w:rPr>
          <w:rFonts w:ascii="Times New Roman" w:hAnsi="Times New Roman" w:cs="Times New Roman"/>
          <w:i/>
          <w:iCs/>
          <w:sz w:val="18"/>
          <w:szCs w:val="18"/>
        </w:rPr>
      </w:pPr>
      <w:r w:rsidRPr="007847FE">
        <w:rPr>
          <w:rFonts w:ascii="Times New Roman" w:hAnsi="Times New Roman"/>
          <w:sz w:val="24"/>
          <w:szCs w:val="24"/>
        </w:rPr>
        <w:t>CPV: 302</w:t>
      </w:r>
      <w:r>
        <w:rPr>
          <w:rFonts w:ascii="Times New Roman" w:hAnsi="Times New Roman"/>
          <w:sz w:val="24"/>
          <w:szCs w:val="24"/>
        </w:rPr>
        <w:t>13100-6</w:t>
      </w:r>
    </w:p>
    <w:tbl>
      <w:tblPr>
        <w:tblW w:w="9356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8"/>
        <w:gridCol w:w="2051"/>
        <w:gridCol w:w="567"/>
        <w:gridCol w:w="1560"/>
        <w:gridCol w:w="1275"/>
        <w:gridCol w:w="1985"/>
      </w:tblGrid>
      <w:tr w:rsidR="001D60E4" w:rsidRPr="007847FE" w14:paraId="1C65FA7D" w14:textId="77777777" w:rsidTr="00EC769C">
        <w:trPr>
          <w:trHeight w:val="655"/>
          <w:tblHeader/>
        </w:trPr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35DA4C31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ind w:left="-212" w:firstLine="212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zh-CN"/>
              </w:rPr>
              <w:t>Nazwa sprzętu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12A9C939" w14:textId="77777777" w:rsidR="001D60E4" w:rsidRPr="007847FE" w:rsidRDefault="001D60E4" w:rsidP="00EC769C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Nazwa</w:t>
            </w:r>
          </w:p>
          <w:p w14:paraId="169945E2" w14:textId="77777777" w:rsidR="001D60E4" w:rsidRPr="007847FE" w:rsidRDefault="001D60E4" w:rsidP="00EC769C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Producenta, typ, model,</w:t>
            </w:r>
          </w:p>
          <w:p w14:paraId="111AAF18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 xml:space="preserve">oferowanego sprzętu </w:t>
            </w:r>
          </w:p>
          <w:p w14:paraId="47BBE3D7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0E208AD2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J.m.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117A5A5B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Ilość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1DE91427" w14:textId="77777777" w:rsidR="001D60E4" w:rsidRPr="007847FE" w:rsidRDefault="001D60E4" w:rsidP="00EC769C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Cena     jednostkowa</w:t>
            </w:r>
          </w:p>
          <w:p w14:paraId="11B6CD66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brutto w PLN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2CF2827F" w14:textId="77777777" w:rsidR="001D60E4" w:rsidRPr="007847FE" w:rsidRDefault="001D60E4" w:rsidP="00EC769C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Wartość brutto</w:t>
            </w:r>
          </w:p>
          <w:p w14:paraId="6E84FDB4" w14:textId="77777777" w:rsidR="001D60E4" w:rsidRPr="007847FE" w:rsidRDefault="001D60E4" w:rsidP="00EC769C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 xml:space="preserve"> w PLN</w:t>
            </w:r>
          </w:p>
          <w:p w14:paraId="7F05CBBC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(kolumna 4x5)</w:t>
            </w:r>
          </w:p>
        </w:tc>
      </w:tr>
      <w:tr w:rsidR="001D60E4" w:rsidRPr="007847FE" w14:paraId="014CD7AF" w14:textId="77777777" w:rsidTr="00EC769C"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474563" w14:textId="77777777" w:rsidR="001D60E4" w:rsidRPr="007847FE" w:rsidRDefault="001D60E4" w:rsidP="00EC769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3D8E61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8BE78C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323EA433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282E172A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B3B698C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6</w:t>
            </w:r>
          </w:p>
        </w:tc>
      </w:tr>
      <w:tr w:rsidR="001D60E4" w:rsidRPr="007847FE" w14:paraId="223CD295" w14:textId="77777777" w:rsidTr="00EC769C">
        <w:trPr>
          <w:trHeight w:val="1066"/>
        </w:trPr>
        <w:tc>
          <w:tcPr>
            <w:tcW w:w="1918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7BFB1469" w14:textId="0AE130EB" w:rsidR="001D60E4" w:rsidRDefault="001D60E4" w:rsidP="00EC769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bookmarkStart w:id="1" w:name="_Hlk244072065"/>
            <w:r w:rsidRPr="007847FE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Laptop</w:t>
            </w:r>
          </w:p>
          <w:p w14:paraId="6A4AF70E" w14:textId="77777777" w:rsidR="001D60E4" w:rsidRDefault="001D60E4" w:rsidP="00EC769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  <w:p w14:paraId="58F4C3A7" w14:textId="77777777" w:rsidR="001D60E4" w:rsidRDefault="001D60E4" w:rsidP="00EC769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System operacyjny</w:t>
            </w:r>
          </w:p>
          <w:p w14:paraId="4102C944" w14:textId="77777777" w:rsidR="001D60E4" w:rsidRPr="007847FE" w:rsidRDefault="001D60E4" w:rsidP="00EC769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205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22F00940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9FA407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  <w:p w14:paraId="2064A132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  <w:p w14:paraId="4F88D05B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szt.</w:t>
            </w:r>
          </w:p>
          <w:p w14:paraId="4EAE210E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36E271" w14:textId="41258AB9" w:rsidR="001D60E4" w:rsidRDefault="009C5F12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36</w:t>
            </w:r>
          </w:p>
          <w:p w14:paraId="1999C00D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(zam. podstawowe)</w:t>
            </w:r>
          </w:p>
          <w:p w14:paraId="3A6972A3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7A5FAEBA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F1BC4" w14:textId="77777777" w:rsidR="001D60E4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A) zam. podstawowe:</w:t>
            </w:r>
          </w:p>
          <w:p w14:paraId="15991455" w14:textId="77777777" w:rsidR="001D60E4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bCs/>
                <w:kern w:val="1"/>
                <w:lang w:eastAsia="zh-CN" w:bidi="hi-IN"/>
              </w:rPr>
            </w:pPr>
          </w:p>
          <w:p w14:paraId="2CADCA76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 w:rsidRPr="002009FA">
              <w:rPr>
                <w:rFonts w:ascii="Times New Roman" w:eastAsia="Times New Roman" w:hAnsi="Times New Roman"/>
                <w:kern w:val="1"/>
                <w:lang w:eastAsia="zh-CN" w:bidi="hi-IN"/>
              </w:rPr>
              <w:t>…………………..</w:t>
            </w:r>
          </w:p>
        </w:tc>
      </w:tr>
      <w:tr w:rsidR="001D60E4" w:rsidRPr="007847FE" w14:paraId="458505D7" w14:textId="77777777" w:rsidTr="00EC769C">
        <w:trPr>
          <w:trHeight w:val="1238"/>
        </w:trPr>
        <w:tc>
          <w:tcPr>
            <w:tcW w:w="1918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12675D12" w14:textId="77777777" w:rsidR="001D60E4" w:rsidRPr="007847FE" w:rsidRDefault="001D60E4" w:rsidP="00EC769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</w:p>
        </w:tc>
        <w:tc>
          <w:tcPr>
            <w:tcW w:w="2051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226A4532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61ED57D8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  <w:p w14:paraId="694FDAA6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  <w:p w14:paraId="378402B3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szt.</w:t>
            </w:r>
          </w:p>
          <w:p w14:paraId="5E68522F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6325C803" w14:textId="572B1777" w:rsidR="001D60E4" w:rsidRDefault="009C5F12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36</w:t>
            </w:r>
          </w:p>
          <w:p w14:paraId="3B770D5B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(zam. z prawa opcji)</w:t>
            </w:r>
          </w:p>
          <w:p w14:paraId="614835F9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2A4B6A19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right w:val="single" w:sz="4" w:space="0" w:color="000000"/>
            </w:tcBorders>
          </w:tcPr>
          <w:p w14:paraId="2A32165A" w14:textId="77777777" w:rsidR="001D60E4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B) zam. z prawa opcji:</w:t>
            </w:r>
          </w:p>
          <w:p w14:paraId="5E90494B" w14:textId="77777777" w:rsidR="001D60E4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</w:pPr>
          </w:p>
          <w:p w14:paraId="6058B0D7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bCs/>
                <w:kern w:val="1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………………….</w:t>
            </w:r>
          </w:p>
        </w:tc>
      </w:tr>
      <w:tr w:rsidR="001D60E4" w:rsidRPr="007847FE" w14:paraId="259F0275" w14:textId="77777777" w:rsidTr="00EC769C">
        <w:trPr>
          <w:trHeight w:val="546"/>
        </w:trPr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B3DEBDD" w14:textId="1136456D" w:rsidR="001D60E4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zh-CN"/>
              </w:rPr>
            </w:pPr>
            <w:r w:rsidRPr="004A029C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zh-CN"/>
              </w:rPr>
              <w:t>Wartość ogółem brutto</w:t>
            </w:r>
            <w:r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zh-CN"/>
              </w:rPr>
              <w:t xml:space="preserve"> dla Zadania nr </w:t>
            </w:r>
            <w:r w:rsidR="009C5F12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zh-CN"/>
              </w:rPr>
              <w:t>3</w:t>
            </w:r>
            <w:r w:rsidRPr="004A029C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zh-CN"/>
              </w:rPr>
              <w:t>:</w:t>
            </w:r>
          </w:p>
          <w:p w14:paraId="318E4033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 xml:space="preserve">(w </w:t>
            </w:r>
            <w:r w:rsidRPr="004A029C"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zamówieni</w:t>
            </w: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u podstawowym + w zamówieniu</w:t>
            </w:r>
            <w:r w:rsidRPr="004A029C"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 xml:space="preserve"> z praw</w:t>
            </w: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em</w:t>
            </w:r>
            <w:r w:rsidRPr="004A029C"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 xml:space="preserve"> opcji</w:t>
            </w: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 xml:space="preserve"> A) + B))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9419FDF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kern w:val="1"/>
                <w:lang w:eastAsia="zh-CN" w:bidi="hi-IN"/>
              </w:rPr>
            </w:pPr>
          </w:p>
        </w:tc>
      </w:tr>
      <w:bookmarkEnd w:id="1"/>
    </w:tbl>
    <w:p w14:paraId="602E112D" w14:textId="77777777" w:rsidR="001D60E4" w:rsidRPr="007847FE" w:rsidRDefault="001D60E4" w:rsidP="001D60E4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kern w:val="1"/>
          <w:sz w:val="12"/>
          <w:szCs w:val="12"/>
          <w:lang w:eastAsia="zh-CN"/>
        </w:rPr>
      </w:pPr>
    </w:p>
    <w:p w14:paraId="6255E0E9" w14:textId="77777777" w:rsidR="001D60E4" w:rsidRDefault="001D60E4" w:rsidP="001D60E4">
      <w:pPr>
        <w:spacing w:after="0" w:line="240" w:lineRule="auto"/>
        <w:ind w:right="-426"/>
        <w:rPr>
          <w:rFonts w:ascii="Times New Roman" w:hAnsi="Times New Roman" w:cs="Times New Roman"/>
          <w:b/>
          <w:sz w:val="24"/>
          <w:szCs w:val="24"/>
        </w:rPr>
      </w:pPr>
    </w:p>
    <w:p w14:paraId="13A22443" w14:textId="77777777" w:rsidR="001D60E4" w:rsidRPr="007847FE" w:rsidRDefault="001D60E4" w:rsidP="001D60E4">
      <w:pPr>
        <w:spacing w:after="0" w:line="240" w:lineRule="auto"/>
        <w:ind w:right="-426"/>
        <w:rPr>
          <w:rFonts w:ascii="Times New Roman" w:eastAsia="Times New Roman" w:hAnsi="Times New Roman" w:cs="Times New Roman"/>
          <w:bCs/>
          <w:i/>
          <w:iCs/>
          <w:kern w:val="1"/>
          <w:sz w:val="24"/>
          <w:szCs w:val="24"/>
          <w:lang w:eastAsia="zh-CN"/>
        </w:rPr>
      </w:pPr>
      <w:r w:rsidRPr="007847FE">
        <w:rPr>
          <w:rFonts w:ascii="Times New Roman" w:hAnsi="Times New Roman" w:cs="Times New Roman"/>
          <w:b/>
          <w:sz w:val="24"/>
          <w:szCs w:val="24"/>
        </w:rPr>
        <w:t>Termin realizacji naprawy gwarancyjnej</w:t>
      </w:r>
      <w:r w:rsidRPr="007847FE">
        <w:rPr>
          <w:rFonts w:ascii="Times New Roman" w:hAnsi="Times New Roman" w:cs="Times New Roman"/>
          <w:sz w:val="24"/>
          <w:szCs w:val="24"/>
        </w:rPr>
        <w:t>………..(</w:t>
      </w:r>
      <w:r w:rsidRPr="007847FE">
        <w:rPr>
          <w:rFonts w:ascii="Times New Roman" w:eastAsia="Arial" w:hAnsi="Times New Roman" w:cs="Times New Roman"/>
          <w:bCs/>
          <w:i/>
          <w:sz w:val="20"/>
          <w:szCs w:val="20"/>
        </w:rPr>
        <w:t>należy podać wyłącznie w pełnych dniach roboczych od 5 do 10)</w:t>
      </w:r>
    </w:p>
    <w:p w14:paraId="4E55DB1B" w14:textId="77777777" w:rsidR="001D60E4" w:rsidRPr="007847FE" w:rsidRDefault="001D60E4" w:rsidP="001D60E4">
      <w:pPr>
        <w:spacing w:after="0" w:line="240" w:lineRule="auto"/>
        <w:ind w:right="-424"/>
        <w:jc w:val="both"/>
        <w:rPr>
          <w:rFonts w:ascii="Times New Roman" w:eastAsia="Arial" w:hAnsi="Times New Roman" w:cs="Calibri"/>
          <w:bCs/>
          <w:kern w:val="1"/>
          <w:sz w:val="20"/>
          <w:szCs w:val="20"/>
          <w:lang w:eastAsia="zh-CN"/>
        </w:rPr>
      </w:pPr>
      <w:r w:rsidRPr="007847FE">
        <w:rPr>
          <w:rFonts w:ascii="Times New Roman" w:eastAsia="Arial" w:hAnsi="Times New Roman" w:cs="Calibri"/>
          <w:bCs/>
          <w:kern w:val="1"/>
          <w:sz w:val="20"/>
          <w:szCs w:val="20"/>
          <w:lang w:eastAsia="zh-CN"/>
        </w:rPr>
        <w:t>UWAGA! Wykonawca składając ofertę określa w ile dni roboczych będzie realizował naprawy gwarancyjne.</w:t>
      </w:r>
    </w:p>
    <w:p w14:paraId="4EC38090" w14:textId="77777777" w:rsidR="001D60E4" w:rsidRDefault="001D60E4" w:rsidP="001D60E4">
      <w:pPr>
        <w:spacing w:after="0" w:line="240" w:lineRule="auto"/>
        <w:ind w:left="-426" w:right="-424"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D27E16A" w14:textId="77777777" w:rsidR="001D60E4" w:rsidRPr="007847FE" w:rsidRDefault="001D60E4" w:rsidP="001D60E4">
      <w:pPr>
        <w:spacing w:after="0" w:line="240" w:lineRule="auto"/>
        <w:ind w:left="-426" w:right="-424" w:firstLine="426"/>
        <w:jc w:val="both"/>
        <w:rPr>
          <w:rFonts w:ascii="Times New Roman" w:eastAsia="Arial" w:hAnsi="Times New Roman" w:cs="Times New Roman"/>
          <w:bCs/>
          <w:i/>
          <w:sz w:val="20"/>
          <w:szCs w:val="20"/>
        </w:rPr>
      </w:pPr>
      <w:r w:rsidRPr="007847FE">
        <w:rPr>
          <w:rFonts w:ascii="Times New Roman" w:hAnsi="Times New Roman" w:cs="Times New Roman"/>
          <w:b/>
          <w:sz w:val="24"/>
          <w:szCs w:val="24"/>
        </w:rPr>
        <w:t xml:space="preserve">Zwiększenie czasu objętego </w:t>
      </w:r>
      <w:r w:rsidRPr="007847FE">
        <w:rPr>
          <w:rFonts w:ascii="Times New Roman" w:eastAsia="Arial" w:hAnsi="Times New Roman" w:cs="Times New Roman"/>
          <w:b/>
          <w:bCs/>
          <w:sz w:val="24"/>
          <w:szCs w:val="24"/>
        </w:rPr>
        <w:t>gwarancją</w:t>
      </w:r>
      <w:r w:rsidRPr="007847FE">
        <w:rPr>
          <w:rFonts w:ascii="Times New Roman" w:hAnsi="Times New Roman" w:cs="Times New Roman"/>
          <w:sz w:val="24"/>
          <w:szCs w:val="24"/>
        </w:rPr>
        <w:t xml:space="preserve"> </w:t>
      </w:r>
      <w:r w:rsidRPr="007847FE">
        <w:rPr>
          <w:rFonts w:ascii="Times New Roman" w:eastAsia="Arial" w:hAnsi="Times New Roman" w:cs="Times New Roman"/>
          <w:bCs/>
          <w:sz w:val="24"/>
          <w:szCs w:val="24"/>
        </w:rPr>
        <w:t>…………….……</w:t>
      </w:r>
      <w:r w:rsidRPr="007847FE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7847FE">
        <w:rPr>
          <w:rFonts w:ascii="Times New Roman" w:eastAsia="Arial" w:hAnsi="Times New Roman" w:cs="Times New Roman"/>
          <w:bCs/>
          <w:i/>
          <w:sz w:val="20"/>
          <w:szCs w:val="20"/>
        </w:rPr>
        <w:t xml:space="preserve">(należy podać wyłącznie pełne miesiące </w:t>
      </w:r>
    </w:p>
    <w:p w14:paraId="3DFF75D3" w14:textId="77777777" w:rsidR="001D60E4" w:rsidRPr="007847FE" w:rsidRDefault="001D60E4" w:rsidP="001D60E4">
      <w:pPr>
        <w:spacing w:after="0" w:line="240" w:lineRule="auto"/>
        <w:ind w:left="-426" w:right="-424" w:firstLine="426"/>
        <w:jc w:val="both"/>
        <w:rPr>
          <w:rFonts w:ascii="Times New Roman" w:eastAsia="Arial" w:hAnsi="Times New Roman" w:cs="Times New Roman"/>
          <w:bCs/>
          <w:i/>
          <w:sz w:val="20"/>
          <w:szCs w:val="20"/>
        </w:rPr>
      </w:pPr>
      <w:r w:rsidRPr="007847FE">
        <w:rPr>
          <w:rFonts w:ascii="Times New Roman" w:eastAsia="Arial" w:hAnsi="Times New Roman" w:cs="Times New Roman"/>
          <w:bCs/>
          <w:i/>
          <w:sz w:val="20"/>
          <w:szCs w:val="20"/>
        </w:rPr>
        <w:t>od 0 do 12)</w:t>
      </w:r>
    </w:p>
    <w:p w14:paraId="0C580316" w14:textId="77777777" w:rsidR="001D60E4" w:rsidRPr="007847FE" w:rsidRDefault="001D60E4" w:rsidP="001D60E4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40" w:lineRule="auto"/>
        <w:ind w:right="-142"/>
        <w:jc w:val="both"/>
        <w:textAlignment w:val="baseline"/>
        <w:rPr>
          <w:rFonts w:ascii="Times New Roman" w:eastAsia="Arial" w:hAnsi="Times New Roman" w:cs="Calibri"/>
          <w:bCs/>
          <w:kern w:val="1"/>
          <w:sz w:val="20"/>
          <w:szCs w:val="20"/>
          <w:lang w:eastAsia="zh-CN"/>
        </w:rPr>
      </w:pPr>
      <w:r w:rsidRPr="007847FE">
        <w:rPr>
          <w:rFonts w:ascii="Times New Roman" w:eastAsia="Arial" w:hAnsi="Times New Roman" w:cs="Calibri"/>
          <w:bCs/>
          <w:kern w:val="1"/>
          <w:sz w:val="20"/>
          <w:szCs w:val="20"/>
          <w:lang w:eastAsia="zh-CN"/>
        </w:rPr>
        <w:t xml:space="preserve">UWAGA! Wykonawca składając ofertę określa ilość miesięcy zwiększenia czasu objętego gwarancją ma towar licząc od momentu jego dostarczenia. </w:t>
      </w:r>
    </w:p>
    <w:p w14:paraId="277B17E5" w14:textId="77777777" w:rsidR="001D60E4" w:rsidRDefault="001D60E4" w:rsidP="001D60E4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40" w:lineRule="auto"/>
        <w:ind w:right="-142"/>
        <w:jc w:val="both"/>
        <w:textAlignment w:val="baseline"/>
        <w:rPr>
          <w:rFonts w:ascii="Times New Roman" w:eastAsia="Arial" w:hAnsi="Times New Roman" w:cs="Calibri"/>
          <w:b/>
          <w:bCs/>
          <w:kern w:val="1"/>
          <w:sz w:val="24"/>
          <w:szCs w:val="24"/>
          <w:lang w:eastAsia="zh-CN"/>
        </w:rPr>
      </w:pPr>
    </w:p>
    <w:p w14:paraId="385068CF" w14:textId="77777777" w:rsidR="001D60E4" w:rsidRPr="007847FE" w:rsidRDefault="001D60E4" w:rsidP="001D60E4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40" w:lineRule="auto"/>
        <w:ind w:right="-142"/>
        <w:jc w:val="both"/>
        <w:textAlignment w:val="baseline"/>
        <w:rPr>
          <w:rFonts w:ascii="Times New Roman" w:eastAsia="Arial" w:hAnsi="Times New Roman" w:cs="Calibri"/>
          <w:b/>
          <w:bCs/>
          <w:kern w:val="1"/>
          <w:sz w:val="24"/>
          <w:szCs w:val="24"/>
          <w:lang w:eastAsia="zh-CN"/>
        </w:rPr>
      </w:pPr>
      <w:r w:rsidRPr="007847FE">
        <w:rPr>
          <w:rFonts w:ascii="Times New Roman" w:eastAsia="Arial" w:hAnsi="Times New Roman" w:cs="Calibri"/>
          <w:b/>
          <w:bCs/>
          <w:kern w:val="1"/>
          <w:sz w:val="24"/>
          <w:szCs w:val="24"/>
          <w:lang w:eastAsia="zh-CN"/>
        </w:rPr>
        <w:t xml:space="preserve">Oświadczam, że oferowany sprzęt ma wydajność zgodną z załączonym wydrukiem testu </w:t>
      </w:r>
      <w:proofErr w:type="spellStart"/>
      <w:r w:rsidRPr="007847F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PassMark</w:t>
      </w:r>
      <w:proofErr w:type="spellEnd"/>
      <w:r w:rsidRPr="007847F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proofErr w:type="spellStart"/>
      <w:r w:rsidRPr="007847F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Average</w:t>
      </w:r>
      <w:proofErr w:type="spellEnd"/>
      <w:r w:rsidRPr="007847F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CPU Mark</w:t>
      </w:r>
    </w:p>
    <w:p w14:paraId="7FD1A503" w14:textId="77777777" w:rsidR="001D60E4" w:rsidRPr="007847FE" w:rsidRDefault="001D60E4" w:rsidP="001D60E4">
      <w:pPr>
        <w:widowControl w:val="0"/>
        <w:suppressAutoHyphens/>
        <w:overflowPunct w:val="0"/>
        <w:autoSpaceDE w:val="0"/>
        <w:spacing w:after="0" w:line="240" w:lineRule="auto"/>
        <w:ind w:left="360" w:hanging="360"/>
        <w:textAlignment w:val="baseline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14:paraId="28B45FCC" w14:textId="77777777" w:rsidR="001D60E4" w:rsidRPr="007847FE" w:rsidRDefault="001D60E4" w:rsidP="001D60E4">
      <w:pPr>
        <w:widowControl w:val="0"/>
        <w:suppressAutoHyphens/>
        <w:overflowPunct w:val="0"/>
        <w:autoSpaceDE w:val="0"/>
        <w:spacing w:after="0" w:line="240" w:lineRule="auto"/>
        <w:ind w:left="360" w:hanging="360"/>
        <w:textAlignment w:val="baseline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b/>
          <w:sz w:val="24"/>
          <w:szCs w:val="24"/>
          <w:lang w:eastAsia="ar-SA"/>
        </w:rPr>
        <w:t>3. OŚWIADCZAMY, że :</w:t>
      </w:r>
    </w:p>
    <w:p w14:paraId="2ACBEAC1" w14:textId="77777777" w:rsidR="001D60E4" w:rsidRPr="007847FE" w:rsidRDefault="001D60E4" w:rsidP="001D60E4">
      <w:pPr>
        <w:widowControl w:val="0"/>
        <w:numPr>
          <w:ilvl w:val="0"/>
          <w:numId w:val="12"/>
        </w:numPr>
        <w:suppressAutoHyphens/>
        <w:overflowPunct w:val="0"/>
        <w:autoSpaceDE w:val="0"/>
        <w:spacing w:after="0" w:line="240" w:lineRule="auto"/>
        <w:ind w:left="426" w:hanging="426"/>
        <w:contextualSpacing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eastAsia="Calibri" w:hAnsi="Times New Roman" w:cs="Times New Roman"/>
          <w:sz w:val="24"/>
          <w:szCs w:val="24"/>
        </w:rPr>
        <w:t>przedmiot umowy objęty jest stawką podatku: VAT 23% lub (…%)*</w:t>
      </w:r>
    </w:p>
    <w:p w14:paraId="6BF9B930" w14:textId="77777777" w:rsidR="001D60E4" w:rsidRPr="007847FE" w:rsidRDefault="001D60E4" w:rsidP="001D60E4">
      <w:pPr>
        <w:widowControl w:val="0"/>
        <w:numPr>
          <w:ilvl w:val="0"/>
          <w:numId w:val="12"/>
        </w:numPr>
        <w:suppressAutoHyphens/>
        <w:overflowPunct w:val="0"/>
        <w:autoSpaceDE w:val="0"/>
        <w:spacing w:after="0" w:line="240" w:lineRule="auto"/>
        <w:ind w:left="426" w:hanging="426"/>
        <w:contextualSpacing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sz w:val="24"/>
          <w:szCs w:val="24"/>
          <w:lang w:eastAsia="ar-SA"/>
        </w:rPr>
        <w:t>zapoznaliśmy się z treścią SWZ i nie wnosimy do niej zastrzeżeń,</w:t>
      </w:r>
    </w:p>
    <w:p w14:paraId="664266CA" w14:textId="77777777" w:rsidR="001D60E4" w:rsidRPr="007847FE" w:rsidRDefault="001D60E4" w:rsidP="001D60E4">
      <w:pPr>
        <w:widowControl w:val="0"/>
        <w:numPr>
          <w:ilvl w:val="0"/>
          <w:numId w:val="10"/>
        </w:numPr>
        <w:suppressAutoHyphens/>
        <w:overflowPunct w:val="0"/>
        <w:autoSpaceDE w:val="0"/>
        <w:spacing w:after="0" w:line="240" w:lineRule="auto"/>
        <w:ind w:left="426"/>
        <w:contextualSpacing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sz w:val="24"/>
          <w:szCs w:val="24"/>
          <w:lang w:eastAsia="ar-SA"/>
        </w:rPr>
        <w:t xml:space="preserve">powierzymy wykonanie następującej części zamówienia podwykonawcom </w:t>
      </w:r>
      <w:r w:rsidRPr="007847FE">
        <w:rPr>
          <w:rFonts w:ascii="Times New Roman" w:hAnsi="Times New Roman" w:cs="Times New Roman"/>
          <w:i/>
          <w:sz w:val="24"/>
          <w:szCs w:val="24"/>
          <w:lang w:eastAsia="ar-SA"/>
        </w:rPr>
        <w:t>(jeżeli dotyczy należy wskazać części zamówienia i firmy podwykonawców, jeśli są znane):</w:t>
      </w:r>
    </w:p>
    <w:tbl>
      <w:tblPr>
        <w:tblStyle w:val="Tabela-Siatka"/>
        <w:tblW w:w="9810" w:type="dxa"/>
        <w:tblInd w:w="-34" w:type="dxa"/>
        <w:tblLook w:val="04A0" w:firstRow="1" w:lastRow="0" w:firstColumn="1" w:lastColumn="0" w:noHBand="0" w:noVBand="1"/>
      </w:tblPr>
      <w:tblGrid>
        <w:gridCol w:w="2968"/>
        <w:gridCol w:w="4999"/>
        <w:gridCol w:w="1843"/>
      </w:tblGrid>
      <w:tr w:rsidR="001D60E4" w:rsidRPr="007847FE" w14:paraId="6AE41587" w14:textId="77777777" w:rsidTr="00EC769C">
        <w:trPr>
          <w:trHeight w:val="292"/>
        </w:trPr>
        <w:tc>
          <w:tcPr>
            <w:tcW w:w="2968" w:type="dxa"/>
            <w:vAlign w:val="center"/>
          </w:tcPr>
          <w:p w14:paraId="1C6E3312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ind w:left="284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i/>
                <w:iCs/>
                <w:kern w:val="1"/>
                <w:sz w:val="20"/>
                <w:szCs w:val="20"/>
                <w:lang w:eastAsia="zh-CN"/>
              </w:rPr>
              <w:t>Firma (nazwa) podwykonawcy</w:t>
            </w:r>
          </w:p>
        </w:tc>
        <w:tc>
          <w:tcPr>
            <w:tcW w:w="4999" w:type="dxa"/>
            <w:vAlign w:val="center"/>
          </w:tcPr>
          <w:p w14:paraId="4AA9EB4B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ind w:left="284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i/>
                <w:iCs/>
                <w:kern w:val="1"/>
                <w:sz w:val="20"/>
                <w:szCs w:val="20"/>
                <w:lang w:eastAsia="zh-CN"/>
              </w:rPr>
              <w:t>Część (zakres) zamówienia</w:t>
            </w:r>
          </w:p>
        </w:tc>
        <w:tc>
          <w:tcPr>
            <w:tcW w:w="1843" w:type="dxa"/>
          </w:tcPr>
          <w:p w14:paraId="73B46719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ind w:left="284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i/>
                <w:iCs/>
                <w:kern w:val="1"/>
                <w:sz w:val="20"/>
                <w:szCs w:val="20"/>
                <w:lang w:eastAsia="zh-CN"/>
              </w:rPr>
              <w:t>Numer zadania</w:t>
            </w:r>
          </w:p>
        </w:tc>
      </w:tr>
      <w:tr w:rsidR="001D60E4" w:rsidRPr="007847FE" w14:paraId="40143461" w14:textId="77777777" w:rsidTr="00EC769C">
        <w:trPr>
          <w:trHeight w:val="328"/>
        </w:trPr>
        <w:tc>
          <w:tcPr>
            <w:tcW w:w="2968" w:type="dxa"/>
          </w:tcPr>
          <w:p w14:paraId="4B1AC82A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ind w:left="284"/>
              <w:textAlignment w:val="baseline"/>
              <w:rPr>
                <w:rFonts w:ascii="Times New Roman" w:eastAsia="Times New Roman" w:hAnsi="Times New Roman" w:cs="Times New Roman"/>
                <w:iCs/>
                <w:kern w:val="1"/>
                <w:sz w:val="20"/>
                <w:szCs w:val="20"/>
                <w:lang w:eastAsia="zh-CN"/>
              </w:rPr>
            </w:pPr>
          </w:p>
        </w:tc>
        <w:tc>
          <w:tcPr>
            <w:tcW w:w="4999" w:type="dxa"/>
          </w:tcPr>
          <w:p w14:paraId="5D7DD14B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ind w:left="284"/>
              <w:textAlignment w:val="baseline"/>
              <w:rPr>
                <w:rFonts w:ascii="Times New Roman" w:eastAsia="Times New Roman" w:hAnsi="Times New Roman" w:cs="Times New Roman"/>
                <w:iCs/>
                <w:kern w:val="1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</w:tcPr>
          <w:p w14:paraId="3ED30283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ind w:left="284"/>
              <w:textAlignment w:val="baseline"/>
              <w:rPr>
                <w:rFonts w:ascii="Times New Roman" w:eastAsia="Times New Roman" w:hAnsi="Times New Roman" w:cs="Times New Roman"/>
                <w:iCs/>
                <w:kern w:val="1"/>
                <w:sz w:val="20"/>
                <w:szCs w:val="20"/>
                <w:lang w:eastAsia="zh-CN"/>
              </w:rPr>
            </w:pPr>
          </w:p>
        </w:tc>
      </w:tr>
      <w:tr w:rsidR="001D60E4" w:rsidRPr="007847FE" w14:paraId="6A476856" w14:textId="77777777" w:rsidTr="00EC769C">
        <w:trPr>
          <w:trHeight w:val="328"/>
        </w:trPr>
        <w:tc>
          <w:tcPr>
            <w:tcW w:w="2968" w:type="dxa"/>
          </w:tcPr>
          <w:p w14:paraId="622A5071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ind w:left="284"/>
              <w:textAlignment w:val="baseline"/>
              <w:rPr>
                <w:rFonts w:ascii="Times New Roman" w:eastAsia="Times New Roman" w:hAnsi="Times New Roman" w:cs="Times New Roman"/>
                <w:iCs/>
                <w:kern w:val="1"/>
                <w:sz w:val="20"/>
                <w:szCs w:val="20"/>
                <w:lang w:eastAsia="zh-CN"/>
              </w:rPr>
            </w:pPr>
          </w:p>
        </w:tc>
        <w:tc>
          <w:tcPr>
            <w:tcW w:w="4999" w:type="dxa"/>
          </w:tcPr>
          <w:p w14:paraId="0C5CEBC6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ind w:left="284"/>
              <w:textAlignment w:val="baseline"/>
              <w:rPr>
                <w:rFonts w:ascii="Times New Roman" w:eastAsia="Times New Roman" w:hAnsi="Times New Roman" w:cs="Times New Roman"/>
                <w:iCs/>
                <w:kern w:val="1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</w:tcPr>
          <w:p w14:paraId="63CDD3E8" w14:textId="77777777" w:rsidR="001D60E4" w:rsidRPr="007847FE" w:rsidRDefault="001D60E4" w:rsidP="00EC769C">
            <w:pPr>
              <w:widowControl w:val="0"/>
              <w:suppressAutoHyphens/>
              <w:overflowPunct w:val="0"/>
              <w:autoSpaceDE w:val="0"/>
              <w:ind w:left="284"/>
              <w:textAlignment w:val="baseline"/>
              <w:rPr>
                <w:rFonts w:ascii="Times New Roman" w:eastAsia="Times New Roman" w:hAnsi="Times New Roman" w:cs="Times New Roman"/>
                <w:iCs/>
                <w:kern w:val="1"/>
                <w:sz w:val="20"/>
                <w:szCs w:val="20"/>
                <w:lang w:eastAsia="zh-CN"/>
              </w:rPr>
            </w:pPr>
          </w:p>
        </w:tc>
      </w:tr>
    </w:tbl>
    <w:p w14:paraId="507A8B26" w14:textId="77777777" w:rsidR="001D60E4" w:rsidRPr="007847FE" w:rsidRDefault="001D60E4" w:rsidP="001D60E4">
      <w:pPr>
        <w:widowControl w:val="0"/>
        <w:numPr>
          <w:ilvl w:val="0"/>
          <w:numId w:val="10"/>
        </w:numPr>
        <w:suppressAutoHyphens/>
        <w:overflowPunct w:val="0"/>
        <w:autoSpaceDE w:val="0"/>
        <w:spacing w:after="0" w:line="240" w:lineRule="auto"/>
        <w:ind w:left="426"/>
        <w:contextualSpacing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sz w:val="24"/>
          <w:szCs w:val="24"/>
          <w:lang w:eastAsia="ar-SA"/>
        </w:rPr>
        <w:t>w</w:t>
      </w:r>
      <w:r w:rsidRPr="007847FE">
        <w:rPr>
          <w:rFonts w:ascii="Times New Roman" w:hAnsi="Times New Roman" w:cs="Times New Roman"/>
          <w:iCs/>
          <w:sz w:val="24"/>
          <w:szCs w:val="24"/>
          <w:lang w:eastAsia="ar-SA"/>
        </w:rPr>
        <w:t xml:space="preserve"> przypadku zatrudnienia podwykonawców odpowiadamy za ich pracę jak za własną;</w:t>
      </w:r>
    </w:p>
    <w:p w14:paraId="08391DD4" w14:textId="77777777" w:rsidR="001D60E4" w:rsidRPr="007847FE" w:rsidRDefault="001D60E4" w:rsidP="001D60E4">
      <w:pPr>
        <w:widowControl w:val="0"/>
        <w:numPr>
          <w:ilvl w:val="0"/>
          <w:numId w:val="10"/>
        </w:numPr>
        <w:tabs>
          <w:tab w:val="left" w:pos="-180"/>
        </w:tabs>
        <w:suppressAutoHyphens/>
        <w:overflowPunct w:val="0"/>
        <w:autoSpaceDE w:val="0"/>
        <w:spacing w:after="0" w:line="240" w:lineRule="auto"/>
        <w:ind w:left="426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847FE">
        <w:rPr>
          <w:rFonts w:ascii="Times New Roman" w:eastAsia="Calibri" w:hAnsi="Times New Roman" w:cs="Times New Roman"/>
          <w:sz w:val="24"/>
          <w:szCs w:val="24"/>
        </w:rPr>
        <w:t>zaoferowane ceny dla wszystkich składników cenotwórczych podane w ofercie obejmują wszystkie koszty i składniki związane z wykonaniem przedmiotu zamówienia;</w:t>
      </w:r>
    </w:p>
    <w:p w14:paraId="123A0C82" w14:textId="77777777" w:rsidR="001D60E4" w:rsidRPr="007847FE" w:rsidRDefault="001D60E4" w:rsidP="001D60E4">
      <w:pPr>
        <w:widowControl w:val="0"/>
        <w:numPr>
          <w:ilvl w:val="0"/>
          <w:numId w:val="10"/>
        </w:numPr>
        <w:tabs>
          <w:tab w:val="left" w:pos="-180"/>
        </w:tabs>
        <w:suppressAutoHyphens/>
        <w:overflowPunct w:val="0"/>
        <w:autoSpaceDE w:val="0"/>
        <w:spacing w:after="0" w:line="240" w:lineRule="auto"/>
        <w:ind w:left="426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847FE">
        <w:rPr>
          <w:rFonts w:ascii="Times New Roman" w:eastAsia="Calibri" w:hAnsi="Times New Roman" w:cs="Times New Roman"/>
          <w:sz w:val="24"/>
          <w:szCs w:val="24"/>
        </w:rPr>
        <w:t>akceptujemy 30 – dniowy termin płatności faktury;</w:t>
      </w:r>
    </w:p>
    <w:p w14:paraId="57FE9D6F" w14:textId="77777777" w:rsidR="001D60E4" w:rsidRPr="007847FE" w:rsidRDefault="001D60E4" w:rsidP="001D60E4">
      <w:pPr>
        <w:widowControl w:val="0"/>
        <w:numPr>
          <w:ilvl w:val="0"/>
          <w:numId w:val="10"/>
        </w:numPr>
        <w:tabs>
          <w:tab w:val="left" w:pos="-180"/>
        </w:tabs>
        <w:suppressAutoHyphens/>
        <w:overflowPunct w:val="0"/>
        <w:autoSpaceDE w:val="0"/>
        <w:spacing w:after="0" w:line="240" w:lineRule="auto"/>
        <w:ind w:left="426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847FE">
        <w:rPr>
          <w:rFonts w:ascii="Times New Roman" w:eastAsia="Calibri" w:hAnsi="Times New Roman" w:cs="Times New Roman"/>
          <w:sz w:val="24"/>
          <w:szCs w:val="24"/>
        </w:rPr>
        <w:t>akceptujemy warunki gwarancji określone w SWZ;</w:t>
      </w:r>
    </w:p>
    <w:p w14:paraId="5DEA8CBB" w14:textId="77777777" w:rsidR="001D60E4" w:rsidRPr="007847FE" w:rsidRDefault="001D60E4" w:rsidP="001D60E4">
      <w:pPr>
        <w:widowControl w:val="0"/>
        <w:numPr>
          <w:ilvl w:val="0"/>
          <w:numId w:val="10"/>
        </w:numPr>
        <w:tabs>
          <w:tab w:val="left" w:pos="-180"/>
        </w:tabs>
        <w:suppressAutoHyphens/>
        <w:overflowPunct w:val="0"/>
        <w:autoSpaceDE w:val="0"/>
        <w:spacing w:after="0" w:line="240" w:lineRule="auto"/>
        <w:ind w:left="426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847FE">
        <w:rPr>
          <w:rFonts w:ascii="Times New Roman" w:eastAsia="Calibri" w:hAnsi="Times New Roman" w:cs="Times New Roman"/>
          <w:sz w:val="24"/>
          <w:szCs w:val="24"/>
        </w:rPr>
        <w:t>akceptujemy termin realizacji określony w SWZ;</w:t>
      </w:r>
    </w:p>
    <w:p w14:paraId="0A25C0DF" w14:textId="77777777" w:rsidR="001D60E4" w:rsidRPr="007847FE" w:rsidRDefault="001D60E4" w:rsidP="001D60E4">
      <w:pPr>
        <w:widowControl w:val="0"/>
        <w:numPr>
          <w:ilvl w:val="0"/>
          <w:numId w:val="10"/>
        </w:numPr>
        <w:tabs>
          <w:tab w:val="left" w:pos="-180"/>
        </w:tabs>
        <w:suppressAutoHyphens/>
        <w:overflowPunct w:val="0"/>
        <w:autoSpaceDE w:val="0"/>
        <w:spacing w:before="60" w:after="0"/>
        <w:ind w:left="426"/>
        <w:contextualSpacing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847FE">
        <w:rPr>
          <w:rFonts w:ascii="Times New Roman" w:hAnsi="Times New Roman" w:cs="Times New Roman"/>
          <w:iCs/>
          <w:sz w:val="24"/>
          <w:szCs w:val="24"/>
          <w:lang w:eastAsia="ar-SA"/>
        </w:rPr>
        <w:t>zapoznaliśmy się treścią rozdziału XVIII SWZ tj. klauzulą informacyjną;</w:t>
      </w:r>
    </w:p>
    <w:p w14:paraId="6564E3CE" w14:textId="77777777" w:rsidR="001D60E4" w:rsidRDefault="001D60E4" w:rsidP="001D60E4">
      <w:pPr>
        <w:widowControl w:val="0"/>
        <w:numPr>
          <w:ilvl w:val="0"/>
          <w:numId w:val="13"/>
        </w:numPr>
        <w:tabs>
          <w:tab w:val="clear" w:pos="720"/>
        </w:tabs>
        <w:suppressAutoHyphens/>
        <w:overflowPunct w:val="0"/>
        <w:autoSpaceDE w:val="0"/>
        <w:spacing w:after="0" w:line="240" w:lineRule="auto"/>
        <w:ind w:left="426" w:hanging="284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sz w:val="24"/>
          <w:szCs w:val="24"/>
        </w:rPr>
        <w:t>wypełniłem/liśmy obowiązki informacyjne przewidziane w art. 13 lub art. 14 RODO** wobec osób fizycznych, od których dane osobowe bezpośrednio lub pośrednio pozyskałem w celu ubiegania się o udzielenie zamówienia publicznego w niniejszym postępowaniu.***</w:t>
      </w:r>
    </w:p>
    <w:p w14:paraId="7013E441" w14:textId="77777777" w:rsidR="001D60E4" w:rsidRPr="007847FE" w:rsidRDefault="001D60E4" w:rsidP="001D60E4">
      <w:pPr>
        <w:widowControl w:val="0"/>
        <w:suppressAutoHyphens/>
        <w:overflowPunct w:val="0"/>
        <w:autoSpaceDE w:val="0"/>
        <w:spacing w:after="0" w:line="240" w:lineRule="auto"/>
        <w:ind w:left="426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46287A70" w14:textId="77777777" w:rsidR="001D60E4" w:rsidRDefault="001D60E4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4. AKCEPTUJEMY PROJEKTOWANE POSTANOWIENIA UMOWY </w:t>
      </w:r>
      <w:r w:rsidRPr="007847FE">
        <w:rPr>
          <w:rFonts w:ascii="Times New Roman" w:hAnsi="Times New Roman" w:cs="Times New Roman"/>
          <w:i/>
          <w:sz w:val="24"/>
          <w:szCs w:val="24"/>
          <w:lang w:eastAsia="ar-SA"/>
        </w:rPr>
        <w:t>(stanowiące załącznik do SWZ)</w:t>
      </w:r>
      <w:r w:rsidRPr="007847FE">
        <w:rPr>
          <w:rFonts w:ascii="Times New Roman" w:hAnsi="Times New Roman" w:cs="Times New Roman"/>
          <w:sz w:val="24"/>
          <w:szCs w:val="24"/>
          <w:lang w:eastAsia="ar-SA"/>
        </w:rPr>
        <w:t xml:space="preserve"> i w przypadku wyboru naszej oferty zobowiązujemy się w do zawarcia umowy na warunkach określonych w tych postanowieniach, w terminie i miejscu wyznaczonym przez zamawiającego.</w:t>
      </w:r>
    </w:p>
    <w:p w14:paraId="761FD8C4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2D08030C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1C3ED9B7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67FA8C07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12F7FD67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5FF1F65A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6084411E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710366AE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1A64F080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00FF0597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7E086E6C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0775233C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1CAF3B5F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5FAA9E46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62E645E5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219A0AB0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5968732A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69A7FBFF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52107C88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03904BC1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6C8F3AAB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7067D717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35925564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15978C77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49B98F0D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3664AE16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2F056355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7E270A42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2E2B5A1D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62D2449C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68E8B579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49332B2F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37CEF4F8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0E728464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6F94C760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6FC0AEF9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447EF98E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51B95EBF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48EA9BC9" w14:textId="77777777" w:rsidR="00687C2C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729BC758" w14:textId="77777777" w:rsidR="00687C2C" w:rsidRPr="007847FE" w:rsidRDefault="00687C2C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19EDF906" w14:textId="77777777" w:rsidR="001D60E4" w:rsidRPr="00E32185" w:rsidRDefault="001D60E4" w:rsidP="001D60E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12"/>
          <w:szCs w:val="12"/>
          <w:lang w:eastAsia="ar-SA"/>
        </w:rPr>
      </w:pPr>
    </w:p>
    <w:p w14:paraId="597728F4" w14:textId="77777777" w:rsidR="001D60E4" w:rsidRPr="007847FE" w:rsidRDefault="001D60E4" w:rsidP="001D60E4">
      <w:pPr>
        <w:widowControl w:val="0"/>
        <w:suppressAutoHyphens/>
        <w:overflowPunct w:val="0"/>
        <w:autoSpaceDE w:val="0"/>
        <w:spacing w:after="0" w:line="240" w:lineRule="auto"/>
        <w:ind w:left="142" w:hanging="284"/>
        <w:textAlignment w:val="baseline"/>
        <w:rPr>
          <w:rFonts w:eastAsia="Calibri"/>
          <w:i/>
          <w:iCs/>
          <w:sz w:val="16"/>
          <w:szCs w:val="16"/>
        </w:rPr>
      </w:pPr>
      <w:r w:rsidRPr="007847FE">
        <w:rPr>
          <w:rFonts w:eastAsia="Calibri"/>
          <w:i/>
          <w:sz w:val="16"/>
          <w:szCs w:val="16"/>
        </w:rPr>
        <w:t xml:space="preserve">*  </w:t>
      </w:r>
      <w:r w:rsidRPr="007847FE">
        <w:rPr>
          <w:rFonts w:eastAsia="Calibri"/>
          <w:i/>
          <w:iCs/>
          <w:sz w:val="16"/>
          <w:szCs w:val="16"/>
        </w:rPr>
        <w:t>W przypadku gdy Wykonawca uprawniony jest do stosowania innej stawki podatku VAT należy przekreślić wpisaną 23% stawkę podatku VAT, a w wykropkowane miejsce wpisać właściwą stawkę podatku VAT i uzasadnić w załączniku do oferty zastosowanie innej niż podstawowa stawki podatku VAT.</w:t>
      </w:r>
    </w:p>
    <w:p w14:paraId="4B6B074F" w14:textId="77777777" w:rsidR="001D60E4" w:rsidRPr="007847FE" w:rsidRDefault="001D60E4" w:rsidP="001D60E4">
      <w:pPr>
        <w:widowControl w:val="0"/>
        <w:suppressAutoHyphens/>
        <w:overflowPunct w:val="0"/>
        <w:autoSpaceDE w:val="0"/>
        <w:spacing w:after="0" w:line="240" w:lineRule="auto"/>
        <w:ind w:left="142" w:hanging="284"/>
        <w:textAlignment w:val="baseline"/>
        <w:rPr>
          <w:rFonts w:eastAsia="Calibri"/>
          <w:i/>
          <w:iCs/>
          <w:sz w:val="16"/>
          <w:szCs w:val="16"/>
        </w:rPr>
      </w:pPr>
      <w:r w:rsidRPr="007847FE">
        <w:rPr>
          <w:rFonts w:eastAsia="Calibri"/>
          <w:i/>
          <w:sz w:val="16"/>
          <w:szCs w:val="16"/>
        </w:rPr>
        <w:t xml:space="preserve">** </w:t>
      </w:r>
      <w:r w:rsidRPr="007847FE">
        <w:rPr>
          <w:rFonts w:eastAsia="Calibri"/>
          <w:i/>
          <w:iCs/>
          <w:sz w:val="16"/>
          <w:szCs w:val="16"/>
        </w:rPr>
        <w:t xml:space="preserve"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64044667" w14:textId="77777777" w:rsidR="001D60E4" w:rsidRPr="007847FE" w:rsidRDefault="001D60E4" w:rsidP="001D60E4">
      <w:pPr>
        <w:widowControl w:val="0"/>
        <w:suppressAutoHyphens/>
        <w:overflowPunct w:val="0"/>
        <w:autoSpaceDE w:val="0"/>
        <w:spacing w:after="0" w:line="240" w:lineRule="auto"/>
        <w:ind w:left="142" w:hanging="284"/>
        <w:textAlignment w:val="baseline"/>
        <w:rPr>
          <w:rFonts w:eastAsia="Calibri"/>
          <w:i/>
          <w:iCs/>
          <w:sz w:val="16"/>
          <w:szCs w:val="16"/>
        </w:rPr>
      </w:pPr>
      <w:r w:rsidRPr="007847FE">
        <w:rPr>
          <w:rFonts w:eastAsia="Calibri"/>
          <w:i/>
          <w:sz w:val="16"/>
          <w:szCs w:val="16"/>
        </w:rPr>
        <w:t>***</w:t>
      </w:r>
      <w:r w:rsidRPr="007847FE">
        <w:rPr>
          <w:rFonts w:eastAsia="Calibri"/>
          <w:i/>
          <w:iCs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7113E75A" w14:textId="77777777" w:rsidR="00BC51C4" w:rsidRDefault="00BC51C4" w:rsidP="00BC51C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7847FE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lastRenderedPageBreak/>
        <w:t>2. Oferujemy  wykonanie zamówienia zgodnie z  wymogami zawartymi w specyfikacji warunków zamówienia</w:t>
      </w:r>
      <w:r w:rsidRPr="007847FE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:</w:t>
      </w:r>
    </w:p>
    <w:p w14:paraId="239F4E80" w14:textId="1BEDA33D" w:rsidR="00BC51C4" w:rsidRPr="007847FE" w:rsidRDefault="00BC51C4" w:rsidP="00BC51C4">
      <w:pPr>
        <w:spacing w:after="0" w:line="240" w:lineRule="auto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  <w:r w:rsidRPr="009C5F1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 xml:space="preserve">Zadanie nr </w:t>
      </w:r>
      <w:r w:rsidR="001D3F16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>4</w:t>
      </w:r>
      <w:r w:rsidRPr="009C5F1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 xml:space="preserve"> Sprzęt peryferyjny;</w:t>
      </w:r>
      <w:r w:rsidRPr="007847FE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 xml:space="preserve"> </w:t>
      </w:r>
    </w:p>
    <w:p w14:paraId="31934B9C" w14:textId="77777777" w:rsidR="00BC51C4" w:rsidRPr="007847FE" w:rsidRDefault="00BC51C4" w:rsidP="00BC51C4">
      <w:pPr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7847FE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CPV: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30232000-4</w:t>
      </w:r>
    </w:p>
    <w:tbl>
      <w:tblPr>
        <w:tblW w:w="10065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1701"/>
        <w:gridCol w:w="1701"/>
        <w:gridCol w:w="567"/>
        <w:gridCol w:w="1417"/>
        <w:gridCol w:w="1276"/>
        <w:gridCol w:w="1418"/>
      </w:tblGrid>
      <w:tr w:rsidR="00BC51C4" w:rsidRPr="007847FE" w14:paraId="2840DF66" w14:textId="77777777" w:rsidTr="00F90A8E">
        <w:trPr>
          <w:trHeight w:val="764"/>
          <w:tblHeader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7AC8619B" w14:textId="77777777" w:rsidR="00BC51C4" w:rsidRPr="007847FE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Nazwa produktu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74557184" w14:textId="77777777" w:rsidR="00BC51C4" w:rsidRPr="007847FE" w:rsidRDefault="00BC51C4" w:rsidP="00F90A8E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Nazwa</w:t>
            </w:r>
          </w:p>
          <w:p w14:paraId="0CF0B8B0" w14:textId="77777777" w:rsidR="00BC51C4" w:rsidRPr="007847FE" w:rsidRDefault="00BC51C4" w:rsidP="00F90A8E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Producenta, typ, model,</w:t>
            </w:r>
          </w:p>
          <w:p w14:paraId="09E9E26D" w14:textId="77777777" w:rsidR="00BC51C4" w:rsidRPr="007847FE" w:rsidRDefault="00BC51C4" w:rsidP="00F90A8E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 xml:space="preserve">oferowanego sprzętu </w:t>
            </w:r>
          </w:p>
          <w:p w14:paraId="6CA022B2" w14:textId="77777777" w:rsidR="00BC51C4" w:rsidRPr="00BE2A5F" w:rsidRDefault="00BC51C4" w:rsidP="00F90A8E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12"/>
                <w:szCs w:val="12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56600238" w14:textId="77777777" w:rsidR="00BC51C4" w:rsidRPr="007847FE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u w:val="single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u w:val="single"/>
                <w:lang w:eastAsia="zh-CN"/>
              </w:rPr>
              <w:t>Kryterium nr II</w:t>
            </w:r>
          </w:p>
          <w:p w14:paraId="3C420C6A" w14:textId="77777777" w:rsidR="00BC51C4" w:rsidRPr="007847FE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zh-CN"/>
              </w:rPr>
              <w:t>Zużycie energii elektrycznej w cyklu praca w opcji drukowania</w:t>
            </w:r>
            <w:r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zh-CN"/>
              </w:rPr>
              <w:t xml:space="preserve"> </w:t>
            </w:r>
            <w:r w:rsidRPr="007847FE"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zh-CN"/>
              </w:rPr>
              <w:t xml:space="preserve">(pobór mocy urządzenia </w:t>
            </w:r>
          </w:p>
          <w:p w14:paraId="4CE311D4" w14:textId="77777777" w:rsidR="00BC51C4" w:rsidRPr="007847FE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zh-CN"/>
              </w:rPr>
              <w:t>w Wat) Waga – 7%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3E2FCB41" w14:textId="77777777" w:rsidR="00BC51C4" w:rsidRPr="007847FE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J.m.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4A956344" w14:textId="77777777" w:rsidR="00BC51C4" w:rsidRPr="007847FE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 xml:space="preserve">Ilość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600DFBB2" w14:textId="77777777" w:rsidR="00BC51C4" w:rsidRPr="007847FE" w:rsidRDefault="00BC51C4" w:rsidP="00F90A8E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Cena     jednostkowa</w:t>
            </w:r>
          </w:p>
          <w:p w14:paraId="137DCD42" w14:textId="77777777" w:rsidR="00BC51C4" w:rsidRPr="007847FE" w:rsidRDefault="00BC51C4" w:rsidP="00F90A8E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brutto w PLN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5C381E8A" w14:textId="77777777" w:rsidR="00BC51C4" w:rsidRPr="007847FE" w:rsidRDefault="00BC51C4" w:rsidP="00F90A8E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Wartość</w:t>
            </w:r>
            <w:r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 xml:space="preserve"> ogółem</w:t>
            </w: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 xml:space="preserve"> brutto w PLN</w:t>
            </w:r>
          </w:p>
          <w:p w14:paraId="6FF86B7F" w14:textId="77777777" w:rsidR="00BC51C4" w:rsidRPr="007847FE" w:rsidRDefault="00BC51C4" w:rsidP="00F90A8E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 xml:space="preserve">(kolumna </w:t>
            </w:r>
            <w:r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5</w:t>
            </w: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x</w:t>
            </w:r>
            <w:r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6</w:t>
            </w: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)</w:t>
            </w:r>
          </w:p>
        </w:tc>
      </w:tr>
      <w:tr w:rsidR="00BC51C4" w:rsidRPr="007847FE" w14:paraId="338607DD" w14:textId="77777777" w:rsidTr="00F90A8E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C7140F" w14:textId="77777777" w:rsidR="00BC51C4" w:rsidRPr="007847FE" w:rsidRDefault="00BC51C4" w:rsidP="00F90A8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5972A4" w14:textId="77777777" w:rsidR="00BC51C4" w:rsidRPr="007847FE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FECB3" w14:textId="77777777" w:rsidR="00BC51C4" w:rsidRPr="007847FE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7850E4" w14:textId="77777777" w:rsidR="00BC51C4" w:rsidRPr="007847FE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C407B5" w14:textId="77777777" w:rsidR="00BC51C4" w:rsidRPr="007847FE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686C2B" w14:textId="77777777" w:rsidR="00BC51C4" w:rsidRPr="007847FE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A770D" w14:textId="77777777" w:rsidR="00BC51C4" w:rsidRPr="007847FE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7</w:t>
            </w:r>
          </w:p>
        </w:tc>
      </w:tr>
      <w:tr w:rsidR="00BC51C4" w:rsidRPr="007847FE" w14:paraId="23DB40FB" w14:textId="77777777" w:rsidTr="00F90A8E">
        <w:trPr>
          <w:trHeight w:val="930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14:paraId="37E87078" w14:textId="615807A8" w:rsidR="00BC51C4" w:rsidRPr="00E32185" w:rsidRDefault="00BC51C4" w:rsidP="00F90A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5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E3218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Urz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ą</w:t>
            </w:r>
            <w:r w:rsidRPr="00E3218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dzenie</w:t>
            </w:r>
            <w:proofErr w:type="spellEnd"/>
            <w:r w:rsidRPr="00E3218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218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wielofunkcyjne</w:t>
            </w:r>
            <w:proofErr w:type="spellEnd"/>
            <w:r w:rsidRPr="00E3218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A</w:t>
            </w:r>
            <w:r w:rsidR="001D3F1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3 </w:t>
            </w:r>
            <w:proofErr w:type="spellStart"/>
            <w:r w:rsidR="001D3F1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duże</w:t>
            </w:r>
            <w:proofErr w:type="spellEnd"/>
            <w:r w:rsidR="001D3F1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(</w:t>
            </w:r>
            <w:proofErr w:type="spellStart"/>
            <w:r w:rsidR="001D3F1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Typ</w:t>
            </w:r>
            <w:proofErr w:type="spellEnd"/>
            <w:r w:rsidR="001D3F1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1)</w:t>
            </w:r>
          </w:p>
          <w:p w14:paraId="6B2F747F" w14:textId="77777777" w:rsidR="00BC51C4" w:rsidRPr="00E32185" w:rsidRDefault="00BC51C4" w:rsidP="00F90A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5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695223A" w14:textId="77777777" w:rsidR="00BC51C4" w:rsidRPr="007809B2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lang w:val="en-US" w:eastAsia="zh-CN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24EC8BC" w14:textId="77777777" w:rsidR="00BC51C4" w:rsidRPr="007847FE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77C0F1" w14:textId="77777777" w:rsidR="00BC51C4" w:rsidRPr="007847FE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  <w:p w14:paraId="3431C614" w14:textId="77777777" w:rsidR="00BC51C4" w:rsidRPr="007847FE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  <w:p w14:paraId="7488AFA6" w14:textId="77777777" w:rsidR="00BC51C4" w:rsidRPr="007847FE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szt.</w:t>
            </w:r>
          </w:p>
          <w:p w14:paraId="3AC770F6" w14:textId="77777777" w:rsidR="00BC51C4" w:rsidRPr="007809B2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lang w:eastAsia="zh-C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455860" w14:textId="434191A1" w:rsidR="00BC51C4" w:rsidRDefault="001D3F16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1</w:t>
            </w:r>
          </w:p>
          <w:p w14:paraId="4F5C0788" w14:textId="77777777" w:rsidR="00BC51C4" w:rsidRPr="007847FE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(zam. podstawowe)</w:t>
            </w:r>
          </w:p>
          <w:p w14:paraId="1899D023" w14:textId="77777777" w:rsidR="00BC51C4" w:rsidRPr="00AE7EEF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ind w:right="-65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lang w:eastAsia="zh-CN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5FD29F7C" w14:textId="77777777" w:rsidR="00BC51C4" w:rsidRPr="007847FE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D50E8" w14:textId="77777777" w:rsidR="00BC51C4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A) zam. podstawowe:</w:t>
            </w:r>
          </w:p>
          <w:p w14:paraId="0155AD9A" w14:textId="77777777" w:rsidR="00BC51C4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bCs/>
                <w:kern w:val="1"/>
                <w:lang w:eastAsia="zh-CN" w:bidi="hi-IN"/>
              </w:rPr>
            </w:pPr>
          </w:p>
          <w:p w14:paraId="4EF18DD7" w14:textId="77777777" w:rsidR="00BC51C4" w:rsidRPr="007847FE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ind w:right="-207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 w:rsidRPr="002009FA">
              <w:rPr>
                <w:rFonts w:ascii="Times New Roman" w:eastAsia="Times New Roman" w:hAnsi="Times New Roman"/>
                <w:kern w:val="1"/>
                <w:lang w:eastAsia="zh-CN" w:bidi="hi-IN"/>
              </w:rPr>
              <w:t>………………..</w:t>
            </w:r>
          </w:p>
        </w:tc>
      </w:tr>
      <w:tr w:rsidR="00BC51C4" w:rsidRPr="007847FE" w14:paraId="71A069F3" w14:textId="77777777" w:rsidTr="001D3F16">
        <w:trPr>
          <w:trHeight w:val="930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8B440" w14:textId="77777777" w:rsidR="00BC51C4" w:rsidRPr="00E32185" w:rsidRDefault="00BC51C4" w:rsidP="00F90A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5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F07D7A3" w14:textId="77777777" w:rsidR="00BC51C4" w:rsidRPr="007809B2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lang w:val="en-US"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E860A2" w14:textId="77777777" w:rsidR="00BC51C4" w:rsidRPr="007847FE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2FCFE737" w14:textId="77777777" w:rsidR="00BC51C4" w:rsidRPr="007847FE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  <w:p w14:paraId="55E603F1" w14:textId="77777777" w:rsidR="00BC51C4" w:rsidRPr="007847FE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  <w:p w14:paraId="74322205" w14:textId="77777777" w:rsidR="00BC51C4" w:rsidRPr="007847FE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szt.</w:t>
            </w:r>
          </w:p>
          <w:p w14:paraId="4250021E" w14:textId="77777777" w:rsidR="00BC51C4" w:rsidRPr="007809B2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lang w:eastAsia="zh-C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126E0CBF" w14:textId="5A3792AB" w:rsidR="00BC51C4" w:rsidRDefault="001D3F16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1</w:t>
            </w:r>
          </w:p>
          <w:p w14:paraId="22EBB8AE" w14:textId="77777777" w:rsidR="00BC51C4" w:rsidRPr="007847FE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(zam. z prawa opcji)</w:t>
            </w:r>
          </w:p>
          <w:p w14:paraId="4818B504" w14:textId="77777777" w:rsidR="00BC51C4" w:rsidRPr="00AE7EEF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ind w:right="-65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lang w:eastAsia="zh-CN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76E53111" w14:textId="77777777" w:rsidR="00BC51C4" w:rsidRPr="007847FE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98587A" w14:textId="77777777" w:rsidR="00BC51C4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B) zam. z prawa opcji:</w:t>
            </w:r>
          </w:p>
          <w:p w14:paraId="5C873189" w14:textId="77777777" w:rsidR="00BC51C4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</w:pPr>
          </w:p>
          <w:p w14:paraId="49844037" w14:textId="77777777" w:rsidR="00BC51C4" w:rsidRPr="007847FE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ind w:right="-207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……………….</w:t>
            </w:r>
          </w:p>
        </w:tc>
      </w:tr>
      <w:tr w:rsidR="000B6108" w:rsidRPr="007847FE" w14:paraId="0B8F553B" w14:textId="77777777" w:rsidTr="00C53B28">
        <w:trPr>
          <w:trHeight w:val="930"/>
        </w:trPr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10DBDDB" w14:textId="386C13E5" w:rsidR="000B6108" w:rsidRPr="00E32185" w:rsidRDefault="000B6108" w:rsidP="001D3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5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E3218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Urz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ą</w:t>
            </w:r>
            <w:r w:rsidRPr="00E3218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dzenie</w:t>
            </w:r>
            <w:proofErr w:type="spellEnd"/>
            <w:r w:rsidRPr="00E3218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218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wielofunkcyjne</w:t>
            </w:r>
            <w:proofErr w:type="spellEnd"/>
            <w:r w:rsidRPr="00E3218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  (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Typ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2)</w:t>
            </w:r>
          </w:p>
          <w:p w14:paraId="4CA9B2A7" w14:textId="77777777" w:rsidR="000B6108" w:rsidRPr="00E32185" w:rsidRDefault="000B6108" w:rsidP="001D3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5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25378F3B" w14:textId="77777777" w:rsidR="000B6108" w:rsidRPr="007809B2" w:rsidRDefault="000B6108" w:rsidP="001D3F16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lang w:val="en-US" w:eastAsia="zh-CN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7E9237" w14:textId="77777777" w:rsidR="000B6108" w:rsidRPr="007847FE" w:rsidRDefault="000B6108" w:rsidP="001D3F16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941D1" w14:textId="77777777" w:rsidR="000B6108" w:rsidRPr="007847FE" w:rsidRDefault="000B6108" w:rsidP="001D3F16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  <w:p w14:paraId="7A9EBECC" w14:textId="77777777" w:rsidR="000B6108" w:rsidRPr="007847FE" w:rsidRDefault="000B6108" w:rsidP="001D3F16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  <w:p w14:paraId="370A8A14" w14:textId="77777777" w:rsidR="000B6108" w:rsidRPr="007847FE" w:rsidRDefault="000B6108" w:rsidP="001D3F16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szt.</w:t>
            </w:r>
          </w:p>
          <w:p w14:paraId="15BC2246" w14:textId="77777777" w:rsidR="000B6108" w:rsidRPr="007847FE" w:rsidRDefault="000B6108" w:rsidP="001D3F16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FDF62" w14:textId="77777777" w:rsidR="000B6108" w:rsidRDefault="000B6108" w:rsidP="001D3F16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1</w:t>
            </w:r>
          </w:p>
          <w:p w14:paraId="3B097C55" w14:textId="77777777" w:rsidR="000B6108" w:rsidRPr="007847FE" w:rsidRDefault="000B6108" w:rsidP="001D3F16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(zam. podstawowe)</w:t>
            </w:r>
          </w:p>
          <w:p w14:paraId="6D7B862F" w14:textId="77777777" w:rsidR="000B6108" w:rsidRDefault="000B6108" w:rsidP="001D3F16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D7A01A" w14:textId="77777777" w:rsidR="000B6108" w:rsidRPr="007847FE" w:rsidRDefault="000B6108" w:rsidP="001D3F16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39886" w14:textId="7013AC8B" w:rsidR="000B6108" w:rsidRDefault="000B6108" w:rsidP="001D3F16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C) zam. podstawowe:</w:t>
            </w:r>
          </w:p>
          <w:p w14:paraId="1D2F501B" w14:textId="77777777" w:rsidR="000B6108" w:rsidRDefault="000B6108" w:rsidP="001D3F16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bCs/>
                <w:kern w:val="1"/>
                <w:lang w:eastAsia="zh-CN" w:bidi="hi-IN"/>
              </w:rPr>
            </w:pPr>
          </w:p>
          <w:p w14:paraId="0925D5FF" w14:textId="3B20E65D" w:rsidR="000B6108" w:rsidRDefault="000B6108" w:rsidP="001D3F16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</w:pPr>
            <w:r w:rsidRPr="002009FA">
              <w:rPr>
                <w:rFonts w:ascii="Times New Roman" w:eastAsia="Times New Roman" w:hAnsi="Times New Roman"/>
                <w:kern w:val="1"/>
                <w:lang w:eastAsia="zh-CN" w:bidi="hi-IN"/>
              </w:rPr>
              <w:t>………………..</w:t>
            </w:r>
          </w:p>
        </w:tc>
      </w:tr>
      <w:tr w:rsidR="000B6108" w:rsidRPr="007847FE" w14:paraId="5A320EAE" w14:textId="77777777" w:rsidTr="00C53B28">
        <w:trPr>
          <w:trHeight w:val="930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C7FBE" w14:textId="77777777" w:rsidR="000B6108" w:rsidRPr="00E32185" w:rsidRDefault="000B6108" w:rsidP="001D3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5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D50ED" w14:textId="77777777" w:rsidR="000B6108" w:rsidRPr="007809B2" w:rsidRDefault="000B6108" w:rsidP="001D3F16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lang w:val="en-US"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650B8" w14:textId="77777777" w:rsidR="000B6108" w:rsidRPr="007847FE" w:rsidRDefault="000B6108" w:rsidP="001D3F16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24D5B" w14:textId="77777777" w:rsidR="000B6108" w:rsidRPr="007847FE" w:rsidRDefault="000B6108" w:rsidP="001D3F16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  <w:p w14:paraId="3CCE9884" w14:textId="77777777" w:rsidR="000B6108" w:rsidRPr="007847FE" w:rsidRDefault="000B6108" w:rsidP="001D3F16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  <w:p w14:paraId="5CBDCE8D" w14:textId="77777777" w:rsidR="000B6108" w:rsidRPr="007847FE" w:rsidRDefault="000B6108" w:rsidP="001D3F16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szt.</w:t>
            </w:r>
          </w:p>
          <w:p w14:paraId="6523544B" w14:textId="77777777" w:rsidR="000B6108" w:rsidRPr="007847FE" w:rsidRDefault="000B6108" w:rsidP="001D3F16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9E5D0" w14:textId="77777777" w:rsidR="000B6108" w:rsidRDefault="000B6108" w:rsidP="001D3F16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1</w:t>
            </w:r>
          </w:p>
          <w:p w14:paraId="28E260AA" w14:textId="77777777" w:rsidR="000B6108" w:rsidRPr="007847FE" w:rsidRDefault="000B6108" w:rsidP="001D3F16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(zam. z prawa opcji)</w:t>
            </w:r>
          </w:p>
          <w:p w14:paraId="1765BCF5" w14:textId="77777777" w:rsidR="000B6108" w:rsidRDefault="000B6108" w:rsidP="001D3F16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EB236" w14:textId="77777777" w:rsidR="000B6108" w:rsidRPr="007847FE" w:rsidRDefault="000B6108" w:rsidP="001D3F16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3163A" w14:textId="51BCFE5D" w:rsidR="000B6108" w:rsidRDefault="000B6108" w:rsidP="001D3F16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D) zam. z prawa opcji:</w:t>
            </w:r>
          </w:p>
          <w:p w14:paraId="7E9878F2" w14:textId="77777777" w:rsidR="000B6108" w:rsidRDefault="000B6108" w:rsidP="001D3F16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</w:pPr>
          </w:p>
          <w:p w14:paraId="0FD785BB" w14:textId="3A64DFDD" w:rsidR="000B6108" w:rsidRDefault="000B6108" w:rsidP="001D3F16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……………….</w:t>
            </w:r>
          </w:p>
        </w:tc>
      </w:tr>
      <w:tr w:rsidR="000B6108" w:rsidRPr="007847FE" w14:paraId="6FEBF44E" w14:textId="77777777" w:rsidTr="005E54D3">
        <w:trPr>
          <w:trHeight w:val="930"/>
        </w:trPr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D4D2CD5" w14:textId="77777777" w:rsidR="000B6108" w:rsidRDefault="000B6108" w:rsidP="001D3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5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Drukarka</w:t>
            </w:r>
            <w:proofErr w:type="spellEnd"/>
            <w:r w:rsidRPr="00E3218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3  </w:t>
            </w:r>
          </w:p>
          <w:p w14:paraId="1864B804" w14:textId="1A175CBB" w:rsidR="000B6108" w:rsidRPr="00E32185" w:rsidRDefault="000B6108" w:rsidP="001D3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5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Typ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3)</w:t>
            </w:r>
          </w:p>
          <w:p w14:paraId="7AB6C1C3" w14:textId="77777777" w:rsidR="000B6108" w:rsidRPr="00E32185" w:rsidRDefault="000B6108" w:rsidP="001D3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5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50344FAC" w14:textId="77777777" w:rsidR="000B6108" w:rsidRPr="007809B2" w:rsidRDefault="000B6108" w:rsidP="001D3F16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lang w:val="en-US" w:eastAsia="zh-CN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E160D1" w14:textId="77777777" w:rsidR="000B6108" w:rsidRPr="007847FE" w:rsidRDefault="000B6108" w:rsidP="001D3F16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2A973" w14:textId="77777777" w:rsidR="000B6108" w:rsidRPr="007847FE" w:rsidRDefault="000B6108" w:rsidP="001D3F16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  <w:p w14:paraId="0D7B7334" w14:textId="77777777" w:rsidR="000B6108" w:rsidRPr="007847FE" w:rsidRDefault="000B6108" w:rsidP="001D3F16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  <w:p w14:paraId="53FF3DDF" w14:textId="77777777" w:rsidR="000B6108" w:rsidRPr="007847FE" w:rsidRDefault="000B6108" w:rsidP="001D3F16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szt.</w:t>
            </w:r>
          </w:p>
          <w:p w14:paraId="3E4BD18C" w14:textId="77777777" w:rsidR="000B6108" w:rsidRPr="007847FE" w:rsidRDefault="000B6108" w:rsidP="001D3F16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585C2" w14:textId="77777777" w:rsidR="000B6108" w:rsidRDefault="000B6108" w:rsidP="001D3F16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1</w:t>
            </w:r>
          </w:p>
          <w:p w14:paraId="43190C9D" w14:textId="77777777" w:rsidR="000B6108" w:rsidRPr="007847FE" w:rsidRDefault="000B6108" w:rsidP="001D3F16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(zam. podstawowe)</w:t>
            </w:r>
          </w:p>
          <w:p w14:paraId="7DB2B45C" w14:textId="77777777" w:rsidR="000B6108" w:rsidRDefault="000B6108" w:rsidP="001D3F16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BE2FB9" w14:textId="77777777" w:rsidR="000B6108" w:rsidRPr="007847FE" w:rsidRDefault="000B6108" w:rsidP="001D3F16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5B22A" w14:textId="23AAE9CB" w:rsidR="000B6108" w:rsidRDefault="000B6108" w:rsidP="001D3F16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E) zam. podstawowe:</w:t>
            </w:r>
          </w:p>
          <w:p w14:paraId="7C90B88A" w14:textId="77777777" w:rsidR="000B6108" w:rsidRDefault="000B6108" w:rsidP="001D3F16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bCs/>
                <w:kern w:val="1"/>
                <w:lang w:eastAsia="zh-CN" w:bidi="hi-IN"/>
              </w:rPr>
            </w:pPr>
          </w:p>
          <w:p w14:paraId="5A39A140" w14:textId="57048AAE" w:rsidR="000B6108" w:rsidRDefault="000B6108" w:rsidP="001D3F16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</w:pPr>
            <w:r w:rsidRPr="002009FA">
              <w:rPr>
                <w:rFonts w:ascii="Times New Roman" w:eastAsia="Times New Roman" w:hAnsi="Times New Roman"/>
                <w:kern w:val="1"/>
                <w:lang w:eastAsia="zh-CN" w:bidi="hi-IN"/>
              </w:rPr>
              <w:t>………………..</w:t>
            </w:r>
          </w:p>
        </w:tc>
      </w:tr>
      <w:tr w:rsidR="000B6108" w:rsidRPr="007847FE" w14:paraId="535486C9" w14:textId="77777777" w:rsidTr="00C10A9A">
        <w:trPr>
          <w:trHeight w:val="930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DFE0C" w14:textId="77777777" w:rsidR="000B6108" w:rsidRPr="00E32185" w:rsidRDefault="000B6108" w:rsidP="001D3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5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7D6B2" w14:textId="77777777" w:rsidR="000B6108" w:rsidRPr="007809B2" w:rsidRDefault="000B6108" w:rsidP="001D3F16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lang w:val="en-US"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43750" w14:textId="77777777" w:rsidR="000B6108" w:rsidRPr="007847FE" w:rsidRDefault="000B6108" w:rsidP="001D3F16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91B7C" w14:textId="77777777" w:rsidR="000B6108" w:rsidRPr="007847FE" w:rsidRDefault="000B6108" w:rsidP="001D3F16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  <w:p w14:paraId="63B061ED" w14:textId="77777777" w:rsidR="000B6108" w:rsidRPr="007847FE" w:rsidRDefault="000B6108" w:rsidP="001D3F16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  <w:p w14:paraId="00A9A0EF" w14:textId="77777777" w:rsidR="000B6108" w:rsidRPr="007847FE" w:rsidRDefault="000B6108" w:rsidP="001D3F16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szt.</w:t>
            </w:r>
          </w:p>
          <w:p w14:paraId="76DAF14B" w14:textId="77777777" w:rsidR="000B6108" w:rsidRPr="007847FE" w:rsidRDefault="000B6108" w:rsidP="001D3F16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FB084" w14:textId="77777777" w:rsidR="000B6108" w:rsidRDefault="000B6108" w:rsidP="001D3F16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1</w:t>
            </w:r>
          </w:p>
          <w:p w14:paraId="51737A91" w14:textId="77777777" w:rsidR="000B6108" w:rsidRPr="007847FE" w:rsidRDefault="000B6108" w:rsidP="001D3F16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(zam. z prawa opcji)</w:t>
            </w:r>
          </w:p>
          <w:p w14:paraId="4867C667" w14:textId="77777777" w:rsidR="000B6108" w:rsidRDefault="000B6108" w:rsidP="001D3F16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33682" w14:textId="77777777" w:rsidR="000B6108" w:rsidRPr="007847FE" w:rsidRDefault="000B6108" w:rsidP="001D3F16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1DE01" w14:textId="673EE87D" w:rsidR="000B6108" w:rsidRDefault="000B6108" w:rsidP="001D3F16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F) zam. z prawa opcji:</w:t>
            </w:r>
          </w:p>
          <w:p w14:paraId="521EB856" w14:textId="77777777" w:rsidR="000B6108" w:rsidRDefault="000B6108" w:rsidP="001D3F16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</w:pPr>
          </w:p>
          <w:p w14:paraId="57BEF1F1" w14:textId="7F928B43" w:rsidR="000B6108" w:rsidRDefault="000B6108" w:rsidP="001D3F16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……………….</w:t>
            </w:r>
          </w:p>
        </w:tc>
      </w:tr>
      <w:tr w:rsidR="00687C2C" w:rsidRPr="007847FE" w14:paraId="3EDD1671" w14:textId="77777777" w:rsidTr="00F90A8E">
        <w:trPr>
          <w:trHeight w:val="546"/>
        </w:trPr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931CC02" w14:textId="77777777" w:rsidR="00687C2C" w:rsidRPr="00CD17B3" w:rsidRDefault="00687C2C" w:rsidP="00687C2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zh-CN"/>
              </w:rPr>
            </w:pPr>
            <w:r w:rsidRPr="00CD17B3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zh-CN"/>
              </w:rPr>
              <w:t>Wartość ogółem brutto:</w:t>
            </w:r>
          </w:p>
          <w:p w14:paraId="4BCDA44C" w14:textId="28C157FF" w:rsidR="00687C2C" w:rsidRPr="007847FE" w:rsidRDefault="00687C2C" w:rsidP="00687C2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 w:rsidRPr="00CD17B3">
              <w:rPr>
                <w:rFonts w:ascii="Times New Roman" w:eastAsia="Times New Roman" w:hAnsi="Times New Roman" w:cs="Times New Roman"/>
                <w:bCs/>
                <w:i/>
                <w:kern w:val="1"/>
                <w:sz w:val="24"/>
                <w:szCs w:val="24"/>
                <w:lang w:eastAsia="zh-CN"/>
              </w:rPr>
              <w:t xml:space="preserve">(w zamówieniu podstawowym A) + </w:t>
            </w:r>
            <w:r>
              <w:rPr>
                <w:rFonts w:ascii="Times New Roman" w:eastAsia="Times New Roman" w:hAnsi="Times New Roman" w:cs="Times New Roman"/>
                <w:bCs/>
                <w:i/>
                <w:kern w:val="1"/>
                <w:sz w:val="24"/>
                <w:szCs w:val="24"/>
                <w:lang w:eastAsia="zh-CN"/>
              </w:rPr>
              <w:t>C</w:t>
            </w:r>
            <w:r w:rsidRPr="00CD17B3">
              <w:rPr>
                <w:rFonts w:ascii="Times New Roman" w:eastAsia="Times New Roman" w:hAnsi="Times New Roman" w:cs="Times New Roman"/>
                <w:bCs/>
                <w:i/>
                <w:kern w:val="1"/>
                <w:sz w:val="24"/>
                <w:szCs w:val="24"/>
                <w:lang w:eastAsia="zh-CN"/>
              </w:rPr>
              <w:t xml:space="preserve">) + </w:t>
            </w:r>
            <w:r>
              <w:rPr>
                <w:rFonts w:ascii="Times New Roman" w:eastAsia="Times New Roman" w:hAnsi="Times New Roman" w:cs="Times New Roman"/>
                <w:bCs/>
                <w:i/>
                <w:kern w:val="1"/>
                <w:sz w:val="24"/>
                <w:szCs w:val="24"/>
                <w:lang w:eastAsia="zh-CN"/>
              </w:rPr>
              <w:t>E</w:t>
            </w:r>
            <w:r w:rsidRPr="00CD17B3">
              <w:rPr>
                <w:rFonts w:ascii="Times New Roman" w:eastAsia="Times New Roman" w:hAnsi="Times New Roman" w:cs="Times New Roman"/>
                <w:bCs/>
                <w:i/>
                <w:kern w:val="1"/>
                <w:sz w:val="24"/>
                <w:szCs w:val="24"/>
                <w:lang w:eastAsia="zh-CN"/>
              </w:rPr>
              <w:t>))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B24D3C6" w14:textId="77777777" w:rsidR="00687C2C" w:rsidRPr="007847FE" w:rsidRDefault="00687C2C" w:rsidP="00687C2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kern w:val="1"/>
                <w:lang w:eastAsia="zh-CN" w:bidi="hi-IN"/>
              </w:rPr>
            </w:pPr>
          </w:p>
        </w:tc>
      </w:tr>
      <w:tr w:rsidR="00687C2C" w:rsidRPr="007847FE" w14:paraId="0AD7E5D0" w14:textId="77777777" w:rsidTr="00F90A8E">
        <w:trPr>
          <w:trHeight w:val="546"/>
        </w:trPr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23FA67A" w14:textId="77777777" w:rsidR="00687C2C" w:rsidRPr="00CD17B3" w:rsidRDefault="00687C2C" w:rsidP="00687C2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zh-CN"/>
              </w:rPr>
            </w:pPr>
            <w:r w:rsidRPr="00CD17B3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zh-CN"/>
              </w:rPr>
              <w:t>Wartość ogółem brutto:</w:t>
            </w:r>
          </w:p>
          <w:p w14:paraId="174807B4" w14:textId="2E801766" w:rsidR="00687C2C" w:rsidRPr="004A029C" w:rsidRDefault="00687C2C" w:rsidP="00687C2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zh-CN"/>
              </w:rPr>
            </w:pPr>
            <w:r w:rsidRPr="00CD17B3">
              <w:rPr>
                <w:rFonts w:ascii="Times New Roman" w:eastAsia="Times New Roman" w:hAnsi="Times New Roman" w:cs="Times New Roman"/>
                <w:bCs/>
                <w:i/>
                <w:kern w:val="1"/>
                <w:sz w:val="24"/>
                <w:szCs w:val="24"/>
                <w:lang w:eastAsia="zh-CN"/>
              </w:rPr>
              <w:t>(</w:t>
            </w:r>
            <w:r>
              <w:rPr>
                <w:rFonts w:ascii="Times New Roman" w:eastAsia="Times New Roman" w:hAnsi="Times New Roman" w:cs="Times New Roman"/>
                <w:bCs/>
                <w:i/>
                <w:kern w:val="1"/>
                <w:sz w:val="24"/>
                <w:szCs w:val="24"/>
                <w:lang w:eastAsia="zh-CN"/>
              </w:rPr>
              <w:t xml:space="preserve">w </w:t>
            </w:r>
            <w:r w:rsidRPr="00CD17B3">
              <w:rPr>
                <w:rFonts w:ascii="Times New Roman" w:eastAsia="Times New Roman" w:hAnsi="Times New Roman" w:cs="Times New Roman"/>
                <w:bCs/>
                <w:i/>
                <w:kern w:val="1"/>
                <w:sz w:val="24"/>
                <w:szCs w:val="24"/>
                <w:lang w:eastAsia="zh-CN"/>
              </w:rPr>
              <w:t>zamówieni</w:t>
            </w:r>
            <w:r>
              <w:rPr>
                <w:rFonts w:ascii="Times New Roman" w:eastAsia="Times New Roman" w:hAnsi="Times New Roman" w:cs="Times New Roman"/>
                <w:bCs/>
                <w:i/>
                <w:kern w:val="1"/>
                <w:sz w:val="24"/>
                <w:szCs w:val="24"/>
                <w:lang w:eastAsia="zh-CN"/>
              </w:rPr>
              <w:t>u</w:t>
            </w:r>
            <w:r w:rsidRPr="00CD17B3">
              <w:rPr>
                <w:rFonts w:ascii="Times New Roman" w:eastAsia="Times New Roman" w:hAnsi="Times New Roman" w:cs="Times New Roman"/>
                <w:bCs/>
                <w:i/>
                <w:kern w:val="1"/>
                <w:sz w:val="24"/>
                <w:szCs w:val="24"/>
                <w:lang w:eastAsia="zh-CN"/>
              </w:rPr>
              <w:t xml:space="preserve"> z praw</w:t>
            </w:r>
            <w:r>
              <w:rPr>
                <w:rFonts w:ascii="Times New Roman" w:eastAsia="Times New Roman" w:hAnsi="Times New Roman" w:cs="Times New Roman"/>
                <w:bCs/>
                <w:i/>
                <w:kern w:val="1"/>
                <w:sz w:val="24"/>
                <w:szCs w:val="24"/>
                <w:lang w:eastAsia="zh-CN"/>
              </w:rPr>
              <w:t>em</w:t>
            </w:r>
            <w:r w:rsidRPr="00CD17B3">
              <w:rPr>
                <w:rFonts w:ascii="Times New Roman" w:eastAsia="Times New Roman" w:hAnsi="Times New Roman" w:cs="Times New Roman"/>
                <w:bCs/>
                <w:i/>
                <w:kern w:val="1"/>
                <w:sz w:val="24"/>
                <w:szCs w:val="24"/>
                <w:lang w:eastAsia="zh-CN"/>
              </w:rPr>
              <w:t xml:space="preserve"> opcji </w:t>
            </w:r>
            <w:r>
              <w:rPr>
                <w:rFonts w:ascii="Times New Roman" w:eastAsia="Times New Roman" w:hAnsi="Times New Roman" w:cs="Times New Roman"/>
                <w:bCs/>
                <w:i/>
                <w:kern w:val="1"/>
                <w:sz w:val="24"/>
                <w:szCs w:val="24"/>
                <w:lang w:eastAsia="zh-CN"/>
              </w:rPr>
              <w:t>B + D + F</w:t>
            </w:r>
            <w:r w:rsidRPr="00CD17B3">
              <w:rPr>
                <w:rFonts w:ascii="Times New Roman" w:eastAsia="Times New Roman" w:hAnsi="Times New Roman" w:cs="Times New Roman"/>
                <w:bCs/>
                <w:i/>
                <w:kern w:val="1"/>
                <w:sz w:val="24"/>
                <w:szCs w:val="24"/>
                <w:lang w:eastAsia="zh-CN"/>
              </w:rPr>
              <w:t>))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15C3E89" w14:textId="77777777" w:rsidR="00687C2C" w:rsidRPr="007847FE" w:rsidRDefault="00687C2C" w:rsidP="00687C2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kern w:val="1"/>
                <w:lang w:eastAsia="zh-CN" w:bidi="hi-IN"/>
              </w:rPr>
            </w:pPr>
          </w:p>
        </w:tc>
      </w:tr>
      <w:tr w:rsidR="00687C2C" w:rsidRPr="007847FE" w14:paraId="33C5AAAC" w14:textId="77777777" w:rsidTr="00687C2C">
        <w:trPr>
          <w:trHeight w:val="714"/>
        </w:trPr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31DA86B" w14:textId="77777777" w:rsidR="00687C2C" w:rsidRDefault="00687C2C" w:rsidP="00687C2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zh-CN"/>
              </w:rPr>
            </w:pPr>
            <w:r w:rsidRPr="004A029C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zh-CN"/>
              </w:rPr>
              <w:t>Wartość ogółem brutto</w:t>
            </w:r>
            <w:r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zh-CN"/>
              </w:rPr>
              <w:t xml:space="preserve"> dla Zadania nr 4</w:t>
            </w:r>
            <w:r w:rsidRPr="004A029C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zh-CN"/>
              </w:rPr>
              <w:t>:</w:t>
            </w:r>
          </w:p>
          <w:p w14:paraId="1FC31CC8" w14:textId="6E35B030" w:rsidR="00687C2C" w:rsidRPr="004A029C" w:rsidRDefault="00687C2C" w:rsidP="00687C2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ind w:left="-77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zh-CN"/>
              </w:rPr>
            </w:pPr>
            <w:r w:rsidRPr="00687C2C">
              <w:rPr>
                <w:rFonts w:ascii="Times New Roman" w:eastAsia="Times New Roman" w:hAnsi="Times New Roman" w:cs="Times New Roman"/>
                <w:i/>
                <w:kern w:val="1"/>
                <w:lang w:eastAsia="zh-CN"/>
              </w:rPr>
              <w:t>(w zamówieniu podstawowym + w zamówieniu z prawem opcji A) + B) + C) + D) + E) +F))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B33F834" w14:textId="77777777" w:rsidR="00687C2C" w:rsidRPr="007847FE" w:rsidRDefault="00687C2C" w:rsidP="001D3F16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kern w:val="1"/>
                <w:lang w:eastAsia="zh-CN" w:bidi="hi-IN"/>
              </w:rPr>
            </w:pPr>
          </w:p>
        </w:tc>
      </w:tr>
    </w:tbl>
    <w:p w14:paraId="42B2B9C7" w14:textId="77777777" w:rsidR="00BC51C4" w:rsidRPr="007847FE" w:rsidRDefault="00BC51C4" w:rsidP="00BC51C4">
      <w:pPr>
        <w:widowControl w:val="0"/>
        <w:tabs>
          <w:tab w:val="left" w:pos="-180"/>
          <w:tab w:val="num" w:pos="0"/>
          <w:tab w:val="left" w:pos="1440"/>
        </w:tabs>
        <w:suppressAutoHyphens/>
        <w:overflowPunct w:val="0"/>
        <w:autoSpaceDE w:val="0"/>
        <w:spacing w:after="0" w:line="240" w:lineRule="auto"/>
        <w:ind w:left="-142"/>
        <w:jc w:val="both"/>
        <w:textAlignment w:val="baseline"/>
        <w:rPr>
          <w:rFonts w:ascii="Times New Roman" w:eastAsia="Times New Roman" w:hAnsi="Times New Roman" w:cs="Times New Roman"/>
          <w:sz w:val="12"/>
          <w:szCs w:val="12"/>
          <w:lang w:eastAsia="ar-SA"/>
        </w:rPr>
      </w:pPr>
    </w:p>
    <w:p w14:paraId="5D8DE121" w14:textId="77777777" w:rsidR="00BC51C4" w:rsidRPr="007847FE" w:rsidRDefault="00BC51C4" w:rsidP="00BC51C4">
      <w:pPr>
        <w:spacing w:after="0" w:line="240" w:lineRule="auto"/>
        <w:ind w:right="-426"/>
        <w:rPr>
          <w:rFonts w:ascii="Times New Roman" w:eastAsia="Times New Roman" w:hAnsi="Times New Roman" w:cs="Times New Roman"/>
          <w:bCs/>
          <w:i/>
          <w:iCs/>
          <w:kern w:val="1"/>
          <w:sz w:val="24"/>
          <w:szCs w:val="24"/>
          <w:lang w:eastAsia="zh-CN"/>
        </w:rPr>
      </w:pPr>
      <w:r w:rsidRPr="007847FE">
        <w:rPr>
          <w:rFonts w:ascii="Times New Roman" w:hAnsi="Times New Roman" w:cs="Times New Roman"/>
          <w:b/>
          <w:sz w:val="24"/>
          <w:szCs w:val="24"/>
        </w:rPr>
        <w:t>Termin realizacji naprawy gwarancyjnej</w:t>
      </w:r>
      <w:r w:rsidRPr="007847FE">
        <w:rPr>
          <w:rFonts w:ascii="Times New Roman" w:hAnsi="Times New Roman" w:cs="Times New Roman"/>
          <w:sz w:val="24"/>
          <w:szCs w:val="24"/>
        </w:rPr>
        <w:t>………..(</w:t>
      </w:r>
      <w:r w:rsidRPr="007847FE">
        <w:rPr>
          <w:rFonts w:ascii="Times New Roman" w:eastAsia="Arial" w:hAnsi="Times New Roman" w:cs="Times New Roman"/>
          <w:bCs/>
          <w:i/>
          <w:sz w:val="20"/>
          <w:szCs w:val="20"/>
        </w:rPr>
        <w:t>należy podać wyłącznie w pełnych dniach roboczych od 5 do 10)</w:t>
      </w:r>
    </w:p>
    <w:p w14:paraId="2702A706" w14:textId="77777777" w:rsidR="00BC51C4" w:rsidRPr="007847FE" w:rsidRDefault="00BC51C4" w:rsidP="00BC51C4">
      <w:pPr>
        <w:spacing w:after="0" w:line="240" w:lineRule="auto"/>
        <w:ind w:right="-424"/>
        <w:jc w:val="both"/>
        <w:rPr>
          <w:rFonts w:ascii="Times New Roman" w:eastAsia="Arial" w:hAnsi="Times New Roman" w:cs="Calibri"/>
          <w:bCs/>
          <w:kern w:val="1"/>
          <w:sz w:val="20"/>
          <w:szCs w:val="20"/>
          <w:lang w:eastAsia="zh-CN"/>
        </w:rPr>
      </w:pPr>
      <w:r w:rsidRPr="007847FE">
        <w:rPr>
          <w:rFonts w:ascii="Times New Roman" w:eastAsia="Arial" w:hAnsi="Times New Roman" w:cs="Calibri"/>
          <w:bCs/>
          <w:kern w:val="1"/>
          <w:sz w:val="20"/>
          <w:szCs w:val="20"/>
          <w:lang w:eastAsia="zh-CN"/>
        </w:rPr>
        <w:t>UWAGA! Wykonawca składając ofertę określa w ile dni roboczych będzie realizował naprawy gwarancyjne.</w:t>
      </w:r>
    </w:p>
    <w:p w14:paraId="2BCE6A92" w14:textId="77777777" w:rsidR="00BC51C4" w:rsidRPr="002C286B" w:rsidRDefault="00BC51C4" w:rsidP="00BC51C4">
      <w:pPr>
        <w:spacing w:after="0" w:line="240" w:lineRule="auto"/>
        <w:ind w:left="-426" w:right="-424" w:firstLine="426"/>
        <w:jc w:val="both"/>
        <w:rPr>
          <w:rFonts w:ascii="Times New Roman" w:hAnsi="Times New Roman" w:cs="Times New Roman"/>
          <w:b/>
          <w:sz w:val="12"/>
          <w:szCs w:val="12"/>
        </w:rPr>
      </w:pPr>
    </w:p>
    <w:p w14:paraId="28DB3144" w14:textId="77777777" w:rsidR="00BC51C4" w:rsidRPr="007847FE" w:rsidRDefault="00BC51C4" w:rsidP="00BC51C4">
      <w:pPr>
        <w:spacing w:after="0" w:line="240" w:lineRule="auto"/>
        <w:ind w:left="-426" w:right="-424" w:firstLine="426"/>
        <w:jc w:val="both"/>
        <w:rPr>
          <w:rFonts w:ascii="Times New Roman" w:eastAsia="Arial" w:hAnsi="Times New Roman" w:cs="Times New Roman"/>
          <w:bCs/>
          <w:i/>
          <w:sz w:val="20"/>
          <w:szCs w:val="20"/>
        </w:rPr>
      </w:pPr>
      <w:r w:rsidRPr="007847FE">
        <w:rPr>
          <w:rFonts w:ascii="Times New Roman" w:hAnsi="Times New Roman" w:cs="Times New Roman"/>
          <w:b/>
          <w:sz w:val="24"/>
          <w:szCs w:val="24"/>
        </w:rPr>
        <w:t xml:space="preserve">Zwiększenie czasu objętego </w:t>
      </w:r>
      <w:r w:rsidRPr="007847FE">
        <w:rPr>
          <w:rFonts w:ascii="Times New Roman" w:eastAsia="Arial" w:hAnsi="Times New Roman" w:cs="Times New Roman"/>
          <w:b/>
          <w:bCs/>
          <w:sz w:val="24"/>
          <w:szCs w:val="24"/>
        </w:rPr>
        <w:t>gwarancją</w:t>
      </w:r>
      <w:r w:rsidRPr="007847FE">
        <w:rPr>
          <w:rFonts w:ascii="Times New Roman" w:hAnsi="Times New Roman" w:cs="Times New Roman"/>
          <w:sz w:val="24"/>
          <w:szCs w:val="24"/>
        </w:rPr>
        <w:t xml:space="preserve"> </w:t>
      </w:r>
      <w:r w:rsidRPr="007847FE">
        <w:rPr>
          <w:rFonts w:ascii="Times New Roman" w:eastAsia="Arial" w:hAnsi="Times New Roman" w:cs="Times New Roman"/>
          <w:bCs/>
          <w:sz w:val="24"/>
          <w:szCs w:val="24"/>
        </w:rPr>
        <w:t>…………….……</w:t>
      </w:r>
      <w:r w:rsidRPr="007847FE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7847FE">
        <w:rPr>
          <w:rFonts w:ascii="Times New Roman" w:eastAsia="Arial" w:hAnsi="Times New Roman" w:cs="Times New Roman"/>
          <w:bCs/>
          <w:i/>
          <w:sz w:val="20"/>
          <w:szCs w:val="20"/>
        </w:rPr>
        <w:t xml:space="preserve">(należy podać wyłącznie pełne miesiące </w:t>
      </w:r>
    </w:p>
    <w:p w14:paraId="7BFDC974" w14:textId="77777777" w:rsidR="00BC51C4" w:rsidRPr="007847FE" w:rsidRDefault="00BC51C4" w:rsidP="00BC51C4">
      <w:pPr>
        <w:spacing w:after="0" w:line="240" w:lineRule="auto"/>
        <w:ind w:left="-426" w:right="-424" w:firstLine="426"/>
        <w:jc w:val="both"/>
        <w:rPr>
          <w:rFonts w:ascii="Times New Roman" w:eastAsia="Arial" w:hAnsi="Times New Roman" w:cs="Times New Roman"/>
          <w:bCs/>
          <w:i/>
          <w:sz w:val="20"/>
          <w:szCs w:val="20"/>
        </w:rPr>
      </w:pPr>
      <w:r w:rsidRPr="007847FE">
        <w:rPr>
          <w:rFonts w:ascii="Times New Roman" w:eastAsia="Arial" w:hAnsi="Times New Roman" w:cs="Times New Roman"/>
          <w:bCs/>
          <w:i/>
          <w:sz w:val="20"/>
          <w:szCs w:val="20"/>
        </w:rPr>
        <w:t>od 0 do 12)</w:t>
      </w:r>
    </w:p>
    <w:p w14:paraId="5226597B" w14:textId="77777777" w:rsidR="00BC51C4" w:rsidRPr="007847FE" w:rsidRDefault="00BC51C4" w:rsidP="00BC51C4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40" w:lineRule="auto"/>
        <w:ind w:right="-142"/>
        <w:jc w:val="both"/>
        <w:textAlignment w:val="baseline"/>
        <w:rPr>
          <w:rFonts w:ascii="Times New Roman" w:eastAsia="Arial" w:hAnsi="Times New Roman" w:cs="Calibri"/>
          <w:bCs/>
          <w:kern w:val="1"/>
          <w:sz w:val="20"/>
          <w:szCs w:val="20"/>
          <w:lang w:eastAsia="zh-CN"/>
        </w:rPr>
      </w:pPr>
      <w:r w:rsidRPr="007847FE">
        <w:rPr>
          <w:rFonts w:ascii="Times New Roman" w:eastAsia="Arial" w:hAnsi="Times New Roman" w:cs="Calibri"/>
          <w:bCs/>
          <w:kern w:val="1"/>
          <w:sz w:val="20"/>
          <w:szCs w:val="20"/>
          <w:lang w:eastAsia="zh-CN"/>
        </w:rPr>
        <w:t xml:space="preserve">UWAGA! Wykonawca składając ofertę określa ilość miesięcy zwiększenia czasu objętego gwarancją ma towar licząc od momentu jego dostarczenia. </w:t>
      </w:r>
    </w:p>
    <w:p w14:paraId="2443A4B8" w14:textId="77777777" w:rsidR="00BC51C4" w:rsidRDefault="00BC51C4" w:rsidP="00BC51C4">
      <w:pPr>
        <w:widowControl w:val="0"/>
        <w:tabs>
          <w:tab w:val="num" w:pos="-720"/>
        </w:tabs>
        <w:suppressAutoHyphens/>
        <w:overflowPunct w:val="0"/>
        <w:autoSpaceDE w:val="0"/>
        <w:spacing w:after="0" w:line="240" w:lineRule="auto"/>
        <w:ind w:hanging="142"/>
        <w:jc w:val="both"/>
        <w:textAlignment w:val="baseline"/>
        <w:rPr>
          <w:rFonts w:ascii="Times New Roman" w:eastAsia="Times New Roman" w:hAnsi="Times New Roman" w:cs="Times New Roman"/>
          <w:b/>
          <w:sz w:val="12"/>
          <w:szCs w:val="12"/>
          <w:lang w:eastAsia="ar-SA"/>
        </w:rPr>
      </w:pPr>
    </w:p>
    <w:p w14:paraId="5212E2EF" w14:textId="77777777" w:rsidR="00BC51C4" w:rsidRPr="007847FE" w:rsidRDefault="00BC51C4" w:rsidP="00BC51C4">
      <w:pPr>
        <w:widowControl w:val="0"/>
        <w:tabs>
          <w:tab w:val="num" w:pos="-720"/>
        </w:tabs>
        <w:suppressAutoHyphens/>
        <w:overflowPunct w:val="0"/>
        <w:autoSpaceDE w:val="0"/>
        <w:spacing w:after="0" w:line="240" w:lineRule="auto"/>
        <w:ind w:hanging="142"/>
        <w:jc w:val="both"/>
        <w:textAlignment w:val="baseline"/>
        <w:rPr>
          <w:rFonts w:ascii="Times New Roman" w:eastAsia="Times New Roman" w:hAnsi="Times New Roman" w:cs="Times New Roman"/>
          <w:b/>
          <w:sz w:val="12"/>
          <w:szCs w:val="12"/>
          <w:lang w:eastAsia="ar-SA"/>
        </w:rPr>
      </w:pPr>
    </w:p>
    <w:p w14:paraId="3998DE97" w14:textId="77777777" w:rsidR="00BC51C4" w:rsidRPr="007847FE" w:rsidRDefault="00BC51C4" w:rsidP="00BC51C4">
      <w:pPr>
        <w:widowControl w:val="0"/>
        <w:suppressAutoHyphens/>
        <w:overflowPunct w:val="0"/>
        <w:autoSpaceDE w:val="0"/>
        <w:spacing w:after="0" w:line="240" w:lineRule="auto"/>
        <w:ind w:left="360" w:hanging="360"/>
        <w:textAlignment w:val="baseline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b/>
          <w:sz w:val="24"/>
          <w:szCs w:val="24"/>
          <w:lang w:eastAsia="ar-SA"/>
        </w:rPr>
        <w:t>3. OŚWIADCZAMY, że :</w:t>
      </w:r>
    </w:p>
    <w:p w14:paraId="38A012AF" w14:textId="77777777" w:rsidR="00BC51C4" w:rsidRPr="007847FE" w:rsidRDefault="00BC51C4" w:rsidP="00BC51C4">
      <w:pPr>
        <w:widowControl w:val="0"/>
        <w:numPr>
          <w:ilvl w:val="0"/>
          <w:numId w:val="12"/>
        </w:numPr>
        <w:suppressAutoHyphens/>
        <w:overflowPunct w:val="0"/>
        <w:autoSpaceDE w:val="0"/>
        <w:spacing w:after="0" w:line="240" w:lineRule="auto"/>
        <w:ind w:left="426" w:hanging="426"/>
        <w:contextualSpacing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eastAsia="Calibri" w:hAnsi="Times New Roman" w:cs="Times New Roman"/>
          <w:sz w:val="24"/>
          <w:szCs w:val="24"/>
        </w:rPr>
        <w:t>przedmiot umowy objęty jest stawką podatku: VAT 23% lub (…%)*</w:t>
      </w:r>
    </w:p>
    <w:p w14:paraId="6FF99684" w14:textId="77777777" w:rsidR="00BC51C4" w:rsidRPr="007847FE" w:rsidRDefault="00BC51C4" w:rsidP="00BC51C4">
      <w:pPr>
        <w:widowControl w:val="0"/>
        <w:numPr>
          <w:ilvl w:val="0"/>
          <w:numId w:val="12"/>
        </w:numPr>
        <w:suppressAutoHyphens/>
        <w:overflowPunct w:val="0"/>
        <w:autoSpaceDE w:val="0"/>
        <w:spacing w:after="0" w:line="240" w:lineRule="auto"/>
        <w:ind w:left="426" w:hanging="426"/>
        <w:contextualSpacing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sz w:val="24"/>
          <w:szCs w:val="24"/>
          <w:lang w:eastAsia="ar-SA"/>
        </w:rPr>
        <w:t>zapoznaliśmy się z treścią SWZ i nie wnosimy do niej zastrzeżeń,</w:t>
      </w:r>
    </w:p>
    <w:p w14:paraId="55104914" w14:textId="77777777" w:rsidR="00BC51C4" w:rsidRPr="007847FE" w:rsidRDefault="00BC51C4" w:rsidP="00BC51C4">
      <w:pPr>
        <w:widowControl w:val="0"/>
        <w:numPr>
          <w:ilvl w:val="0"/>
          <w:numId w:val="11"/>
        </w:numPr>
        <w:suppressAutoHyphens/>
        <w:overflowPunct w:val="0"/>
        <w:autoSpaceDE w:val="0"/>
        <w:spacing w:after="0" w:line="240" w:lineRule="auto"/>
        <w:ind w:left="426" w:hanging="426"/>
        <w:contextualSpacing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sz w:val="24"/>
          <w:szCs w:val="24"/>
          <w:lang w:eastAsia="ar-SA"/>
        </w:rPr>
        <w:t xml:space="preserve">powierzymy wykonanie następującej części zamówienia podwykonawcom </w:t>
      </w:r>
      <w:r w:rsidRPr="007847FE">
        <w:rPr>
          <w:rFonts w:ascii="Times New Roman" w:hAnsi="Times New Roman" w:cs="Times New Roman"/>
          <w:i/>
          <w:sz w:val="24"/>
          <w:szCs w:val="24"/>
          <w:lang w:eastAsia="ar-SA"/>
        </w:rPr>
        <w:t>(jeżeli dotyczy należy wskazać części zamówienia i firmy podwykonawców, jeśli są znane):</w:t>
      </w:r>
    </w:p>
    <w:tbl>
      <w:tblPr>
        <w:tblStyle w:val="Tabela-Siatka"/>
        <w:tblW w:w="9094" w:type="dxa"/>
        <w:tblInd w:w="-34" w:type="dxa"/>
        <w:tblLook w:val="04A0" w:firstRow="1" w:lastRow="0" w:firstColumn="1" w:lastColumn="0" w:noHBand="0" w:noVBand="1"/>
      </w:tblPr>
      <w:tblGrid>
        <w:gridCol w:w="2937"/>
        <w:gridCol w:w="4896"/>
        <w:gridCol w:w="1261"/>
      </w:tblGrid>
      <w:tr w:rsidR="00BC51C4" w:rsidRPr="007847FE" w14:paraId="5984FBE8" w14:textId="77777777" w:rsidTr="00F90A8E">
        <w:trPr>
          <w:trHeight w:val="566"/>
        </w:trPr>
        <w:tc>
          <w:tcPr>
            <w:tcW w:w="2937" w:type="dxa"/>
            <w:vAlign w:val="center"/>
          </w:tcPr>
          <w:p w14:paraId="6CD0594F" w14:textId="77777777" w:rsidR="00BC51C4" w:rsidRPr="007847FE" w:rsidRDefault="00BC51C4" w:rsidP="00F90A8E">
            <w:pPr>
              <w:widowControl w:val="0"/>
              <w:suppressAutoHyphens/>
              <w:overflowPunct w:val="0"/>
              <w:autoSpaceDE w:val="0"/>
              <w:ind w:left="284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1"/>
                <w:sz w:val="24"/>
                <w:szCs w:val="24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i/>
                <w:iCs/>
                <w:kern w:val="1"/>
                <w:sz w:val="24"/>
                <w:szCs w:val="24"/>
                <w:lang w:eastAsia="zh-CN"/>
              </w:rPr>
              <w:t>Firma (nazwa) podwykonawcy</w:t>
            </w:r>
          </w:p>
        </w:tc>
        <w:tc>
          <w:tcPr>
            <w:tcW w:w="4896" w:type="dxa"/>
            <w:vAlign w:val="center"/>
          </w:tcPr>
          <w:p w14:paraId="0FFF0BC3" w14:textId="77777777" w:rsidR="00BC51C4" w:rsidRPr="007847FE" w:rsidRDefault="00BC51C4" w:rsidP="00F90A8E">
            <w:pPr>
              <w:widowControl w:val="0"/>
              <w:suppressAutoHyphens/>
              <w:overflowPunct w:val="0"/>
              <w:autoSpaceDE w:val="0"/>
              <w:ind w:left="284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1"/>
                <w:sz w:val="24"/>
                <w:szCs w:val="24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i/>
                <w:iCs/>
                <w:kern w:val="1"/>
                <w:sz w:val="24"/>
                <w:szCs w:val="24"/>
                <w:lang w:eastAsia="zh-CN"/>
              </w:rPr>
              <w:t>Część (zakres) zamówienia</w:t>
            </w:r>
          </w:p>
        </w:tc>
        <w:tc>
          <w:tcPr>
            <w:tcW w:w="1261" w:type="dxa"/>
          </w:tcPr>
          <w:p w14:paraId="4672E638" w14:textId="77777777" w:rsidR="00BC51C4" w:rsidRPr="007847FE" w:rsidRDefault="00BC51C4" w:rsidP="00F90A8E">
            <w:pPr>
              <w:widowControl w:val="0"/>
              <w:suppressAutoHyphens/>
              <w:overflowPunct w:val="0"/>
              <w:autoSpaceDE w:val="0"/>
              <w:ind w:left="284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1"/>
                <w:sz w:val="24"/>
                <w:szCs w:val="24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i/>
                <w:iCs/>
                <w:kern w:val="1"/>
                <w:sz w:val="24"/>
                <w:szCs w:val="24"/>
                <w:lang w:eastAsia="zh-CN"/>
              </w:rPr>
              <w:t xml:space="preserve">Numer </w:t>
            </w:r>
          </w:p>
          <w:p w14:paraId="40F6DCE4" w14:textId="77777777" w:rsidR="00BC51C4" w:rsidRPr="007847FE" w:rsidRDefault="00BC51C4" w:rsidP="00F90A8E">
            <w:pPr>
              <w:widowControl w:val="0"/>
              <w:suppressAutoHyphens/>
              <w:overflowPunct w:val="0"/>
              <w:autoSpaceDE w:val="0"/>
              <w:ind w:left="284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1"/>
                <w:sz w:val="24"/>
                <w:szCs w:val="24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i/>
                <w:iCs/>
                <w:kern w:val="1"/>
                <w:sz w:val="24"/>
                <w:szCs w:val="24"/>
                <w:lang w:eastAsia="zh-CN"/>
              </w:rPr>
              <w:t>zadania</w:t>
            </w:r>
          </w:p>
        </w:tc>
      </w:tr>
      <w:tr w:rsidR="00BC51C4" w:rsidRPr="007847FE" w14:paraId="07CFC8A8" w14:textId="77777777" w:rsidTr="00F90A8E">
        <w:trPr>
          <w:trHeight w:val="313"/>
        </w:trPr>
        <w:tc>
          <w:tcPr>
            <w:tcW w:w="2937" w:type="dxa"/>
          </w:tcPr>
          <w:p w14:paraId="5DC0CE64" w14:textId="77777777" w:rsidR="00BC51C4" w:rsidRPr="007847FE" w:rsidRDefault="00BC51C4" w:rsidP="00F90A8E">
            <w:pPr>
              <w:widowControl w:val="0"/>
              <w:suppressAutoHyphens/>
              <w:overflowPunct w:val="0"/>
              <w:autoSpaceDE w:val="0"/>
              <w:ind w:left="284"/>
              <w:textAlignment w:val="baseline"/>
              <w:rPr>
                <w:rFonts w:ascii="Times New Roman" w:eastAsia="Times New Roman" w:hAnsi="Times New Roman" w:cs="Times New Roman"/>
                <w:iCs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4896" w:type="dxa"/>
          </w:tcPr>
          <w:p w14:paraId="48BACDBC" w14:textId="77777777" w:rsidR="00BC51C4" w:rsidRPr="007847FE" w:rsidRDefault="00BC51C4" w:rsidP="00F90A8E">
            <w:pPr>
              <w:widowControl w:val="0"/>
              <w:suppressAutoHyphens/>
              <w:overflowPunct w:val="0"/>
              <w:autoSpaceDE w:val="0"/>
              <w:ind w:left="284"/>
              <w:textAlignment w:val="baseline"/>
              <w:rPr>
                <w:rFonts w:ascii="Times New Roman" w:eastAsia="Times New Roman" w:hAnsi="Times New Roman" w:cs="Times New Roman"/>
                <w:iCs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261" w:type="dxa"/>
          </w:tcPr>
          <w:p w14:paraId="4173855B" w14:textId="77777777" w:rsidR="00BC51C4" w:rsidRPr="007847FE" w:rsidRDefault="00BC51C4" w:rsidP="00F90A8E">
            <w:pPr>
              <w:widowControl w:val="0"/>
              <w:suppressAutoHyphens/>
              <w:overflowPunct w:val="0"/>
              <w:autoSpaceDE w:val="0"/>
              <w:ind w:left="284"/>
              <w:textAlignment w:val="baseline"/>
              <w:rPr>
                <w:rFonts w:ascii="Times New Roman" w:eastAsia="Times New Roman" w:hAnsi="Times New Roman" w:cs="Times New Roman"/>
                <w:iCs/>
                <w:kern w:val="1"/>
                <w:sz w:val="24"/>
                <w:szCs w:val="24"/>
                <w:lang w:eastAsia="zh-CN"/>
              </w:rPr>
            </w:pPr>
          </w:p>
        </w:tc>
      </w:tr>
    </w:tbl>
    <w:p w14:paraId="49518B47" w14:textId="77777777" w:rsidR="00BC51C4" w:rsidRPr="007847FE" w:rsidRDefault="00BC51C4" w:rsidP="00BC51C4">
      <w:pPr>
        <w:widowControl w:val="0"/>
        <w:numPr>
          <w:ilvl w:val="0"/>
          <w:numId w:val="10"/>
        </w:numPr>
        <w:suppressAutoHyphens/>
        <w:overflowPunct w:val="0"/>
        <w:autoSpaceDE w:val="0"/>
        <w:spacing w:after="0" w:line="240" w:lineRule="auto"/>
        <w:ind w:left="426"/>
        <w:contextualSpacing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sz w:val="24"/>
          <w:szCs w:val="24"/>
          <w:lang w:eastAsia="ar-SA"/>
        </w:rPr>
        <w:t>w</w:t>
      </w:r>
      <w:r w:rsidRPr="007847FE">
        <w:rPr>
          <w:rFonts w:ascii="Times New Roman" w:hAnsi="Times New Roman" w:cs="Times New Roman"/>
          <w:iCs/>
          <w:sz w:val="24"/>
          <w:szCs w:val="24"/>
          <w:lang w:eastAsia="ar-SA"/>
        </w:rPr>
        <w:t xml:space="preserve"> przypadku zatrudnienia podwykonawców odpowiadamy za ich pracę jak za własną;</w:t>
      </w:r>
    </w:p>
    <w:p w14:paraId="5859101D" w14:textId="77777777" w:rsidR="00BC51C4" w:rsidRPr="007847FE" w:rsidRDefault="00BC51C4" w:rsidP="00BC51C4">
      <w:pPr>
        <w:widowControl w:val="0"/>
        <w:numPr>
          <w:ilvl w:val="0"/>
          <w:numId w:val="10"/>
        </w:numPr>
        <w:tabs>
          <w:tab w:val="left" w:pos="-180"/>
        </w:tabs>
        <w:suppressAutoHyphens/>
        <w:overflowPunct w:val="0"/>
        <w:autoSpaceDE w:val="0"/>
        <w:spacing w:after="0" w:line="240" w:lineRule="auto"/>
        <w:ind w:left="426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847FE">
        <w:rPr>
          <w:rFonts w:ascii="Times New Roman" w:eastAsia="Calibri" w:hAnsi="Times New Roman" w:cs="Times New Roman"/>
          <w:sz w:val="24"/>
          <w:szCs w:val="24"/>
        </w:rPr>
        <w:t>zaoferowane ceny dla wszystkich składników cenotwórczych podane w ofercie obejmują wszystkie koszty i składniki związane z wykonaniem przedmiotu zamówienia;</w:t>
      </w:r>
    </w:p>
    <w:p w14:paraId="6BCC02E5" w14:textId="77777777" w:rsidR="00BC51C4" w:rsidRPr="007847FE" w:rsidRDefault="00BC51C4" w:rsidP="00BC51C4">
      <w:pPr>
        <w:widowControl w:val="0"/>
        <w:numPr>
          <w:ilvl w:val="0"/>
          <w:numId w:val="10"/>
        </w:numPr>
        <w:tabs>
          <w:tab w:val="left" w:pos="-180"/>
        </w:tabs>
        <w:suppressAutoHyphens/>
        <w:overflowPunct w:val="0"/>
        <w:autoSpaceDE w:val="0"/>
        <w:spacing w:after="0" w:line="240" w:lineRule="auto"/>
        <w:ind w:left="426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847FE">
        <w:rPr>
          <w:rFonts w:ascii="Times New Roman" w:eastAsia="Calibri" w:hAnsi="Times New Roman" w:cs="Times New Roman"/>
          <w:sz w:val="24"/>
          <w:szCs w:val="24"/>
        </w:rPr>
        <w:t>akceptujemy 30 – dniowy termin płatności faktury;</w:t>
      </w:r>
    </w:p>
    <w:p w14:paraId="0C980DA5" w14:textId="77777777" w:rsidR="00BC51C4" w:rsidRPr="007847FE" w:rsidRDefault="00BC51C4" w:rsidP="00BC51C4">
      <w:pPr>
        <w:widowControl w:val="0"/>
        <w:numPr>
          <w:ilvl w:val="0"/>
          <w:numId w:val="10"/>
        </w:numPr>
        <w:tabs>
          <w:tab w:val="left" w:pos="-180"/>
        </w:tabs>
        <w:suppressAutoHyphens/>
        <w:overflowPunct w:val="0"/>
        <w:autoSpaceDE w:val="0"/>
        <w:spacing w:after="0" w:line="240" w:lineRule="auto"/>
        <w:ind w:left="426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847FE">
        <w:rPr>
          <w:rFonts w:ascii="Times New Roman" w:eastAsia="Calibri" w:hAnsi="Times New Roman" w:cs="Times New Roman"/>
          <w:sz w:val="24"/>
          <w:szCs w:val="24"/>
        </w:rPr>
        <w:t>akceptujemy warunki gwarancji określone w SWZ;</w:t>
      </w:r>
    </w:p>
    <w:p w14:paraId="40502F8F" w14:textId="77777777" w:rsidR="00BC51C4" w:rsidRPr="007847FE" w:rsidRDefault="00BC51C4" w:rsidP="00BC51C4">
      <w:pPr>
        <w:widowControl w:val="0"/>
        <w:numPr>
          <w:ilvl w:val="0"/>
          <w:numId w:val="10"/>
        </w:numPr>
        <w:tabs>
          <w:tab w:val="left" w:pos="-180"/>
        </w:tabs>
        <w:suppressAutoHyphens/>
        <w:overflowPunct w:val="0"/>
        <w:autoSpaceDE w:val="0"/>
        <w:spacing w:after="0" w:line="240" w:lineRule="auto"/>
        <w:ind w:left="426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847FE">
        <w:rPr>
          <w:rFonts w:ascii="Times New Roman" w:eastAsia="Calibri" w:hAnsi="Times New Roman" w:cs="Times New Roman"/>
          <w:sz w:val="24"/>
          <w:szCs w:val="24"/>
        </w:rPr>
        <w:t>akceptujemy termin realizacji określony w SWZ;</w:t>
      </w:r>
    </w:p>
    <w:p w14:paraId="5F3D58C3" w14:textId="77777777" w:rsidR="00BC51C4" w:rsidRPr="007847FE" w:rsidRDefault="00BC51C4" w:rsidP="00BC51C4">
      <w:pPr>
        <w:widowControl w:val="0"/>
        <w:numPr>
          <w:ilvl w:val="0"/>
          <w:numId w:val="10"/>
        </w:numPr>
        <w:tabs>
          <w:tab w:val="left" w:pos="-180"/>
        </w:tabs>
        <w:suppressAutoHyphens/>
        <w:overflowPunct w:val="0"/>
        <w:autoSpaceDE w:val="0"/>
        <w:spacing w:before="60" w:after="0"/>
        <w:ind w:left="426"/>
        <w:contextualSpacing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847FE">
        <w:rPr>
          <w:rFonts w:ascii="Times New Roman" w:hAnsi="Times New Roman" w:cs="Times New Roman"/>
          <w:iCs/>
          <w:sz w:val="24"/>
          <w:szCs w:val="24"/>
          <w:lang w:eastAsia="ar-SA"/>
        </w:rPr>
        <w:t>zapoznaliśmy się treścią rozdziału XVIII SWZ tj. klauzulą informacyjną;</w:t>
      </w:r>
    </w:p>
    <w:p w14:paraId="4F832C8C" w14:textId="77777777" w:rsidR="00BC51C4" w:rsidRPr="007847FE" w:rsidRDefault="00BC51C4" w:rsidP="00BC51C4">
      <w:pPr>
        <w:widowControl w:val="0"/>
        <w:numPr>
          <w:ilvl w:val="0"/>
          <w:numId w:val="13"/>
        </w:numPr>
        <w:tabs>
          <w:tab w:val="clear" w:pos="720"/>
        </w:tabs>
        <w:suppressAutoHyphens/>
        <w:overflowPunct w:val="0"/>
        <w:autoSpaceDE w:val="0"/>
        <w:spacing w:after="0" w:line="240" w:lineRule="auto"/>
        <w:ind w:left="426" w:hanging="284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sz w:val="24"/>
          <w:szCs w:val="24"/>
        </w:rPr>
        <w:t>wypełniłem/liśmy obowiązki informacyjne przewidziane w art. 13 lub art. 14 RODO** wobec osób fizycznych, od których dane osobowe bezpośrednio lub pośrednio pozyskałem w celu ubiegania się o udzielenie zamówienia publicznego w niniejszym postępowaniu.***</w:t>
      </w:r>
    </w:p>
    <w:p w14:paraId="7650CC6D" w14:textId="77777777" w:rsidR="00BC51C4" w:rsidRPr="002C286B" w:rsidRDefault="00BC51C4" w:rsidP="00BC51C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b/>
          <w:sz w:val="12"/>
          <w:szCs w:val="12"/>
          <w:lang w:eastAsia="ar-SA"/>
        </w:rPr>
      </w:pPr>
    </w:p>
    <w:p w14:paraId="14BF5C13" w14:textId="77777777" w:rsidR="00BC51C4" w:rsidRPr="007847FE" w:rsidRDefault="00BC51C4" w:rsidP="00BC51C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4. AKCEPTUJEMY PROJEKTOWANE POSTANOWIENIA UMOWY </w:t>
      </w:r>
      <w:r w:rsidRPr="007847FE">
        <w:rPr>
          <w:rFonts w:ascii="Times New Roman" w:hAnsi="Times New Roman" w:cs="Times New Roman"/>
          <w:i/>
          <w:sz w:val="24"/>
          <w:szCs w:val="24"/>
          <w:lang w:eastAsia="ar-SA"/>
        </w:rPr>
        <w:t>(stanowiące załącznik do SWZ)</w:t>
      </w:r>
      <w:r w:rsidRPr="007847FE">
        <w:rPr>
          <w:rFonts w:ascii="Times New Roman" w:hAnsi="Times New Roman" w:cs="Times New Roman"/>
          <w:sz w:val="24"/>
          <w:szCs w:val="24"/>
          <w:lang w:eastAsia="ar-SA"/>
        </w:rPr>
        <w:t xml:space="preserve"> i w przypadku wyboru naszej oferty zobowiązujemy się w do zawarcia umowy na warunkach określonych w tych postanowieniach, w terminie i miejscu wyznaczonym przez zamawiającego.</w:t>
      </w:r>
    </w:p>
    <w:p w14:paraId="0C3BFCBA" w14:textId="77777777" w:rsidR="00BC51C4" w:rsidRDefault="00BC51C4" w:rsidP="00BC51C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16"/>
          <w:szCs w:val="16"/>
          <w:lang w:eastAsia="ar-SA"/>
        </w:rPr>
      </w:pPr>
    </w:p>
    <w:p w14:paraId="4B72F571" w14:textId="77777777" w:rsidR="00687C2C" w:rsidRDefault="00687C2C" w:rsidP="00BC51C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16"/>
          <w:szCs w:val="16"/>
          <w:lang w:eastAsia="ar-SA"/>
        </w:rPr>
      </w:pPr>
    </w:p>
    <w:p w14:paraId="47EDE056" w14:textId="77777777" w:rsidR="00687C2C" w:rsidRDefault="00687C2C" w:rsidP="00BC51C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16"/>
          <w:szCs w:val="16"/>
          <w:lang w:eastAsia="ar-SA"/>
        </w:rPr>
      </w:pPr>
    </w:p>
    <w:p w14:paraId="7DBC1EE0" w14:textId="77777777" w:rsidR="00687C2C" w:rsidRDefault="00687C2C" w:rsidP="00BC51C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16"/>
          <w:szCs w:val="16"/>
          <w:lang w:eastAsia="ar-SA"/>
        </w:rPr>
      </w:pPr>
    </w:p>
    <w:p w14:paraId="6050A73D" w14:textId="77777777" w:rsidR="00687C2C" w:rsidRDefault="00687C2C" w:rsidP="00BC51C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16"/>
          <w:szCs w:val="16"/>
          <w:lang w:eastAsia="ar-SA"/>
        </w:rPr>
      </w:pPr>
    </w:p>
    <w:p w14:paraId="7CF12D6A" w14:textId="77777777" w:rsidR="00687C2C" w:rsidRDefault="00687C2C" w:rsidP="00BC51C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16"/>
          <w:szCs w:val="16"/>
          <w:lang w:eastAsia="ar-SA"/>
        </w:rPr>
      </w:pPr>
    </w:p>
    <w:p w14:paraId="772C7948" w14:textId="77777777" w:rsidR="00687C2C" w:rsidRDefault="00687C2C" w:rsidP="00BC51C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16"/>
          <w:szCs w:val="16"/>
          <w:lang w:eastAsia="ar-SA"/>
        </w:rPr>
      </w:pPr>
    </w:p>
    <w:p w14:paraId="253DC950" w14:textId="77777777" w:rsidR="00687C2C" w:rsidRDefault="00687C2C" w:rsidP="00BC51C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16"/>
          <w:szCs w:val="16"/>
          <w:lang w:eastAsia="ar-SA"/>
        </w:rPr>
      </w:pPr>
    </w:p>
    <w:p w14:paraId="6FD6670A" w14:textId="77777777" w:rsidR="00687C2C" w:rsidRDefault="00687C2C" w:rsidP="00BC51C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16"/>
          <w:szCs w:val="16"/>
          <w:lang w:eastAsia="ar-SA"/>
        </w:rPr>
      </w:pPr>
    </w:p>
    <w:p w14:paraId="0939BF15" w14:textId="77777777" w:rsidR="00687C2C" w:rsidRDefault="00687C2C" w:rsidP="00BC51C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16"/>
          <w:szCs w:val="16"/>
          <w:lang w:eastAsia="ar-SA"/>
        </w:rPr>
      </w:pPr>
    </w:p>
    <w:p w14:paraId="29CD5BB8" w14:textId="77777777" w:rsidR="00687C2C" w:rsidRDefault="00687C2C" w:rsidP="00BC51C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16"/>
          <w:szCs w:val="16"/>
          <w:lang w:eastAsia="ar-SA"/>
        </w:rPr>
      </w:pPr>
    </w:p>
    <w:p w14:paraId="4750538A" w14:textId="77777777" w:rsidR="00687C2C" w:rsidRDefault="00687C2C" w:rsidP="00BC51C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16"/>
          <w:szCs w:val="16"/>
          <w:lang w:eastAsia="ar-SA"/>
        </w:rPr>
      </w:pPr>
    </w:p>
    <w:p w14:paraId="26529432" w14:textId="77777777" w:rsidR="00687C2C" w:rsidRDefault="00687C2C" w:rsidP="00BC51C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16"/>
          <w:szCs w:val="16"/>
          <w:lang w:eastAsia="ar-SA"/>
        </w:rPr>
      </w:pPr>
    </w:p>
    <w:p w14:paraId="6C961255" w14:textId="77777777" w:rsidR="00687C2C" w:rsidRDefault="00687C2C" w:rsidP="00BC51C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16"/>
          <w:szCs w:val="16"/>
          <w:lang w:eastAsia="ar-SA"/>
        </w:rPr>
      </w:pPr>
    </w:p>
    <w:p w14:paraId="3D65671B" w14:textId="77777777" w:rsidR="00687C2C" w:rsidRDefault="00687C2C" w:rsidP="00BC51C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16"/>
          <w:szCs w:val="16"/>
          <w:lang w:eastAsia="ar-SA"/>
        </w:rPr>
      </w:pPr>
    </w:p>
    <w:p w14:paraId="5B157750" w14:textId="77777777" w:rsidR="00687C2C" w:rsidRDefault="00687C2C" w:rsidP="00BC51C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16"/>
          <w:szCs w:val="16"/>
          <w:lang w:eastAsia="ar-SA"/>
        </w:rPr>
      </w:pPr>
    </w:p>
    <w:p w14:paraId="4CCAAD42" w14:textId="77777777" w:rsidR="00687C2C" w:rsidRDefault="00687C2C" w:rsidP="00BC51C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16"/>
          <w:szCs w:val="16"/>
          <w:lang w:eastAsia="ar-SA"/>
        </w:rPr>
      </w:pPr>
    </w:p>
    <w:p w14:paraId="5074B753" w14:textId="77777777" w:rsidR="00687C2C" w:rsidRDefault="00687C2C" w:rsidP="00BC51C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16"/>
          <w:szCs w:val="16"/>
          <w:lang w:eastAsia="ar-SA"/>
        </w:rPr>
      </w:pPr>
    </w:p>
    <w:p w14:paraId="142AD39F" w14:textId="77777777" w:rsidR="00687C2C" w:rsidRDefault="00687C2C" w:rsidP="00BC51C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16"/>
          <w:szCs w:val="16"/>
          <w:lang w:eastAsia="ar-SA"/>
        </w:rPr>
      </w:pPr>
    </w:p>
    <w:p w14:paraId="441C2836" w14:textId="77777777" w:rsidR="00687C2C" w:rsidRDefault="00687C2C" w:rsidP="00BC51C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16"/>
          <w:szCs w:val="16"/>
          <w:lang w:eastAsia="ar-SA"/>
        </w:rPr>
      </w:pPr>
    </w:p>
    <w:p w14:paraId="29069079" w14:textId="77777777" w:rsidR="00687C2C" w:rsidRDefault="00687C2C" w:rsidP="00BC51C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16"/>
          <w:szCs w:val="16"/>
          <w:lang w:eastAsia="ar-SA"/>
        </w:rPr>
      </w:pPr>
    </w:p>
    <w:p w14:paraId="07C1E0DD" w14:textId="77777777" w:rsidR="00687C2C" w:rsidRDefault="00687C2C" w:rsidP="00BC51C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16"/>
          <w:szCs w:val="16"/>
          <w:lang w:eastAsia="ar-SA"/>
        </w:rPr>
      </w:pPr>
    </w:p>
    <w:p w14:paraId="1EDE7500" w14:textId="77777777" w:rsidR="00687C2C" w:rsidRDefault="00687C2C" w:rsidP="00BC51C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16"/>
          <w:szCs w:val="16"/>
          <w:lang w:eastAsia="ar-SA"/>
        </w:rPr>
      </w:pPr>
    </w:p>
    <w:p w14:paraId="181C1E2E" w14:textId="77777777" w:rsidR="00687C2C" w:rsidRDefault="00687C2C" w:rsidP="00BC51C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16"/>
          <w:szCs w:val="16"/>
          <w:lang w:eastAsia="ar-SA"/>
        </w:rPr>
      </w:pPr>
    </w:p>
    <w:p w14:paraId="6F37A3DC" w14:textId="77777777" w:rsidR="00687C2C" w:rsidRDefault="00687C2C" w:rsidP="00BC51C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16"/>
          <w:szCs w:val="16"/>
          <w:lang w:eastAsia="ar-SA"/>
        </w:rPr>
      </w:pPr>
    </w:p>
    <w:p w14:paraId="50E56D02" w14:textId="77777777" w:rsidR="00687C2C" w:rsidRDefault="00687C2C" w:rsidP="00BC51C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16"/>
          <w:szCs w:val="16"/>
          <w:lang w:eastAsia="ar-SA"/>
        </w:rPr>
      </w:pPr>
    </w:p>
    <w:p w14:paraId="1D53B664" w14:textId="77777777" w:rsidR="00687C2C" w:rsidRDefault="00687C2C" w:rsidP="00BC51C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16"/>
          <w:szCs w:val="16"/>
          <w:lang w:eastAsia="ar-SA"/>
        </w:rPr>
      </w:pPr>
    </w:p>
    <w:p w14:paraId="2FC4B891" w14:textId="77777777" w:rsidR="00687C2C" w:rsidRDefault="00687C2C" w:rsidP="00BC51C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16"/>
          <w:szCs w:val="16"/>
          <w:lang w:eastAsia="ar-SA"/>
        </w:rPr>
      </w:pPr>
    </w:p>
    <w:p w14:paraId="1D793B30" w14:textId="77777777" w:rsidR="00687C2C" w:rsidRDefault="00687C2C" w:rsidP="00BC51C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16"/>
          <w:szCs w:val="16"/>
          <w:lang w:eastAsia="ar-SA"/>
        </w:rPr>
      </w:pPr>
    </w:p>
    <w:p w14:paraId="127E0176" w14:textId="77777777" w:rsidR="00687C2C" w:rsidRDefault="00687C2C" w:rsidP="00BC51C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16"/>
          <w:szCs w:val="16"/>
          <w:lang w:eastAsia="ar-SA"/>
        </w:rPr>
      </w:pPr>
    </w:p>
    <w:p w14:paraId="45B11E3B" w14:textId="77777777" w:rsidR="00687C2C" w:rsidRPr="0008483A" w:rsidRDefault="00687C2C" w:rsidP="00BC51C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16"/>
          <w:szCs w:val="16"/>
          <w:lang w:eastAsia="ar-SA"/>
        </w:rPr>
      </w:pPr>
    </w:p>
    <w:p w14:paraId="745B2B68" w14:textId="77777777" w:rsidR="00BC51C4" w:rsidRPr="0008483A" w:rsidRDefault="00BC51C4" w:rsidP="00BC51C4">
      <w:pPr>
        <w:widowControl w:val="0"/>
        <w:suppressAutoHyphens/>
        <w:overflowPunct w:val="0"/>
        <w:autoSpaceDE w:val="0"/>
        <w:spacing w:after="0" w:line="240" w:lineRule="auto"/>
        <w:ind w:left="142" w:hanging="284"/>
        <w:textAlignment w:val="baseline"/>
        <w:rPr>
          <w:rFonts w:eastAsia="Calibri"/>
          <w:i/>
          <w:iCs/>
          <w:sz w:val="16"/>
          <w:szCs w:val="16"/>
        </w:rPr>
      </w:pPr>
      <w:r w:rsidRPr="0008483A">
        <w:rPr>
          <w:rFonts w:eastAsia="Calibri"/>
          <w:i/>
          <w:sz w:val="16"/>
          <w:szCs w:val="16"/>
        </w:rPr>
        <w:t xml:space="preserve">*  </w:t>
      </w:r>
      <w:r w:rsidRPr="0008483A">
        <w:rPr>
          <w:rFonts w:eastAsia="Calibri"/>
          <w:i/>
          <w:iCs/>
          <w:sz w:val="16"/>
          <w:szCs w:val="16"/>
        </w:rPr>
        <w:t>W przypadku gdy Wykonawca uprawniony jest do stosowania innej stawki podatku VAT należy przekreślić wpisaną 23% stawkę podatku VAT, a w wykropkowane miejsce wpisać właściwą stawkę podatku VAT i uzasadnić w załączniku do oferty zastosowanie innej niż podstawowa stawki podatku VAT.</w:t>
      </w:r>
    </w:p>
    <w:p w14:paraId="689D2BB1" w14:textId="77777777" w:rsidR="00BC51C4" w:rsidRPr="0008483A" w:rsidRDefault="00BC51C4" w:rsidP="00BC51C4">
      <w:pPr>
        <w:widowControl w:val="0"/>
        <w:suppressAutoHyphens/>
        <w:overflowPunct w:val="0"/>
        <w:autoSpaceDE w:val="0"/>
        <w:spacing w:after="0" w:line="240" w:lineRule="auto"/>
        <w:ind w:left="142" w:hanging="284"/>
        <w:textAlignment w:val="baseline"/>
        <w:rPr>
          <w:rFonts w:eastAsia="Calibri"/>
          <w:i/>
          <w:iCs/>
          <w:sz w:val="16"/>
          <w:szCs w:val="16"/>
        </w:rPr>
      </w:pPr>
      <w:r w:rsidRPr="0008483A">
        <w:rPr>
          <w:rFonts w:eastAsia="Calibri"/>
          <w:i/>
          <w:sz w:val="16"/>
          <w:szCs w:val="16"/>
        </w:rPr>
        <w:t xml:space="preserve">** </w:t>
      </w:r>
      <w:r w:rsidRPr="0008483A">
        <w:rPr>
          <w:rFonts w:eastAsia="Calibri"/>
          <w:i/>
          <w:iCs/>
          <w:sz w:val="16"/>
          <w:szCs w:val="16"/>
        </w:rPr>
        <w:t xml:space="preserve"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70A20954" w14:textId="77777777" w:rsidR="00BC51C4" w:rsidRPr="0008483A" w:rsidRDefault="00BC51C4" w:rsidP="00BC51C4">
      <w:pPr>
        <w:widowControl w:val="0"/>
        <w:suppressAutoHyphens/>
        <w:overflowPunct w:val="0"/>
        <w:autoSpaceDE w:val="0"/>
        <w:spacing w:after="0" w:line="240" w:lineRule="auto"/>
        <w:ind w:left="142" w:hanging="284"/>
        <w:textAlignment w:val="baseline"/>
        <w:rPr>
          <w:rFonts w:ascii="Times New Roman" w:eastAsia="Times New Roman" w:hAnsi="Times New Roman" w:cs="Times New Roman"/>
          <w:b/>
          <w:kern w:val="1"/>
          <w:sz w:val="16"/>
          <w:szCs w:val="16"/>
          <w:lang w:eastAsia="zh-CN"/>
        </w:rPr>
      </w:pPr>
      <w:r w:rsidRPr="0008483A">
        <w:rPr>
          <w:rFonts w:eastAsia="Calibri"/>
          <w:i/>
          <w:sz w:val="16"/>
          <w:szCs w:val="16"/>
        </w:rPr>
        <w:t>***</w:t>
      </w:r>
      <w:r w:rsidRPr="0008483A">
        <w:rPr>
          <w:rFonts w:eastAsia="Calibri"/>
          <w:i/>
          <w:iCs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</w:r>
    </w:p>
    <w:p w14:paraId="724D4828" w14:textId="77777777" w:rsidR="00BC51C4" w:rsidRDefault="00BC51C4" w:rsidP="00BC51C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7847FE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lastRenderedPageBreak/>
        <w:t>2. Oferujemy  wykonanie zamówienia zgodnie z  wymogami zawartymi w specyfikacji warunków zamówienia</w:t>
      </w:r>
      <w:r w:rsidRPr="007847FE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:</w:t>
      </w:r>
    </w:p>
    <w:p w14:paraId="19D612A8" w14:textId="351D55C0" w:rsidR="00BC51C4" w:rsidRPr="007847FE" w:rsidRDefault="00BC51C4" w:rsidP="00BC51C4">
      <w:pPr>
        <w:spacing w:after="0" w:line="240" w:lineRule="auto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  <w:r w:rsidRPr="009C5F1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 xml:space="preserve">Zadanie nr 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>5</w:t>
      </w:r>
      <w:r w:rsidRPr="009C5F1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 xml:space="preserve"> Sprzęt peryferyjny;</w:t>
      </w:r>
      <w:r w:rsidRPr="007847FE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 xml:space="preserve"> </w:t>
      </w:r>
    </w:p>
    <w:p w14:paraId="44966EB4" w14:textId="77777777" w:rsidR="00BC51C4" w:rsidRPr="007847FE" w:rsidRDefault="00BC51C4" w:rsidP="00BC51C4">
      <w:pPr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7847FE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CPV: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30232000-4</w:t>
      </w:r>
    </w:p>
    <w:tbl>
      <w:tblPr>
        <w:tblW w:w="10065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1701"/>
        <w:gridCol w:w="1701"/>
        <w:gridCol w:w="567"/>
        <w:gridCol w:w="1417"/>
        <w:gridCol w:w="1276"/>
        <w:gridCol w:w="1418"/>
      </w:tblGrid>
      <w:tr w:rsidR="00BC51C4" w:rsidRPr="007847FE" w14:paraId="7FF80EFE" w14:textId="77777777" w:rsidTr="00F90A8E">
        <w:trPr>
          <w:trHeight w:val="764"/>
          <w:tblHeader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5A21C7A8" w14:textId="77777777" w:rsidR="00BC51C4" w:rsidRPr="007847FE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Nazwa produktu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5CF550D2" w14:textId="77777777" w:rsidR="00BC51C4" w:rsidRPr="007847FE" w:rsidRDefault="00BC51C4" w:rsidP="00F90A8E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Nazwa</w:t>
            </w:r>
          </w:p>
          <w:p w14:paraId="4A2A6B7E" w14:textId="77777777" w:rsidR="00BC51C4" w:rsidRPr="007847FE" w:rsidRDefault="00BC51C4" w:rsidP="00F90A8E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Producenta, typ, model,</w:t>
            </w:r>
          </w:p>
          <w:p w14:paraId="586AAD7E" w14:textId="77777777" w:rsidR="00BC51C4" w:rsidRPr="007847FE" w:rsidRDefault="00BC51C4" w:rsidP="00F90A8E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 xml:space="preserve">oferowanego sprzętu </w:t>
            </w:r>
          </w:p>
          <w:p w14:paraId="0F8EAA1F" w14:textId="77777777" w:rsidR="00BC51C4" w:rsidRPr="00BE2A5F" w:rsidRDefault="00BC51C4" w:rsidP="00F90A8E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12"/>
                <w:szCs w:val="12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6F211797" w14:textId="77777777" w:rsidR="00BC51C4" w:rsidRPr="007847FE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u w:val="single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u w:val="single"/>
                <w:lang w:eastAsia="zh-CN"/>
              </w:rPr>
              <w:t>Kryterium nr II</w:t>
            </w:r>
          </w:p>
          <w:p w14:paraId="6392DBC3" w14:textId="77777777" w:rsidR="00BC51C4" w:rsidRPr="007847FE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zh-CN"/>
              </w:rPr>
              <w:t>Zużycie energii elektrycznej w cyklu praca w opcji drukowania</w:t>
            </w:r>
            <w:r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zh-CN"/>
              </w:rPr>
              <w:t xml:space="preserve"> </w:t>
            </w:r>
            <w:r w:rsidRPr="007847FE"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zh-CN"/>
              </w:rPr>
              <w:t xml:space="preserve">(pobór mocy urządzenia </w:t>
            </w:r>
          </w:p>
          <w:p w14:paraId="1405B4DD" w14:textId="77777777" w:rsidR="00BC51C4" w:rsidRPr="007847FE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zh-CN"/>
              </w:rPr>
              <w:t>w Wat) Waga – 7%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39F840C7" w14:textId="77777777" w:rsidR="00BC51C4" w:rsidRPr="007847FE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J.m.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03D9D881" w14:textId="77777777" w:rsidR="00BC51C4" w:rsidRPr="007847FE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 xml:space="preserve">Ilość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575387E8" w14:textId="77777777" w:rsidR="00BC51C4" w:rsidRPr="007847FE" w:rsidRDefault="00BC51C4" w:rsidP="00F90A8E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Cena     jednostkowa</w:t>
            </w:r>
          </w:p>
          <w:p w14:paraId="3A91AE37" w14:textId="77777777" w:rsidR="00BC51C4" w:rsidRPr="007847FE" w:rsidRDefault="00BC51C4" w:rsidP="00F90A8E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brutto w PLN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01D55325" w14:textId="77777777" w:rsidR="00BC51C4" w:rsidRPr="007847FE" w:rsidRDefault="00BC51C4" w:rsidP="00F90A8E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Wartość</w:t>
            </w:r>
            <w:r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 xml:space="preserve"> ogółem</w:t>
            </w: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 xml:space="preserve"> brutto w PLN</w:t>
            </w:r>
          </w:p>
          <w:p w14:paraId="6FE359C7" w14:textId="77777777" w:rsidR="00BC51C4" w:rsidRPr="007847FE" w:rsidRDefault="00BC51C4" w:rsidP="00F90A8E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 xml:space="preserve">(kolumna </w:t>
            </w:r>
            <w:r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5</w:t>
            </w: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x</w:t>
            </w:r>
            <w:r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6</w:t>
            </w: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)</w:t>
            </w:r>
          </w:p>
        </w:tc>
      </w:tr>
      <w:tr w:rsidR="00BC51C4" w:rsidRPr="007847FE" w14:paraId="11DD0807" w14:textId="77777777" w:rsidTr="00F90A8E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64262C" w14:textId="77777777" w:rsidR="00BC51C4" w:rsidRPr="007847FE" w:rsidRDefault="00BC51C4" w:rsidP="00F90A8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196896" w14:textId="77777777" w:rsidR="00BC51C4" w:rsidRPr="007847FE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E0CF9" w14:textId="77777777" w:rsidR="00BC51C4" w:rsidRPr="007847FE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D4750F" w14:textId="77777777" w:rsidR="00BC51C4" w:rsidRPr="007847FE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9BC107" w14:textId="77777777" w:rsidR="00BC51C4" w:rsidRPr="007847FE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48F7B1" w14:textId="77777777" w:rsidR="00BC51C4" w:rsidRPr="007847FE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532C74" w14:textId="77777777" w:rsidR="00BC51C4" w:rsidRPr="007847FE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7</w:t>
            </w:r>
          </w:p>
        </w:tc>
      </w:tr>
      <w:tr w:rsidR="00BC51C4" w:rsidRPr="007847FE" w14:paraId="1E484D7A" w14:textId="77777777" w:rsidTr="00F90A8E">
        <w:trPr>
          <w:trHeight w:val="930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14:paraId="6789BCA0" w14:textId="77777777" w:rsidR="00BC51C4" w:rsidRPr="00E32185" w:rsidRDefault="00BC51C4" w:rsidP="00F90A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5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E3218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Urz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ą</w:t>
            </w:r>
            <w:r w:rsidRPr="00E3218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dzenie</w:t>
            </w:r>
            <w:proofErr w:type="spellEnd"/>
            <w:r w:rsidRPr="00E3218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218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wielofunkcyjne</w:t>
            </w:r>
            <w:proofErr w:type="spellEnd"/>
            <w:r w:rsidRPr="00E3218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  <w:p w14:paraId="2A16244B" w14:textId="77777777" w:rsidR="00BC51C4" w:rsidRPr="00E32185" w:rsidRDefault="00BC51C4" w:rsidP="00F90A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5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E7B18F4" w14:textId="77777777" w:rsidR="00BC51C4" w:rsidRPr="007809B2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lang w:val="en-US" w:eastAsia="zh-CN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791BF6" w14:textId="77777777" w:rsidR="00BC51C4" w:rsidRPr="007847FE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32859C" w14:textId="77777777" w:rsidR="00BC51C4" w:rsidRPr="007847FE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  <w:p w14:paraId="653C71F5" w14:textId="77777777" w:rsidR="00BC51C4" w:rsidRPr="007847FE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  <w:p w14:paraId="5AECBE5C" w14:textId="77777777" w:rsidR="00BC51C4" w:rsidRPr="007847FE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szt.</w:t>
            </w:r>
          </w:p>
          <w:p w14:paraId="474FC103" w14:textId="77777777" w:rsidR="00BC51C4" w:rsidRPr="007809B2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lang w:eastAsia="zh-C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AC7804" w14:textId="42B53FDA" w:rsidR="00BC51C4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10</w:t>
            </w:r>
          </w:p>
          <w:p w14:paraId="488508D2" w14:textId="77777777" w:rsidR="00BC51C4" w:rsidRPr="007847FE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(zam. podstawowe)</w:t>
            </w:r>
          </w:p>
          <w:p w14:paraId="32B03230" w14:textId="77777777" w:rsidR="00BC51C4" w:rsidRPr="00AE7EEF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ind w:right="-65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lang w:eastAsia="zh-CN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2C82235F" w14:textId="77777777" w:rsidR="00BC51C4" w:rsidRPr="007847FE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3B560" w14:textId="77777777" w:rsidR="00BC51C4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A) zam. podstawowe:</w:t>
            </w:r>
          </w:p>
          <w:p w14:paraId="18A1F0C1" w14:textId="77777777" w:rsidR="00BC51C4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bCs/>
                <w:kern w:val="1"/>
                <w:lang w:eastAsia="zh-CN" w:bidi="hi-IN"/>
              </w:rPr>
            </w:pPr>
          </w:p>
          <w:p w14:paraId="179DDD87" w14:textId="77777777" w:rsidR="00BC51C4" w:rsidRPr="007847FE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ind w:right="-207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 w:rsidRPr="002009FA">
              <w:rPr>
                <w:rFonts w:ascii="Times New Roman" w:eastAsia="Times New Roman" w:hAnsi="Times New Roman"/>
                <w:kern w:val="1"/>
                <w:lang w:eastAsia="zh-CN" w:bidi="hi-IN"/>
              </w:rPr>
              <w:t>………………..</w:t>
            </w:r>
          </w:p>
        </w:tc>
      </w:tr>
      <w:tr w:rsidR="00BC51C4" w:rsidRPr="007847FE" w14:paraId="09635344" w14:textId="77777777" w:rsidTr="00F90A8E">
        <w:trPr>
          <w:trHeight w:val="930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0F518" w14:textId="77777777" w:rsidR="00BC51C4" w:rsidRPr="00E32185" w:rsidRDefault="00BC51C4" w:rsidP="00F90A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5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9578744" w14:textId="77777777" w:rsidR="00BC51C4" w:rsidRPr="007809B2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lang w:val="en-US"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ED049C" w14:textId="77777777" w:rsidR="00BC51C4" w:rsidRPr="007847FE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28D6A466" w14:textId="77777777" w:rsidR="00BC51C4" w:rsidRPr="007847FE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  <w:p w14:paraId="4D6D9AB8" w14:textId="77777777" w:rsidR="00BC51C4" w:rsidRPr="007847FE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  <w:p w14:paraId="00D5717E" w14:textId="77777777" w:rsidR="00BC51C4" w:rsidRPr="007847FE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szt.</w:t>
            </w:r>
          </w:p>
          <w:p w14:paraId="176FB0CA" w14:textId="77777777" w:rsidR="00BC51C4" w:rsidRPr="007809B2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lang w:eastAsia="zh-C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32DDE9D6" w14:textId="00C06CA0" w:rsidR="00BC51C4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10</w:t>
            </w:r>
          </w:p>
          <w:p w14:paraId="06607B6B" w14:textId="77777777" w:rsidR="00BC51C4" w:rsidRPr="007847FE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(zam. z prawa opcji)</w:t>
            </w:r>
          </w:p>
          <w:p w14:paraId="3E6B6A56" w14:textId="77777777" w:rsidR="00BC51C4" w:rsidRPr="00AE7EEF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ind w:right="-65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lang w:eastAsia="zh-CN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39DB38C0" w14:textId="77777777" w:rsidR="00BC51C4" w:rsidRPr="007847FE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2A1CF545" w14:textId="77777777" w:rsidR="00BC51C4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B) zam. z prawa opcji:</w:t>
            </w:r>
          </w:p>
          <w:p w14:paraId="33FA118A" w14:textId="77777777" w:rsidR="00BC51C4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</w:pPr>
          </w:p>
          <w:p w14:paraId="1B7F9AD3" w14:textId="77777777" w:rsidR="00BC51C4" w:rsidRPr="007847FE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ind w:right="-207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……………….</w:t>
            </w:r>
          </w:p>
        </w:tc>
      </w:tr>
      <w:tr w:rsidR="00BC51C4" w:rsidRPr="007847FE" w14:paraId="22522554" w14:textId="77777777" w:rsidTr="00F90A8E">
        <w:trPr>
          <w:trHeight w:val="546"/>
        </w:trPr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27E1D89" w14:textId="6CB37D63" w:rsidR="00BC51C4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zh-CN"/>
              </w:rPr>
            </w:pPr>
            <w:r w:rsidRPr="004A029C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zh-CN"/>
              </w:rPr>
              <w:t>Wartość ogółem brutto</w:t>
            </w:r>
            <w:r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zh-CN"/>
              </w:rPr>
              <w:t xml:space="preserve"> dla Zadania nr 5</w:t>
            </w:r>
            <w:r w:rsidRPr="004A029C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zh-CN"/>
              </w:rPr>
              <w:t>:</w:t>
            </w:r>
          </w:p>
          <w:p w14:paraId="7B3FF5B2" w14:textId="77777777" w:rsidR="00BC51C4" w:rsidRPr="007847FE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 xml:space="preserve">(w </w:t>
            </w:r>
            <w:r w:rsidRPr="004A029C"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zamówieni</w:t>
            </w: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u podstawowym + w zamówieniu</w:t>
            </w:r>
            <w:r w:rsidRPr="004A029C"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 xml:space="preserve"> z praw</w:t>
            </w: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em</w:t>
            </w:r>
            <w:r w:rsidRPr="004A029C"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 xml:space="preserve"> opcji</w:t>
            </w: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 xml:space="preserve"> A) + B))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FC1A134" w14:textId="77777777" w:rsidR="00BC51C4" w:rsidRPr="007847FE" w:rsidRDefault="00BC51C4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kern w:val="1"/>
                <w:lang w:eastAsia="zh-CN" w:bidi="hi-IN"/>
              </w:rPr>
            </w:pPr>
          </w:p>
        </w:tc>
      </w:tr>
    </w:tbl>
    <w:p w14:paraId="446ECE66" w14:textId="77777777" w:rsidR="00BC51C4" w:rsidRPr="007847FE" w:rsidRDefault="00BC51C4" w:rsidP="00BC51C4">
      <w:pPr>
        <w:widowControl w:val="0"/>
        <w:tabs>
          <w:tab w:val="left" w:pos="-180"/>
          <w:tab w:val="num" w:pos="0"/>
          <w:tab w:val="left" w:pos="1440"/>
        </w:tabs>
        <w:suppressAutoHyphens/>
        <w:overflowPunct w:val="0"/>
        <w:autoSpaceDE w:val="0"/>
        <w:spacing w:after="0" w:line="240" w:lineRule="auto"/>
        <w:ind w:left="-142"/>
        <w:jc w:val="both"/>
        <w:textAlignment w:val="baseline"/>
        <w:rPr>
          <w:rFonts w:ascii="Times New Roman" w:eastAsia="Times New Roman" w:hAnsi="Times New Roman" w:cs="Times New Roman"/>
          <w:sz w:val="12"/>
          <w:szCs w:val="12"/>
          <w:lang w:eastAsia="ar-SA"/>
        </w:rPr>
      </w:pPr>
    </w:p>
    <w:p w14:paraId="69F0F273" w14:textId="77777777" w:rsidR="00BC51C4" w:rsidRPr="007847FE" w:rsidRDefault="00BC51C4" w:rsidP="00BC51C4">
      <w:pPr>
        <w:spacing w:after="0" w:line="240" w:lineRule="auto"/>
        <w:ind w:right="-426"/>
        <w:rPr>
          <w:rFonts w:ascii="Times New Roman" w:eastAsia="Times New Roman" w:hAnsi="Times New Roman" w:cs="Times New Roman"/>
          <w:bCs/>
          <w:i/>
          <w:iCs/>
          <w:kern w:val="1"/>
          <w:sz w:val="24"/>
          <w:szCs w:val="24"/>
          <w:lang w:eastAsia="zh-CN"/>
        </w:rPr>
      </w:pPr>
      <w:r w:rsidRPr="007847FE">
        <w:rPr>
          <w:rFonts w:ascii="Times New Roman" w:hAnsi="Times New Roman" w:cs="Times New Roman"/>
          <w:b/>
          <w:sz w:val="24"/>
          <w:szCs w:val="24"/>
        </w:rPr>
        <w:t>Termin realizacji naprawy gwarancyjnej</w:t>
      </w:r>
      <w:r w:rsidRPr="007847FE">
        <w:rPr>
          <w:rFonts w:ascii="Times New Roman" w:hAnsi="Times New Roman" w:cs="Times New Roman"/>
          <w:sz w:val="24"/>
          <w:szCs w:val="24"/>
        </w:rPr>
        <w:t>………..(</w:t>
      </w:r>
      <w:r w:rsidRPr="007847FE">
        <w:rPr>
          <w:rFonts w:ascii="Times New Roman" w:eastAsia="Arial" w:hAnsi="Times New Roman" w:cs="Times New Roman"/>
          <w:bCs/>
          <w:i/>
          <w:sz w:val="20"/>
          <w:szCs w:val="20"/>
        </w:rPr>
        <w:t>należy podać wyłącznie w pełnych dniach roboczych od 5 do 10)</w:t>
      </w:r>
    </w:p>
    <w:p w14:paraId="5B9205FC" w14:textId="77777777" w:rsidR="00BC51C4" w:rsidRPr="007847FE" w:rsidRDefault="00BC51C4" w:rsidP="00BC51C4">
      <w:pPr>
        <w:spacing w:after="0" w:line="240" w:lineRule="auto"/>
        <w:ind w:right="-424"/>
        <w:jc w:val="both"/>
        <w:rPr>
          <w:rFonts w:ascii="Times New Roman" w:eastAsia="Arial" w:hAnsi="Times New Roman" w:cs="Calibri"/>
          <w:bCs/>
          <w:kern w:val="1"/>
          <w:sz w:val="20"/>
          <w:szCs w:val="20"/>
          <w:lang w:eastAsia="zh-CN"/>
        </w:rPr>
      </w:pPr>
      <w:r w:rsidRPr="007847FE">
        <w:rPr>
          <w:rFonts w:ascii="Times New Roman" w:eastAsia="Arial" w:hAnsi="Times New Roman" w:cs="Calibri"/>
          <w:bCs/>
          <w:kern w:val="1"/>
          <w:sz w:val="20"/>
          <w:szCs w:val="20"/>
          <w:lang w:eastAsia="zh-CN"/>
        </w:rPr>
        <w:t>UWAGA! Wykonawca składając ofertę określa w ile dni roboczych będzie realizował naprawy gwarancyjne.</w:t>
      </w:r>
    </w:p>
    <w:p w14:paraId="0BFC7715" w14:textId="77777777" w:rsidR="00BC51C4" w:rsidRPr="002C286B" w:rsidRDefault="00BC51C4" w:rsidP="00BC51C4">
      <w:pPr>
        <w:spacing w:after="0" w:line="240" w:lineRule="auto"/>
        <w:ind w:left="-426" w:right="-424" w:firstLine="426"/>
        <w:jc w:val="both"/>
        <w:rPr>
          <w:rFonts w:ascii="Times New Roman" w:hAnsi="Times New Roman" w:cs="Times New Roman"/>
          <w:b/>
          <w:sz w:val="12"/>
          <w:szCs w:val="12"/>
        </w:rPr>
      </w:pPr>
    </w:p>
    <w:p w14:paraId="6F710EA2" w14:textId="77777777" w:rsidR="00BC51C4" w:rsidRPr="007847FE" w:rsidRDefault="00BC51C4" w:rsidP="00BC51C4">
      <w:pPr>
        <w:spacing w:after="0" w:line="240" w:lineRule="auto"/>
        <w:ind w:left="-426" w:right="-424" w:firstLine="426"/>
        <w:jc w:val="both"/>
        <w:rPr>
          <w:rFonts w:ascii="Times New Roman" w:eastAsia="Arial" w:hAnsi="Times New Roman" w:cs="Times New Roman"/>
          <w:bCs/>
          <w:i/>
          <w:sz w:val="20"/>
          <w:szCs w:val="20"/>
        </w:rPr>
      </w:pPr>
      <w:r w:rsidRPr="007847FE">
        <w:rPr>
          <w:rFonts w:ascii="Times New Roman" w:hAnsi="Times New Roman" w:cs="Times New Roman"/>
          <w:b/>
          <w:sz w:val="24"/>
          <w:szCs w:val="24"/>
        </w:rPr>
        <w:t xml:space="preserve">Zwiększenie czasu objętego </w:t>
      </w:r>
      <w:r w:rsidRPr="007847FE">
        <w:rPr>
          <w:rFonts w:ascii="Times New Roman" w:eastAsia="Arial" w:hAnsi="Times New Roman" w:cs="Times New Roman"/>
          <w:b/>
          <w:bCs/>
          <w:sz w:val="24"/>
          <w:szCs w:val="24"/>
        </w:rPr>
        <w:t>gwarancją</w:t>
      </w:r>
      <w:r w:rsidRPr="007847FE">
        <w:rPr>
          <w:rFonts w:ascii="Times New Roman" w:hAnsi="Times New Roman" w:cs="Times New Roman"/>
          <w:sz w:val="24"/>
          <w:szCs w:val="24"/>
        </w:rPr>
        <w:t xml:space="preserve"> </w:t>
      </w:r>
      <w:r w:rsidRPr="007847FE">
        <w:rPr>
          <w:rFonts w:ascii="Times New Roman" w:eastAsia="Arial" w:hAnsi="Times New Roman" w:cs="Times New Roman"/>
          <w:bCs/>
          <w:sz w:val="24"/>
          <w:szCs w:val="24"/>
        </w:rPr>
        <w:t>…………….……</w:t>
      </w:r>
      <w:r w:rsidRPr="007847FE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7847FE">
        <w:rPr>
          <w:rFonts w:ascii="Times New Roman" w:eastAsia="Arial" w:hAnsi="Times New Roman" w:cs="Times New Roman"/>
          <w:bCs/>
          <w:i/>
          <w:sz w:val="20"/>
          <w:szCs w:val="20"/>
        </w:rPr>
        <w:t xml:space="preserve">(należy podać wyłącznie pełne miesiące </w:t>
      </w:r>
    </w:p>
    <w:p w14:paraId="5F4B4AEB" w14:textId="77777777" w:rsidR="00BC51C4" w:rsidRPr="007847FE" w:rsidRDefault="00BC51C4" w:rsidP="00BC51C4">
      <w:pPr>
        <w:spacing w:after="0" w:line="240" w:lineRule="auto"/>
        <w:ind w:left="-426" w:right="-424" w:firstLine="426"/>
        <w:jc w:val="both"/>
        <w:rPr>
          <w:rFonts w:ascii="Times New Roman" w:eastAsia="Arial" w:hAnsi="Times New Roman" w:cs="Times New Roman"/>
          <w:bCs/>
          <w:i/>
          <w:sz w:val="20"/>
          <w:szCs w:val="20"/>
        </w:rPr>
      </w:pPr>
      <w:r w:rsidRPr="007847FE">
        <w:rPr>
          <w:rFonts w:ascii="Times New Roman" w:eastAsia="Arial" w:hAnsi="Times New Roman" w:cs="Times New Roman"/>
          <w:bCs/>
          <w:i/>
          <w:sz w:val="20"/>
          <w:szCs w:val="20"/>
        </w:rPr>
        <w:t>od 0 do 12)</w:t>
      </w:r>
    </w:p>
    <w:p w14:paraId="66861321" w14:textId="77777777" w:rsidR="00BC51C4" w:rsidRPr="007847FE" w:rsidRDefault="00BC51C4" w:rsidP="00BC51C4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40" w:lineRule="auto"/>
        <w:ind w:right="-142"/>
        <w:jc w:val="both"/>
        <w:textAlignment w:val="baseline"/>
        <w:rPr>
          <w:rFonts w:ascii="Times New Roman" w:eastAsia="Arial" w:hAnsi="Times New Roman" w:cs="Calibri"/>
          <w:bCs/>
          <w:kern w:val="1"/>
          <w:sz w:val="20"/>
          <w:szCs w:val="20"/>
          <w:lang w:eastAsia="zh-CN"/>
        </w:rPr>
      </w:pPr>
      <w:r w:rsidRPr="007847FE">
        <w:rPr>
          <w:rFonts w:ascii="Times New Roman" w:eastAsia="Arial" w:hAnsi="Times New Roman" w:cs="Calibri"/>
          <w:bCs/>
          <w:kern w:val="1"/>
          <w:sz w:val="20"/>
          <w:szCs w:val="20"/>
          <w:lang w:eastAsia="zh-CN"/>
        </w:rPr>
        <w:t xml:space="preserve">UWAGA! Wykonawca składając ofertę określa ilość miesięcy zwiększenia czasu objętego gwarancją ma towar licząc od momentu jego dostarczenia. </w:t>
      </w:r>
    </w:p>
    <w:p w14:paraId="4098B932" w14:textId="77777777" w:rsidR="00BC51C4" w:rsidRDefault="00BC51C4" w:rsidP="00BC51C4">
      <w:pPr>
        <w:widowControl w:val="0"/>
        <w:tabs>
          <w:tab w:val="num" w:pos="-720"/>
        </w:tabs>
        <w:suppressAutoHyphens/>
        <w:overflowPunct w:val="0"/>
        <w:autoSpaceDE w:val="0"/>
        <w:spacing w:after="0" w:line="240" w:lineRule="auto"/>
        <w:ind w:hanging="142"/>
        <w:jc w:val="both"/>
        <w:textAlignment w:val="baseline"/>
        <w:rPr>
          <w:rFonts w:ascii="Times New Roman" w:eastAsia="Times New Roman" w:hAnsi="Times New Roman" w:cs="Times New Roman"/>
          <w:b/>
          <w:sz w:val="12"/>
          <w:szCs w:val="12"/>
          <w:lang w:eastAsia="ar-SA"/>
        </w:rPr>
      </w:pPr>
    </w:p>
    <w:p w14:paraId="3E0595B2" w14:textId="77777777" w:rsidR="00BC51C4" w:rsidRPr="007847FE" w:rsidRDefault="00BC51C4" w:rsidP="00BC51C4">
      <w:pPr>
        <w:widowControl w:val="0"/>
        <w:tabs>
          <w:tab w:val="num" w:pos="-720"/>
        </w:tabs>
        <w:suppressAutoHyphens/>
        <w:overflowPunct w:val="0"/>
        <w:autoSpaceDE w:val="0"/>
        <w:spacing w:after="0" w:line="240" w:lineRule="auto"/>
        <w:ind w:hanging="142"/>
        <w:jc w:val="both"/>
        <w:textAlignment w:val="baseline"/>
        <w:rPr>
          <w:rFonts w:ascii="Times New Roman" w:eastAsia="Times New Roman" w:hAnsi="Times New Roman" w:cs="Times New Roman"/>
          <w:b/>
          <w:sz w:val="12"/>
          <w:szCs w:val="12"/>
          <w:lang w:eastAsia="ar-SA"/>
        </w:rPr>
      </w:pPr>
    </w:p>
    <w:p w14:paraId="774CA208" w14:textId="77777777" w:rsidR="00BC51C4" w:rsidRPr="007847FE" w:rsidRDefault="00BC51C4" w:rsidP="00BC51C4">
      <w:pPr>
        <w:widowControl w:val="0"/>
        <w:suppressAutoHyphens/>
        <w:overflowPunct w:val="0"/>
        <w:autoSpaceDE w:val="0"/>
        <w:spacing w:after="0" w:line="240" w:lineRule="auto"/>
        <w:ind w:left="360" w:hanging="360"/>
        <w:textAlignment w:val="baseline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b/>
          <w:sz w:val="24"/>
          <w:szCs w:val="24"/>
          <w:lang w:eastAsia="ar-SA"/>
        </w:rPr>
        <w:t>3. OŚWIADCZAMY, że :</w:t>
      </w:r>
    </w:p>
    <w:p w14:paraId="51F0FAFA" w14:textId="77777777" w:rsidR="00BC51C4" w:rsidRPr="007847FE" w:rsidRDefault="00BC51C4" w:rsidP="00BC51C4">
      <w:pPr>
        <w:widowControl w:val="0"/>
        <w:numPr>
          <w:ilvl w:val="0"/>
          <w:numId w:val="12"/>
        </w:numPr>
        <w:suppressAutoHyphens/>
        <w:overflowPunct w:val="0"/>
        <w:autoSpaceDE w:val="0"/>
        <w:spacing w:after="0" w:line="240" w:lineRule="auto"/>
        <w:ind w:left="426" w:hanging="426"/>
        <w:contextualSpacing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eastAsia="Calibri" w:hAnsi="Times New Roman" w:cs="Times New Roman"/>
          <w:sz w:val="24"/>
          <w:szCs w:val="24"/>
        </w:rPr>
        <w:t>przedmiot umowy objęty jest stawką podatku: VAT 23% lub (…%)*</w:t>
      </w:r>
    </w:p>
    <w:p w14:paraId="24D91C38" w14:textId="77777777" w:rsidR="00BC51C4" w:rsidRPr="007847FE" w:rsidRDefault="00BC51C4" w:rsidP="00BC51C4">
      <w:pPr>
        <w:widowControl w:val="0"/>
        <w:numPr>
          <w:ilvl w:val="0"/>
          <w:numId w:val="12"/>
        </w:numPr>
        <w:suppressAutoHyphens/>
        <w:overflowPunct w:val="0"/>
        <w:autoSpaceDE w:val="0"/>
        <w:spacing w:after="0" w:line="240" w:lineRule="auto"/>
        <w:ind w:left="426" w:hanging="426"/>
        <w:contextualSpacing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sz w:val="24"/>
          <w:szCs w:val="24"/>
          <w:lang w:eastAsia="ar-SA"/>
        </w:rPr>
        <w:t>zapoznaliśmy się z treścią SWZ i nie wnosimy do niej zastrzeżeń,</w:t>
      </w:r>
    </w:p>
    <w:p w14:paraId="381C4A30" w14:textId="77777777" w:rsidR="00BC51C4" w:rsidRPr="007847FE" w:rsidRDefault="00BC51C4" w:rsidP="00BC51C4">
      <w:pPr>
        <w:widowControl w:val="0"/>
        <w:numPr>
          <w:ilvl w:val="0"/>
          <w:numId w:val="11"/>
        </w:numPr>
        <w:suppressAutoHyphens/>
        <w:overflowPunct w:val="0"/>
        <w:autoSpaceDE w:val="0"/>
        <w:spacing w:after="0" w:line="240" w:lineRule="auto"/>
        <w:ind w:left="426" w:hanging="426"/>
        <w:contextualSpacing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sz w:val="24"/>
          <w:szCs w:val="24"/>
          <w:lang w:eastAsia="ar-SA"/>
        </w:rPr>
        <w:t xml:space="preserve">powierzymy wykonanie następującej części zamówienia podwykonawcom </w:t>
      </w:r>
      <w:r w:rsidRPr="007847FE">
        <w:rPr>
          <w:rFonts w:ascii="Times New Roman" w:hAnsi="Times New Roman" w:cs="Times New Roman"/>
          <w:i/>
          <w:sz w:val="24"/>
          <w:szCs w:val="24"/>
          <w:lang w:eastAsia="ar-SA"/>
        </w:rPr>
        <w:t>(jeżeli dotyczy należy wskazać części zamówienia i firmy podwykonawców, jeśli są znane):</w:t>
      </w:r>
    </w:p>
    <w:tbl>
      <w:tblPr>
        <w:tblStyle w:val="Tabela-Siatka"/>
        <w:tblW w:w="9094" w:type="dxa"/>
        <w:tblInd w:w="-34" w:type="dxa"/>
        <w:tblLook w:val="04A0" w:firstRow="1" w:lastRow="0" w:firstColumn="1" w:lastColumn="0" w:noHBand="0" w:noVBand="1"/>
      </w:tblPr>
      <w:tblGrid>
        <w:gridCol w:w="2937"/>
        <w:gridCol w:w="4896"/>
        <w:gridCol w:w="1261"/>
      </w:tblGrid>
      <w:tr w:rsidR="00BC51C4" w:rsidRPr="007847FE" w14:paraId="06052D78" w14:textId="77777777" w:rsidTr="00F90A8E">
        <w:trPr>
          <w:trHeight w:val="566"/>
        </w:trPr>
        <w:tc>
          <w:tcPr>
            <w:tcW w:w="2937" w:type="dxa"/>
            <w:vAlign w:val="center"/>
          </w:tcPr>
          <w:p w14:paraId="3056F5F8" w14:textId="77777777" w:rsidR="00BC51C4" w:rsidRPr="007847FE" w:rsidRDefault="00BC51C4" w:rsidP="00F90A8E">
            <w:pPr>
              <w:widowControl w:val="0"/>
              <w:suppressAutoHyphens/>
              <w:overflowPunct w:val="0"/>
              <w:autoSpaceDE w:val="0"/>
              <w:ind w:left="284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1"/>
                <w:sz w:val="24"/>
                <w:szCs w:val="24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i/>
                <w:iCs/>
                <w:kern w:val="1"/>
                <w:sz w:val="24"/>
                <w:szCs w:val="24"/>
                <w:lang w:eastAsia="zh-CN"/>
              </w:rPr>
              <w:t>Firma (nazwa) podwykonawcy</w:t>
            </w:r>
          </w:p>
        </w:tc>
        <w:tc>
          <w:tcPr>
            <w:tcW w:w="4896" w:type="dxa"/>
            <w:vAlign w:val="center"/>
          </w:tcPr>
          <w:p w14:paraId="1326FF77" w14:textId="77777777" w:rsidR="00BC51C4" w:rsidRPr="007847FE" w:rsidRDefault="00BC51C4" w:rsidP="00F90A8E">
            <w:pPr>
              <w:widowControl w:val="0"/>
              <w:suppressAutoHyphens/>
              <w:overflowPunct w:val="0"/>
              <w:autoSpaceDE w:val="0"/>
              <w:ind w:left="284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1"/>
                <w:sz w:val="24"/>
                <w:szCs w:val="24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i/>
                <w:iCs/>
                <w:kern w:val="1"/>
                <w:sz w:val="24"/>
                <w:szCs w:val="24"/>
                <w:lang w:eastAsia="zh-CN"/>
              </w:rPr>
              <w:t>Część (zakres) zamówienia</w:t>
            </w:r>
          </w:p>
        </w:tc>
        <w:tc>
          <w:tcPr>
            <w:tcW w:w="1261" w:type="dxa"/>
          </w:tcPr>
          <w:p w14:paraId="5A233FF0" w14:textId="77777777" w:rsidR="00BC51C4" w:rsidRPr="007847FE" w:rsidRDefault="00BC51C4" w:rsidP="00F90A8E">
            <w:pPr>
              <w:widowControl w:val="0"/>
              <w:suppressAutoHyphens/>
              <w:overflowPunct w:val="0"/>
              <w:autoSpaceDE w:val="0"/>
              <w:ind w:left="284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1"/>
                <w:sz w:val="24"/>
                <w:szCs w:val="24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i/>
                <w:iCs/>
                <w:kern w:val="1"/>
                <w:sz w:val="24"/>
                <w:szCs w:val="24"/>
                <w:lang w:eastAsia="zh-CN"/>
              </w:rPr>
              <w:t xml:space="preserve">Numer </w:t>
            </w:r>
          </w:p>
          <w:p w14:paraId="1558AD83" w14:textId="77777777" w:rsidR="00BC51C4" w:rsidRPr="007847FE" w:rsidRDefault="00BC51C4" w:rsidP="00F90A8E">
            <w:pPr>
              <w:widowControl w:val="0"/>
              <w:suppressAutoHyphens/>
              <w:overflowPunct w:val="0"/>
              <w:autoSpaceDE w:val="0"/>
              <w:ind w:left="284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1"/>
                <w:sz w:val="24"/>
                <w:szCs w:val="24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i/>
                <w:iCs/>
                <w:kern w:val="1"/>
                <w:sz w:val="24"/>
                <w:szCs w:val="24"/>
                <w:lang w:eastAsia="zh-CN"/>
              </w:rPr>
              <w:t>zadania</w:t>
            </w:r>
          </w:p>
        </w:tc>
      </w:tr>
      <w:tr w:rsidR="00BC51C4" w:rsidRPr="007847FE" w14:paraId="4DB106A0" w14:textId="77777777" w:rsidTr="00F90A8E">
        <w:trPr>
          <w:trHeight w:val="313"/>
        </w:trPr>
        <w:tc>
          <w:tcPr>
            <w:tcW w:w="2937" w:type="dxa"/>
          </w:tcPr>
          <w:p w14:paraId="0FAE14E3" w14:textId="77777777" w:rsidR="00BC51C4" w:rsidRPr="007847FE" w:rsidRDefault="00BC51C4" w:rsidP="00F90A8E">
            <w:pPr>
              <w:widowControl w:val="0"/>
              <w:suppressAutoHyphens/>
              <w:overflowPunct w:val="0"/>
              <w:autoSpaceDE w:val="0"/>
              <w:ind w:left="284"/>
              <w:textAlignment w:val="baseline"/>
              <w:rPr>
                <w:rFonts w:ascii="Times New Roman" w:eastAsia="Times New Roman" w:hAnsi="Times New Roman" w:cs="Times New Roman"/>
                <w:iCs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4896" w:type="dxa"/>
          </w:tcPr>
          <w:p w14:paraId="2463F619" w14:textId="77777777" w:rsidR="00BC51C4" w:rsidRPr="007847FE" w:rsidRDefault="00BC51C4" w:rsidP="00F90A8E">
            <w:pPr>
              <w:widowControl w:val="0"/>
              <w:suppressAutoHyphens/>
              <w:overflowPunct w:val="0"/>
              <w:autoSpaceDE w:val="0"/>
              <w:ind w:left="284"/>
              <w:textAlignment w:val="baseline"/>
              <w:rPr>
                <w:rFonts w:ascii="Times New Roman" w:eastAsia="Times New Roman" w:hAnsi="Times New Roman" w:cs="Times New Roman"/>
                <w:iCs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261" w:type="dxa"/>
          </w:tcPr>
          <w:p w14:paraId="29E4E850" w14:textId="77777777" w:rsidR="00BC51C4" w:rsidRPr="007847FE" w:rsidRDefault="00BC51C4" w:rsidP="00F90A8E">
            <w:pPr>
              <w:widowControl w:val="0"/>
              <w:suppressAutoHyphens/>
              <w:overflowPunct w:val="0"/>
              <w:autoSpaceDE w:val="0"/>
              <w:ind w:left="284"/>
              <w:textAlignment w:val="baseline"/>
              <w:rPr>
                <w:rFonts w:ascii="Times New Roman" w:eastAsia="Times New Roman" w:hAnsi="Times New Roman" w:cs="Times New Roman"/>
                <w:iCs/>
                <w:kern w:val="1"/>
                <w:sz w:val="24"/>
                <w:szCs w:val="24"/>
                <w:lang w:eastAsia="zh-CN"/>
              </w:rPr>
            </w:pPr>
          </w:p>
        </w:tc>
      </w:tr>
    </w:tbl>
    <w:p w14:paraId="1B57FF7E" w14:textId="77777777" w:rsidR="00BC51C4" w:rsidRPr="007847FE" w:rsidRDefault="00BC51C4" w:rsidP="00BC51C4">
      <w:pPr>
        <w:widowControl w:val="0"/>
        <w:numPr>
          <w:ilvl w:val="0"/>
          <w:numId w:val="10"/>
        </w:numPr>
        <w:suppressAutoHyphens/>
        <w:overflowPunct w:val="0"/>
        <w:autoSpaceDE w:val="0"/>
        <w:spacing w:after="0" w:line="240" w:lineRule="auto"/>
        <w:ind w:left="426"/>
        <w:contextualSpacing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sz w:val="24"/>
          <w:szCs w:val="24"/>
          <w:lang w:eastAsia="ar-SA"/>
        </w:rPr>
        <w:t>w</w:t>
      </w:r>
      <w:r w:rsidRPr="007847FE">
        <w:rPr>
          <w:rFonts w:ascii="Times New Roman" w:hAnsi="Times New Roman" w:cs="Times New Roman"/>
          <w:iCs/>
          <w:sz w:val="24"/>
          <w:szCs w:val="24"/>
          <w:lang w:eastAsia="ar-SA"/>
        </w:rPr>
        <w:t xml:space="preserve"> przypadku zatrudnienia podwykonawców odpowiadamy za ich pracę jak za własną;</w:t>
      </w:r>
    </w:p>
    <w:p w14:paraId="19F156AC" w14:textId="77777777" w:rsidR="00BC51C4" w:rsidRPr="007847FE" w:rsidRDefault="00BC51C4" w:rsidP="00BC51C4">
      <w:pPr>
        <w:widowControl w:val="0"/>
        <w:numPr>
          <w:ilvl w:val="0"/>
          <w:numId w:val="10"/>
        </w:numPr>
        <w:tabs>
          <w:tab w:val="left" w:pos="-180"/>
        </w:tabs>
        <w:suppressAutoHyphens/>
        <w:overflowPunct w:val="0"/>
        <w:autoSpaceDE w:val="0"/>
        <w:spacing w:after="0" w:line="240" w:lineRule="auto"/>
        <w:ind w:left="426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847FE">
        <w:rPr>
          <w:rFonts w:ascii="Times New Roman" w:eastAsia="Calibri" w:hAnsi="Times New Roman" w:cs="Times New Roman"/>
          <w:sz w:val="24"/>
          <w:szCs w:val="24"/>
        </w:rPr>
        <w:t>zaoferowane ceny dla wszystkich składników cenotwórczych podane w ofercie obejmują wszystkie koszty i składniki związane z wykonaniem przedmiotu zamówienia;</w:t>
      </w:r>
    </w:p>
    <w:p w14:paraId="5A96CC6A" w14:textId="77777777" w:rsidR="00BC51C4" w:rsidRPr="007847FE" w:rsidRDefault="00BC51C4" w:rsidP="00BC51C4">
      <w:pPr>
        <w:widowControl w:val="0"/>
        <w:numPr>
          <w:ilvl w:val="0"/>
          <w:numId w:val="10"/>
        </w:numPr>
        <w:tabs>
          <w:tab w:val="left" w:pos="-180"/>
        </w:tabs>
        <w:suppressAutoHyphens/>
        <w:overflowPunct w:val="0"/>
        <w:autoSpaceDE w:val="0"/>
        <w:spacing w:after="0" w:line="240" w:lineRule="auto"/>
        <w:ind w:left="426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847FE">
        <w:rPr>
          <w:rFonts w:ascii="Times New Roman" w:eastAsia="Calibri" w:hAnsi="Times New Roman" w:cs="Times New Roman"/>
          <w:sz w:val="24"/>
          <w:szCs w:val="24"/>
        </w:rPr>
        <w:t>akceptujemy 30 – dniowy termin płatności faktury;</w:t>
      </w:r>
    </w:p>
    <w:p w14:paraId="662CE6BB" w14:textId="77777777" w:rsidR="00BC51C4" w:rsidRPr="007847FE" w:rsidRDefault="00BC51C4" w:rsidP="00BC51C4">
      <w:pPr>
        <w:widowControl w:val="0"/>
        <w:numPr>
          <w:ilvl w:val="0"/>
          <w:numId w:val="10"/>
        </w:numPr>
        <w:tabs>
          <w:tab w:val="left" w:pos="-180"/>
        </w:tabs>
        <w:suppressAutoHyphens/>
        <w:overflowPunct w:val="0"/>
        <w:autoSpaceDE w:val="0"/>
        <w:spacing w:after="0" w:line="240" w:lineRule="auto"/>
        <w:ind w:left="426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847FE">
        <w:rPr>
          <w:rFonts w:ascii="Times New Roman" w:eastAsia="Calibri" w:hAnsi="Times New Roman" w:cs="Times New Roman"/>
          <w:sz w:val="24"/>
          <w:szCs w:val="24"/>
        </w:rPr>
        <w:t>akceptujemy warunki gwarancji określone w SWZ;</w:t>
      </w:r>
    </w:p>
    <w:p w14:paraId="639C872C" w14:textId="77777777" w:rsidR="00BC51C4" w:rsidRPr="007847FE" w:rsidRDefault="00BC51C4" w:rsidP="00BC51C4">
      <w:pPr>
        <w:widowControl w:val="0"/>
        <w:numPr>
          <w:ilvl w:val="0"/>
          <w:numId w:val="10"/>
        </w:numPr>
        <w:tabs>
          <w:tab w:val="left" w:pos="-180"/>
        </w:tabs>
        <w:suppressAutoHyphens/>
        <w:overflowPunct w:val="0"/>
        <w:autoSpaceDE w:val="0"/>
        <w:spacing w:after="0" w:line="240" w:lineRule="auto"/>
        <w:ind w:left="426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847FE">
        <w:rPr>
          <w:rFonts w:ascii="Times New Roman" w:eastAsia="Calibri" w:hAnsi="Times New Roman" w:cs="Times New Roman"/>
          <w:sz w:val="24"/>
          <w:szCs w:val="24"/>
        </w:rPr>
        <w:t>akceptujemy termin realizacji określony w SWZ;</w:t>
      </w:r>
    </w:p>
    <w:p w14:paraId="06FA8AC4" w14:textId="77777777" w:rsidR="00BC51C4" w:rsidRPr="007847FE" w:rsidRDefault="00BC51C4" w:rsidP="00BC51C4">
      <w:pPr>
        <w:widowControl w:val="0"/>
        <w:numPr>
          <w:ilvl w:val="0"/>
          <w:numId w:val="10"/>
        </w:numPr>
        <w:tabs>
          <w:tab w:val="left" w:pos="-180"/>
        </w:tabs>
        <w:suppressAutoHyphens/>
        <w:overflowPunct w:val="0"/>
        <w:autoSpaceDE w:val="0"/>
        <w:spacing w:before="60" w:after="0"/>
        <w:ind w:left="426"/>
        <w:contextualSpacing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847FE">
        <w:rPr>
          <w:rFonts w:ascii="Times New Roman" w:hAnsi="Times New Roman" w:cs="Times New Roman"/>
          <w:iCs/>
          <w:sz w:val="24"/>
          <w:szCs w:val="24"/>
          <w:lang w:eastAsia="ar-SA"/>
        </w:rPr>
        <w:t>zapoznaliśmy się treścią rozdziału XVIII SWZ tj. klauzulą informacyjną;</w:t>
      </w:r>
    </w:p>
    <w:p w14:paraId="54AA2445" w14:textId="77777777" w:rsidR="00BC51C4" w:rsidRPr="007847FE" w:rsidRDefault="00BC51C4" w:rsidP="00BC51C4">
      <w:pPr>
        <w:widowControl w:val="0"/>
        <w:numPr>
          <w:ilvl w:val="0"/>
          <w:numId w:val="13"/>
        </w:numPr>
        <w:tabs>
          <w:tab w:val="clear" w:pos="720"/>
        </w:tabs>
        <w:suppressAutoHyphens/>
        <w:overflowPunct w:val="0"/>
        <w:autoSpaceDE w:val="0"/>
        <w:spacing w:after="0" w:line="240" w:lineRule="auto"/>
        <w:ind w:left="426" w:hanging="284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sz w:val="24"/>
          <w:szCs w:val="24"/>
        </w:rPr>
        <w:t>wypełniłem/liśmy obowiązki informacyjne przewidziane w art. 13 lub art. 14 RODO** wobec osób fizycznych, od których dane osobowe bezpośrednio lub pośrednio pozyskałem w celu ubiegania się o udzielenie zamówienia publicznego w niniejszym postępowaniu.***</w:t>
      </w:r>
    </w:p>
    <w:p w14:paraId="1E3E4535" w14:textId="77777777" w:rsidR="00BC51C4" w:rsidRPr="002C286B" w:rsidRDefault="00BC51C4" w:rsidP="00BC51C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b/>
          <w:sz w:val="12"/>
          <w:szCs w:val="12"/>
          <w:lang w:eastAsia="ar-SA"/>
        </w:rPr>
      </w:pPr>
    </w:p>
    <w:p w14:paraId="55F1C96F" w14:textId="77777777" w:rsidR="00BC51C4" w:rsidRPr="007847FE" w:rsidRDefault="00BC51C4" w:rsidP="00BC51C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4. AKCEPTUJEMY PROJEKTOWANE POSTANOWIENIA UMOWY </w:t>
      </w:r>
      <w:r w:rsidRPr="007847FE">
        <w:rPr>
          <w:rFonts w:ascii="Times New Roman" w:hAnsi="Times New Roman" w:cs="Times New Roman"/>
          <w:i/>
          <w:sz w:val="24"/>
          <w:szCs w:val="24"/>
          <w:lang w:eastAsia="ar-SA"/>
        </w:rPr>
        <w:t>(stanowiące załącznik do SWZ)</w:t>
      </w:r>
      <w:r w:rsidRPr="007847FE">
        <w:rPr>
          <w:rFonts w:ascii="Times New Roman" w:hAnsi="Times New Roman" w:cs="Times New Roman"/>
          <w:sz w:val="24"/>
          <w:szCs w:val="24"/>
          <w:lang w:eastAsia="ar-SA"/>
        </w:rPr>
        <w:t xml:space="preserve"> i w przypadku wyboru naszej oferty zobowiązujemy się w do zawarcia umowy na warunkach określonych w tych postanowieniach, w terminie i miejscu wyznaczonym przez zamawiającego.</w:t>
      </w:r>
    </w:p>
    <w:p w14:paraId="37C99698" w14:textId="77777777" w:rsidR="00BC51C4" w:rsidRPr="0008483A" w:rsidRDefault="00BC51C4" w:rsidP="00BC51C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16"/>
          <w:szCs w:val="16"/>
          <w:lang w:eastAsia="ar-SA"/>
        </w:rPr>
      </w:pPr>
    </w:p>
    <w:p w14:paraId="4BA314F1" w14:textId="77777777" w:rsidR="00BC51C4" w:rsidRPr="0008483A" w:rsidRDefault="00BC51C4" w:rsidP="00BC51C4">
      <w:pPr>
        <w:widowControl w:val="0"/>
        <w:suppressAutoHyphens/>
        <w:overflowPunct w:val="0"/>
        <w:autoSpaceDE w:val="0"/>
        <w:spacing w:after="0" w:line="240" w:lineRule="auto"/>
        <w:ind w:left="142" w:hanging="284"/>
        <w:textAlignment w:val="baseline"/>
        <w:rPr>
          <w:rFonts w:eastAsia="Calibri"/>
          <w:i/>
          <w:iCs/>
          <w:sz w:val="16"/>
          <w:szCs w:val="16"/>
        </w:rPr>
      </w:pPr>
      <w:r w:rsidRPr="0008483A">
        <w:rPr>
          <w:rFonts w:eastAsia="Calibri"/>
          <w:i/>
          <w:sz w:val="16"/>
          <w:szCs w:val="16"/>
        </w:rPr>
        <w:t xml:space="preserve">*  </w:t>
      </w:r>
      <w:r w:rsidRPr="0008483A">
        <w:rPr>
          <w:rFonts w:eastAsia="Calibri"/>
          <w:i/>
          <w:iCs/>
          <w:sz w:val="16"/>
          <w:szCs w:val="16"/>
        </w:rPr>
        <w:t>W przypadku gdy Wykonawca uprawniony jest do stosowania innej stawki podatku VAT należy przekreślić wpisaną 23% stawkę podatku VAT, a w wykropkowane miejsce wpisać właściwą stawkę podatku VAT i uzasadnić w załączniku do oferty zastosowanie innej niż podstawowa stawki podatku VAT.</w:t>
      </w:r>
    </w:p>
    <w:p w14:paraId="4A674594" w14:textId="77777777" w:rsidR="00BC51C4" w:rsidRPr="0008483A" w:rsidRDefault="00BC51C4" w:rsidP="00BC51C4">
      <w:pPr>
        <w:widowControl w:val="0"/>
        <w:suppressAutoHyphens/>
        <w:overflowPunct w:val="0"/>
        <w:autoSpaceDE w:val="0"/>
        <w:spacing w:after="0" w:line="240" w:lineRule="auto"/>
        <w:ind w:left="142" w:hanging="284"/>
        <w:textAlignment w:val="baseline"/>
        <w:rPr>
          <w:rFonts w:eastAsia="Calibri"/>
          <w:i/>
          <w:iCs/>
          <w:sz w:val="16"/>
          <w:szCs w:val="16"/>
        </w:rPr>
      </w:pPr>
      <w:r w:rsidRPr="0008483A">
        <w:rPr>
          <w:rFonts w:eastAsia="Calibri"/>
          <w:i/>
          <w:sz w:val="16"/>
          <w:szCs w:val="16"/>
        </w:rPr>
        <w:t xml:space="preserve">** </w:t>
      </w:r>
      <w:r w:rsidRPr="0008483A">
        <w:rPr>
          <w:rFonts w:eastAsia="Calibri"/>
          <w:i/>
          <w:iCs/>
          <w:sz w:val="16"/>
          <w:szCs w:val="16"/>
        </w:rPr>
        <w:t xml:space="preserve"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76E52B69" w14:textId="77777777" w:rsidR="00BC51C4" w:rsidRPr="0008483A" w:rsidRDefault="00BC51C4" w:rsidP="00BC51C4">
      <w:pPr>
        <w:widowControl w:val="0"/>
        <w:suppressAutoHyphens/>
        <w:overflowPunct w:val="0"/>
        <w:autoSpaceDE w:val="0"/>
        <w:spacing w:after="0" w:line="240" w:lineRule="auto"/>
        <w:ind w:left="142" w:hanging="284"/>
        <w:textAlignment w:val="baseline"/>
        <w:rPr>
          <w:rFonts w:ascii="Times New Roman" w:eastAsia="Times New Roman" w:hAnsi="Times New Roman" w:cs="Times New Roman"/>
          <w:b/>
          <w:kern w:val="1"/>
          <w:sz w:val="16"/>
          <w:szCs w:val="16"/>
          <w:lang w:eastAsia="zh-CN"/>
        </w:rPr>
      </w:pPr>
      <w:r w:rsidRPr="0008483A">
        <w:rPr>
          <w:rFonts w:eastAsia="Calibri"/>
          <w:i/>
          <w:sz w:val="16"/>
          <w:szCs w:val="16"/>
        </w:rPr>
        <w:t>***</w:t>
      </w:r>
      <w:r w:rsidRPr="0008483A">
        <w:rPr>
          <w:rFonts w:eastAsia="Calibri"/>
          <w:i/>
          <w:iCs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</w:r>
    </w:p>
    <w:p w14:paraId="5DDD5E2E" w14:textId="77777777" w:rsidR="00BC51C4" w:rsidRDefault="00BC51C4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07F0C48B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2B4758B0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180DA5CA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6CC51BB6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7FD06A93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756B980E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34306A53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7ECBEB7D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1CED94DA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44313ACE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1FE25FBF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27363A33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0F5F349B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76473E22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57B2CE13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5626F726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64151DF6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304D093F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44D19F12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28BBE258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201C1076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56516296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3158E584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04397BEE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2D36BF3E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26ED12ED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2A4EDE48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045B4087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6098D549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12E43B22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6DA672C6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53509200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2AF52276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0C77942B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45AA6144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36C76F0B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25B1DA7A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2015E54D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476EE792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6F7960BA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4BAEA7A9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18E32969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0705A1BC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547448F4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696F57C2" w14:textId="2B831C87" w:rsidR="0008483A" w:rsidRDefault="0008483A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7847FE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lastRenderedPageBreak/>
        <w:t>2. Oferujemy  wykonanie zamówienia zgodnie z  wymogami zawartymi w specyfikacji warunków zamówienia</w:t>
      </w:r>
      <w:r w:rsidRPr="007847FE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:</w:t>
      </w:r>
    </w:p>
    <w:p w14:paraId="6F86AB34" w14:textId="5B7B864B" w:rsidR="0008483A" w:rsidRPr="007847FE" w:rsidRDefault="0008483A" w:rsidP="0008483A">
      <w:pPr>
        <w:spacing w:after="0" w:line="240" w:lineRule="auto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  <w:r w:rsidRPr="009C5F1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 xml:space="preserve">Zadanie nr </w:t>
      </w:r>
      <w:r w:rsidR="000B6108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>6</w:t>
      </w:r>
      <w:r w:rsidRPr="009C5F1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 xml:space="preserve"> Sprzęt peryferyjny;</w:t>
      </w:r>
      <w:r w:rsidRPr="007847FE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 xml:space="preserve"> </w:t>
      </w:r>
    </w:p>
    <w:p w14:paraId="1C62E227" w14:textId="77777777" w:rsidR="0008483A" w:rsidRPr="007847FE" w:rsidRDefault="0008483A" w:rsidP="0008483A">
      <w:pPr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7847FE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CPV: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30232000-4</w:t>
      </w:r>
    </w:p>
    <w:tbl>
      <w:tblPr>
        <w:tblW w:w="10065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1701"/>
        <w:gridCol w:w="1701"/>
        <w:gridCol w:w="567"/>
        <w:gridCol w:w="1417"/>
        <w:gridCol w:w="1276"/>
        <w:gridCol w:w="1418"/>
      </w:tblGrid>
      <w:tr w:rsidR="0008483A" w:rsidRPr="007847FE" w14:paraId="4B872CB1" w14:textId="77777777" w:rsidTr="00F90A8E">
        <w:trPr>
          <w:trHeight w:val="764"/>
          <w:tblHeader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188ABA2D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Nazwa produktu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1D15192E" w14:textId="77777777" w:rsidR="0008483A" w:rsidRPr="007847FE" w:rsidRDefault="0008483A" w:rsidP="00F90A8E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Nazwa</w:t>
            </w:r>
          </w:p>
          <w:p w14:paraId="4D73C277" w14:textId="77777777" w:rsidR="0008483A" w:rsidRPr="007847FE" w:rsidRDefault="0008483A" w:rsidP="00F90A8E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Producenta, typ, model,</w:t>
            </w:r>
          </w:p>
          <w:p w14:paraId="6CF83761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 xml:space="preserve">oferowanego sprzętu </w:t>
            </w:r>
          </w:p>
          <w:p w14:paraId="09717083" w14:textId="77777777" w:rsidR="0008483A" w:rsidRPr="00BE2A5F" w:rsidRDefault="0008483A" w:rsidP="00F90A8E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12"/>
                <w:szCs w:val="12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5FF61732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u w:val="single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u w:val="single"/>
                <w:lang w:eastAsia="zh-CN"/>
              </w:rPr>
              <w:t>Kryterium nr II</w:t>
            </w:r>
          </w:p>
          <w:p w14:paraId="7EE4CF8C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zh-CN"/>
              </w:rPr>
              <w:t>Zużycie energii elektrycznej w cyklu praca w opcji drukowania</w:t>
            </w:r>
            <w:r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zh-CN"/>
              </w:rPr>
              <w:t xml:space="preserve"> </w:t>
            </w:r>
            <w:r w:rsidRPr="007847FE"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zh-CN"/>
              </w:rPr>
              <w:t xml:space="preserve">(pobór mocy urządzenia </w:t>
            </w:r>
          </w:p>
          <w:p w14:paraId="2AFB2DC3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zh-CN"/>
              </w:rPr>
              <w:t>w Wat) Waga – 7%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01176E15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J.m.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7AE6BFBE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 xml:space="preserve">Ilość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0156CAFF" w14:textId="77777777" w:rsidR="0008483A" w:rsidRPr="007847FE" w:rsidRDefault="0008483A" w:rsidP="00F90A8E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Cena     jednostkowa</w:t>
            </w:r>
          </w:p>
          <w:p w14:paraId="79B65819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brutto w PLN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635EB184" w14:textId="77777777" w:rsidR="0008483A" w:rsidRPr="007847FE" w:rsidRDefault="0008483A" w:rsidP="00F90A8E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Wartość</w:t>
            </w:r>
            <w:r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 xml:space="preserve"> ogółem</w:t>
            </w: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 xml:space="preserve"> brutto w PLN</w:t>
            </w:r>
          </w:p>
          <w:p w14:paraId="42CCF2B0" w14:textId="77777777" w:rsidR="0008483A" w:rsidRPr="007847FE" w:rsidRDefault="0008483A" w:rsidP="00F90A8E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 xml:space="preserve">(kolumna </w:t>
            </w:r>
            <w:r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5</w:t>
            </w: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x</w:t>
            </w:r>
            <w:r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6</w:t>
            </w: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)</w:t>
            </w:r>
          </w:p>
        </w:tc>
      </w:tr>
      <w:tr w:rsidR="0008483A" w:rsidRPr="007847FE" w14:paraId="5095FE84" w14:textId="77777777" w:rsidTr="00F90A8E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CA6B94" w14:textId="77777777" w:rsidR="0008483A" w:rsidRPr="007847FE" w:rsidRDefault="0008483A" w:rsidP="00F90A8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8DC81C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2AE9E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31B213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89521B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1F890F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9E794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7</w:t>
            </w:r>
          </w:p>
        </w:tc>
      </w:tr>
      <w:tr w:rsidR="0008483A" w:rsidRPr="007847FE" w14:paraId="26662E32" w14:textId="77777777" w:rsidTr="00F90A8E">
        <w:trPr>
          <w:trHeight w:val="930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14:paraId="2552016B" w14:textId="4DA3E40F" w:rsidR="0008483A" w:rsidRPr="00E32185" w:rsidRDefault="0008483A" w:rsidP="00F90A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5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Drukarka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A4 mono bez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wifi</w:t>
            </w:r>
            <w:proofErr w:type="spellEnd"/>
          </w:p>
          <w:p w14:paraId="560D3C30" w14:textId="77777777" w:rsidR="0008483A" w:rsidRPr="00E32185" w:rsidRDefault="0008483A" w:rsidP="00F90A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5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4CAE0DE" w14:textId="77777777" w:rsidR="0008483A" w:rsidRPr="007809B2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lang w:val="en-US" w:eastAsia="zh-CN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217FEA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34F0A0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  <w:p w14:paraId="600001F0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  <w:p w14:paraId="7B574FE4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szt.</w:t>
            </w:r>
          </w:p>
          <w:p w14:paraId="5FA0D9C2" w14:textId="77777777" w:rsidR="0008483A" w:rsidRPr="007809B2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lang w:eastAsia="zh-C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CED21A" w14:textId="41D858B0" w:rsidR="0008483A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8</w:t>
            </w:r>
          </w:p>
          <w:p w14:paraId="715EF520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(zam. podstawowe)</w:t>
            </w:r>
          </w:p>
          <w:p w14:paraId="62EEC9FA" w14:textId="77777777" w:rsidR="0008483A" w:rsidRPr="00AE7EEF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ind w:right="-65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lang w:eastAsia="zh-CN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7DC777AC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70B5A" w14:textId="77777777" w:rsidR="0008483A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A) zam. podstawowe:</w:t>
            </w:r>
          </w:p>
          <w:p w14:paraId="088B5DEE" w14:textId="77777777" w:rsidR="0008483A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bCs/>
                <w:kern w:val="1"/>
                <w:lang w:eastAsia="zh-CN" w:bidi="hi-IN"/>
              </w:rPr>
            </w:pPr>
          </w:p>
          <w:p w14:paraId="659F2BF4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ind w:right="-207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 w:rsidRPr="002009FA">
              <w:rPr>
                <w:rFonts w:ascii="Times New Roman" w:eastAsia="Times New Roman" w:hAnsi="Times New Roman"/>
                <w:kern w:val="1"/>
                <w:lang w:eastAsia="zh-CN" w:bidi="hi-IN"/>
              </w:rPr>
              <w:t>………………..</w:t>
            </w:r>
          </w:p>
        </w:tc>
      </w:tr>
      <w:tr w:rsidR="0008483A" w:rsidRPr="007847FE" w14:paraId="0F39D0A4" w14:textId="77777777" w:rsidTr="00F90A8E">
        <w:trPr>
          <w:trHeight w:val="930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705FD" w14:textId="77777777" w:rsidR="0008483A" w:rsidRPr="00E32185" w:rsidRDefault="0008483A" w:rsidP="00F90A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5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D7D7BDF" w14:textId="77777777" w:rsidR="0008483A" w:rsidRPr="007809B2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lang w:val="en-US"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06065C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2C2EC3ED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  <w:p w14:paraId="191F2009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  <w:p w14:paraId="5A1CB0F1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szt.</w:t>
            </w:r>
          </w:p>
          <w:p w14:paraId="19BCE5D2" w14:textId="77777777" w:rsidR="0008483A" w:rsidRPr="007809B2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lang w:eastAsia="zh-C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7EC95BB6" w14:textId="5EF4AE1E" w:rsidR="0008483A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8</w:t>
            </w:r>
          </w:p>
          <w:p w14:paraId="0DD05EB0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(zam. z prawa opcji)</w:t>
            </w:r>
          </w:p>
          <w:p w14:paraId="0DCD4C4C" w14:textId="77777777" w:rsidR="0008483A" w:rsidRPr="00AE7EEF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ind w:right="-65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lang w:eastAsia="zh-CN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17F4C898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24C01F8D" w14:textId="77777777" w:rsidR="0008483A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B) zam. z prawa opcji:</w:t>
            </w:r>
          </w:p>
          <w:p w14:paraId="79871DC4" w14:textId="77777777" w:rsidR="0008483A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</w:pPr>
          </w:p>
          <w:p w14:paraId="4F8DD539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ind w:right="-207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……………….</w:t>
            </w:r>
          </w:p>
        </w:tc>
      </w:tr>
      <w:tr w:rsidR="0008483A" w:rsidRPr="007847FE" w14:paraId="39766C9B" w14:textId="77777777" w:rsidTr="00F90A8E">
        <w:trPr>
          <w:trHeight w:val="546"/>
        </w:trPr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805CA64" w14:textId="079A5DDB" w:rsidR="0008483A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zh-CN"/>
              </w:rPr>
            </w:pPr>
            <w:r w:rsidRPr="004A029C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zh-CN"/>
              </w:rPr>
              <w:t>Wartość ogółem brutto</w:t>
            </w:r>
            <w:r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zh-CN"/>
              </w:rPr>
              <w:t xml:space="preserve"> dla Zadania nr </w:t>
            </w:r>
            <w:r w:rsidR="000B6108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zh-CN"/>
              </w:rPr>
              <w:t>6</w:t>
            </w:r>
            <w:r w:rsidRPr="004A029C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zh-CN"/>
              </w:rPr>
              <w:t>:</w:t>
            </w:r>
          </w:p>
          <w:p w14:paraId="51323B9D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 xml:space="preserve">(w </w:t>
            </w:r>
            <w:r w:rsidRPr="004A029C"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zamówieni</w:t>
            </w: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u podstawowym + w zamówieniu</w:t>
            </w:r>
            <w:r w:rsidRPr="004A029C"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 xml:space="preserve"> z praw</w:t>
            </w: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em</w:t>
            </w:r>
            <w:r w:rsidRPr="004A029C"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 xml:space="preserve"> opcji</w:t>
            </w: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 xml:space="preserve"> A) + B))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F25D559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kern w:val="1"/>
                <w:lang w:eastAsia="zh-CN" w:bidi="hi-IN"/>
              </w:rPr>
            </w:pPr>
          </w:p>
        </w:tc>
      </w:tr>
    </w:tbl>
    <w:p w14:paraId="0F3155C5" w14:textId="77777777" w:rsidR="0008483A" w:rsidRPr="007847FE" w:rsidRDefault="0008483A" w:rsidP="0008483A">
      <w:pPr>
        <w:widowControl w:val="0"/>
        <w:tabs>
          <w:tab w:val="left" w:pos="-180"/>
          <w:tab w:val="num" w:pos="0"/>
          <w:tab w:val="left" w:pos="1440"/>
        </w:tabs>
        <w:suppressAutoHyphens/>
        <w:overflowPunct w:val="0"/>
        <w:autoSpaceDE w:val="0"/>
        <w:spacing w:after="0" w:line="240" w:lineRule="auto"/>
        <w:ind w:left="-142"/>
        <w:jc w:val="both"/>
        <w:textAlignment w:val="baseline"/>
        <w:rPr>
          <w:rFonts w:ascii="Times New Roman" w:eastAsia="Times New Roman" w:hAnsi="Times New Roman" w:cs="Times New Roman"/>
          <w:sz w:val="12"/>
          <w:szCs w:val="12"/>
          <w:lang w:eastAsia="ar-SA"/>
        </w:rPr>
      </w:pPr>
    </w:p>
    <w:p w14:paraId="72B429C6" w14:textId="77777777" w:rsidR="0008483A" w:rsidRPr="007847FE" w:rsidRDefault="0008483A" w:rsidP="0008483A">
      <w:pPr>
        <w:spacing w:after="0" w:line="240" w:lineRule="auto"/>
        <w:ind w:right="-426"/>
        <w:rPr>
          <w:rFonts w:ascii="Times New Roman" w:eastAsia="Times New Roman" w:hAnsi="Times New Roman" w:cs="Times New Roman"/>
          <w:bCs/>
          <w:i/>
          <w:iCs/>
          <w:kern w:val="1"/>
          <w:sz w:val="24"/>
          <w:szCs w:val="24"/>
          <w:lang w:eastAsia="zh-CN"/>
        </w:rPr>
      </w:pPr>
      <w:r w:rsidRPr="007847FE">
        <w:rPr>
          <w:rFonts w:ascii="Times New Roman" w:hAnsi="Times New Roman" w:cs="Times New Roman"/>
          <w:b/>
          <w:sz w:val="24"/>
          <w:szCs w:val="24"/>
        </w:rPr>
        <w:t>Termin realizacji naprawy gwarancyjnej</w:t>
      </w:r>
      <w:r w:rsidRPr="007847FE">
        <w:rPr>
          <w:rFonts w:ascii="Times New Roman" w:hAnsi="Times New Roman" w:cs="Times New Roman"/>
          <w:sz w:val="24"/>
          <w:szCs w:val="24"/>
        </w:rPr>
        <w:t>………..(</w:t>
      </w:r>
      <w:r w:rsidRPr="007847FE">
        <w:rPr>
          <w:rFonts w:ascii="Times New Roman" w:eastAsia="Arial" w:hAnsi="Times New Roman" w:cs="Times New Roman"/>
          <w:bCs/>
          <w:i/>
          <w:sz w:val="20"/>
          <w:szCs w:val="20"/>
        </w:rPr>
        <w:t>należy podać wyłącznie w pełnych dniach roboczych od 5 do 10)</w:t>
      </w:r>
    </w:p>
    <w:p w14:paraId="04B38E83" w14:textId="77777777" w:rsidR="0008483A" w:rsidRPr="007847FE" w:rsidRDefault="0008483A" w:rsidP="0008483A">
      <w:pPr>
        <w:spacing w:after="0" w:line="240" w:lineRule="auto"/>
        <w:ind w:right="-424"/>
        <w:jc w:val="both"/>
        <w:rPr>
          <w:rFonts w:ascii="Times New Roman" w:eastAsia="Arial" w:hAnsi="Times New Roman" w:cs="Calibri"/>
          <w:bCs/>
          <w:kern w:val="1"/>
          <w:sz w:val="20"/>
          <w:szCs w:val="20"/>
          <w:lang w:eastAsia="zh-CN"/>
        </w:rPr>
      </w:pPr>
      <w:r w:rsidRPr="007847FE">
        <w:rPr>
          <w:rFonts w:ascii="Times New Roman" w:eastAsia="Arial" w:hAnsi="Times New Roman" w:cs="Calibri"/>
          <w:bCs/>
          <w:kern w:val="1"/>
          <w:sz w:val="20"/>
          <w:szCs w:val="20"/>
          <w:lang w:eastAsia="zh-CN"/>
        </w:rPr>
        <w:t>UWAGA! Wykonawca składając ofertę określa w ile dni roboczych będzie realizował naprawy gwarancyjne.</w:t>
      </w:r>
    </w:p>
    <w:p w14:paraId="776EFB8C" w14:textId="77777777" w:rsidR="0008483A" w:rsidRPr="002C286B" w:rsidRDefault="0008483A" w:rsidP="0008483A">
      <w:pPr>
        <w:spacing w:after="0" w:line="240" w:lineRule="auto"/>
        <w:ind w:left="-426" w:right="-424" w:firstLine="426"/>
        <w:jc w:val="both"/>
        <w:rPr>
          <w:rFonts w:ascii="Times New Roman" w:hAnsi="Times New Roman" w:cs="Times New Roman"/>
          <w:b/>
          <w:sz w:val="12"/>
          <w:szCs w:val="12"/>
        </w:rPr>
      </w:pPr>
    </w:p>
    <w:p w14:paraId="77B52065" w14:textId="77777777" w:rsidR="0008483A" w:rsidRPr="007847FE" w:rsidRDefault="0008483A" w:rsidP="0008483A">
      <w:pPr>
        <w:spacing w:after="0" w:line="240" w:lineRule="auto"/>
        <w:ind w:left="-426" w:right="-424" w:firstLine="426"/>
        <w:jc w:val="both"/>
        <w:rPr>
          <w:rFonts w:ascii="Times New Roman" w:eastAsia="Arial" w:hAnsi="Times New Roman" w:cs="Times New Roman"/>
          <w:bCs/>
          <w:i/>
          <w:sz w:val="20"/>
          <w:szCs w:val="20"/>
        </w:rPr>
      </w:pPr>
      <w:r w:rsidRPr="007847FE">
        <w:rPr>
          <w:rFonts w:ascii="Times New Roman" w:hAnsi="Times New Roman" w:cs="Times New Roman"/>
          <w:b/>
          <w:sz w:val="24"/>
          <w:szCs w:val="24"/>
        </w:rPr>
        <w:t xml:space="preserve">Zwiększenie czasu objętego </w:t>
      </w:r>
      <w:r w:rsidRPr="007847FE">
        <w:rPr>
          <w:rFonts w:ascii="Times New Roman" w:eastAsia="Arial" w:hAnsi="Times New Roman" w:cs="Times New Roman"/>
          <w:b/>
          <w:bCs/>
          <w:sz w:val="24"/>
          <w:szCs w:val="24"/>
        </w:rPr>
        <w:t>gwarancją</w:t>
      </w:r>
      <w:r w:rsidRPr="007847FE">
        <w:rPr>
          <w:rFonts w:ascii="Times New Roman" w:hAnsi="Times New Roman" w:cs="Times New Roman"/>
          <w:sz w:val="24"/>
          <w:szCs w:val="24"/>
        </w:rPr>
        <w:t xml:space="preserve"> </w:t>
      </w:r>
      <w:r w:rsidRPr="007847FE">
        <w:rPr>
          <w:rFonts w:ascii="Times New Roman" w:eastAsia="Arial" w:hAnsi="Times New Roman" w:cs="Times New Roman"/>
          <w:bCs/>
          <w:sz w:val="24"/>
          <w:szCs w:val="24"/>
        </w:rPr>
        <w:t>…………….……</w:t>
      </w:r>
      <w:r w:rsidRPr="007847FE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7847FE">
        <w:rPr>
          <w:rFonts w:ascii="Times New Roman" w:eastAsia="Arial" w:hAnsi="Times New Roman" w:cs="Times New Roman"/>
          <w:bCs/>
          <w:i/>
          <w:sz w:val="20"/>
          <w:szCs w:val="20"/>
        </w:rPr>
        <w:t xml:space="preserve">(należy podać wyłącznie pełne miesiące </w:t>
      </w:r>
    </w:p>
    <w:p w14:paraId="7AA8AA50" w14:textId="77777777" w:rsidR="0008483A" w:rsidRPr="007847FE" w:rsidRDefault="0008483A" w:rsidP="0008483A">
      <w:pPr>
        <w:spacing w:after="0" w:line="240" w:lineRule="auto"/>
        <w:ind w:left="-426" w:right="-424" w:firstLine="426"/>
        <w:jc w:val="both"/>
        <w:rPr>
          <w:rFonts w:ascii="Times New Roman" w:eastAsia="Arial" w:hAnsi="Times New Roman" w:cs="Times New Roman"/>
          <w:bCs/>
          <w:i/>
          <w:sz w:val="20"/>
          <w:szCs w:val="20"/>
        </w:rPr>
      </w:pPr>
      <w:r w:rsidRPr="007847FE">
        <w:rPr>
          <w:rFonts w:ascii="Times New Roman" w:eastAsia="Arial" w:hAnsi="Times New Roman" w:cs="Times New Roman"/>
          <w:bCs/>
          <w:i/>
          <w:sz w:val="20"/>
          <w:szCs w:val="20"/>
        </w:rPr>
        <w:t>od 0 do 12)</w:t>
      </w:r>
    </w:p>
    <w:p w14:paraId="339AC75C" w14:textId="77777777" w:rsidR="0008483A" w:rsidRPr="007847FE" w:rsidRDefault="0008483A" w:rsidP="0008483A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40" w:lineRule="auto"/>
        <w:ind w:right="-142"/>
        <w:jc w:val="both"/>
        <w:textAlignment w:val="baseline"/>
        <w:rPr>
          <w:rFonts w:ascii="Times New Roman" w:eastAsia="Arial" w:hAnsi="Times New Roman" w:cs="Calibri"/>
          <w:bCs/>
          <w:kern w:val="1"/>
          <w:sz w:val="20"/>
          <w:szCs w:val="20"/>
          <w:lang w:eastAsia="zh-CN"/>
        </w:rPr>
      </w:pPr>
      <w:r w:rsidRPr="007847FE">
        <w:rPr>
          <w:rFonts w:ascii="Times New Roman" w:eastAsia="Arial" w:hAnsi="Times New Roman" w:cs="Calibri"/>
          <w:bCs/>
          <w:kern w:val="1"/>
          <w:sz w:val="20"/>
          <w:szCs w:val="20"/>
          <w:lang w:eastAsia="zh-CN"/>
        </w:rPr>
        <w:t xml:space="preserve">UWAGA! Wykonawca składając ofertę określa ilość miesięcy zwiększenia czasu objętego gwarancją ma towar licząc od momentu jego dostarczenia. </w:t>
      </w:r>
    </w:p>
    <w:p w14:paraId="53DED77B" w14:textId="77777777" w:rsidR="0008483A" w:rsidRDefault="0008483A" w:rsidP="0008483A">
      <w:pPr>
        <w:widowControl w:val="0"/>
        <w:tabs>
          <w:tab w:val="num" w:pos="-720"/>
        </w:tabs>
        <w:suppressAutoHyphens/>
        <w:overflowPunct w:val="0"/>
        <w:autoSpaceDE w:val="0"/>
        <w:spacing w:after="0" w:line="240" w:lineRule="auto"/>
        <w:ind w:hanging="142"/>
        <w:jc w:val="both"/>
        <w:textAlignment w:val="baseline"/>
        <w:rPr>
          <w:rFonts w:ascii="Times New Roman" w:eastAsia="Times New Roman" w:hAnsi="Times New Roman" w:cs="Times New Roman"/>
          <w:b/>
          <w:sz w:val="12"/>
          <w:szCs w:val="12"/>
          <w:lang w:eastAsia="ar-SA"/>
        </w:rPr>
      </w:pPr>
    </w:p>
    <w:p w14:paraId="26FD7954" w14:textId="77777777" w:rsidR="0008483A" w:rsidRPr="007847FE" w:rsidRDefault="0008483A" w:rsidP="0008483A">
      <w:pPr>
        <w:widowControl w:val="0"/>
        <w:tabs>
          <w:tab w:val="num" w:pos="-720"/>
        </w:tabs>
        <w:suppressAutoHyphens/>
        <w:overflowPunct w:val="0"/>
        <w:autoSpaceDE w:val="0"/>
        <w:spacing w:after="0" w:line="240" w:lineRule="auto"/>
        <w:ind w:hanging="142"/>
        <w:jc w:val="both"/>
        <w:textAlignment w:val="baseline"/>
        <w:rPr>
          <w:rFonts w:ascii="Times New Roman" w:eastAsia="Times New Roman" w:hAnsi="Times New Roman" w:cs="Times New Roman"/>
          <w:b/>
          <w:sz w:val="12"/>
          <w:szCs w:val="12"/>
          <w:lang w:eastAsia="ar-SA"/>
        </w:rPr>
      </w:pPr>
    </w:p>
    <w:p w14:paraId="652457B7" w14:textId="77777777" w:rsidR="0008483A" w:rsidRPr="007847FE" w:rsidRDefault="0008483A" w:rsidP="0008483A">
      <w:pPr>
        <w:widowControl w:val="0"/>
        <w:suppressAutoHyphens/>
        <w:overflowPunct w:val="0"/>
        <w:autoSpaceDE w:val="0"/>
        <w:spacing w:after="0" w:line="240" w:lineRule="auto"/>
        <w:ind w:left="360" w:hanging="360"/>
        <w:textAlignment w:val="baseline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b/>
          <w:sz w:val="24"/>
          <w:szCs w:val="24"/>
          <w:lang w:eastAsia="ar-SA"/>
        </w:rPr>
        <w:t>3. OŚWIADCZAMY, że :</w:t>
      </w:r>
    </w:p>
    <w:p w14:paraId="3E45FD45" w14:textId="77777777" w:rsidR="0008483A" w:rsidRPr="007847FE" w:rsidRDefault="0008483A" w:rsidP="0008483A">
      <w:pPr>
        <w:widowControl w:val="0"/>
        <w:numPr>
          <w:ilvl w:val="0"/>
          <w:numId w:val="12"/>
        </w:numPr>
        <w:suppressAutoHyphens/>
        <w:overflowPunct w:val="0"/>
        <w:autoSpaceDE w:val="0"/>
        <w:spacing w:after="0" w:line="240" w:lineRule="auto"/>
        <w:ind w:left="426" w:hanging="426"/>
        <w:contextualSpacing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eastAsia="Calibri" w:hAnsi="Times New Roman" w:cs="Times New Roman"/>
          <w:sz w:val="24"/>
          <w:szCs w:val="24"/>
        </w:rPr>
        <w:t>przedmiot umowy objęty jest stawką podatku: VAT 23% lub (…%)*</w:t>
      </w:r>
    </w:p>
    <w:p w14:paraId="1E12083A" w14:textId="77777777" w:rsidR="0008483A" w:rsidRPr="007847FE" w:rsidRDefault="0008483A" w:rsidP="0008483A">
      <w:pPr>
        <w:widowControl w:val="0"/>
        <w:numPr>
          <w:ilvl w:val="0"/>
          <w:numId w:val="12"/>
        </w:numPr>
        <w:suppressAutoHyphens/>
        <w:overflowPunct w:val="0"/>
        <w:autoSpaceDE w:val="0"/>
        <w:spacing w:after="0" w:line="240" w:lineRule="auto"/>
        <w:ind w:left="426" w:hanging="426"/>
        <w:contextualSpacing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sz w:val="24"/>
          <w:szCs w:val="24"/>
          <w:lang w:eastAsia="ar-SA"/>
        </w:rPr>
        <w:t>zapoznaliśmy się z treścią SWZ i nie wnosimy do niej zastrzeżeń,</w:t>
      </w:r>
    </w:p>
    <w:p w14:paraId="34D2497A" w14:textId="77777777" w:rsidR="0008483A" w:rsidRPr="007847FE" w:rsidRDefault="0008483A" w:rsidP="0008483A">
      <w:pPr>
        <w:widowControl w:val="0"/>
        <w:numPr>
          <w:ilvl w:val="0"/>
          <w:numId w:val="11"/>
        </w:numPr>
        <w:suppressAutoHyphens/>
        <w:overflowPunct w:val="0"/>
        <w:autoSpaceDE w:val="0"/>
        <w:spacing w:after="0" w:line="240" w:lineRule="auto"/>
        <w:ind w:left="426" w:hanging="426"/>
        <w:contextualSpacing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sz w:val="24"/>
          <w:szCs w:val="24"/>
          <w:lang w:eastAsia="ar-SA"/>
        </w:rPr>
        <w:t xml:space="preserve">powierzymy wykonanie następującej części zamówienia podwykonawcom </w:t>
      </w:r>
      <w:r w:rsidRPr="007847FE">
        <w:rPr>
          <w:rFonts w:ascii="Times New Roman" w:hAnsi="Times New Roman" w:cs="Times New Roman"/>
          <w:i/>
          <w:sz w:val="24"/>
          <w:szCs w:val="24"/>
          <w:lang w:eastAsia="ar-SA"/>
        </w:rPr>
        <w:t>(jeżeli dotyczy należy wskazać części zamówienia i firmy podwykonawców, jeśli są znane):</w:t>
      </w:r>
    </w:p>
    <w:tbl>
      <w:tblPr>
        <w:tblStyle w:val="Tabela-Siatka"/>
        <w:tblW w:w="9094" w:type="dxa"/>
        <w:tblInd w:w="-34" w:type="dxa"/>
        <w:tblLook w:val="04A0" w:firstRow="1" w:lastRow="0" w:firstColumn="1" w:lastColumn="0" w:noHBand="0" w:noVBand="1"/>
      </w:tblPr>
      <w:tblGrid>
        <w:gridCol w:w="2937"/>
        <w:gridCol w:w="4896"/>
        <w:gridCol w:w="1261"/>
      </w:tblGrid>
      <w:tr w:rsidR="0008483A" w:rsidRPr="007847FE" w14:paraId="327D63C0" w14:textId="77777777" w:rsidTr="00F90A8E">
        <w:trPr>
          <w:trHeight w:val="566"/>
        </w:trPr>
        <w:tc>
          <w:tcPr>
            <w:tcW w:w="2937" w:type="dxa"/>
            <w:vAlign w:val="center"/>
          </w:tcPr>
          <w:p w14:paraId="02598DD6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ind w:left="284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1"/>
                <w:sz w:val="24"/>
                <w:szCs w:val="24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i/>
                <w:iCs/>
                <w:kern w:val="1"/>
                <w:sz w:val="24"/>
                <w:szCs w:val="24"/>
                <w:lang w:eastAsia="zh-CN"/>
              </w:rPr>
              <w:t>Firma (nazwa) podwykonawcy</w:t>
            </w:r>
          </w:p>
        </w:tc>
        <w:tc>
          <w:tcPr>
            <w:tcW w:w="4896" w:type="dxa"/>
            <w:vAlign w:val="center"/>
          </w:tcPr>
          <w:p w14:paraId="40A30D47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ind w:left="284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1"/>
                <w:sz w:val="24"/>
                <w:szCs w:val="24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i/>
                <w:iCs/>
                <w:kern w:val="1"/>
                <w:sz w:val="24"/>
                <w:szCs w:val="24"/>
                <w:lang w:eastAsia="zh-CN"/>
              </w:rPr>
              <w:t>Część (zakres) zamówienia</w:t>
            </w:r>
          </w:p>
        </w:tc>
        <w:tc>
          <w:tcPr>
            <w:tcW w:w="1261" w:type="dxa"/>
          </w:tcPr>
          <w:p w14:paraId="4A414206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ind w:left="284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1"/>
                <w:sz w:val="24"/>
                <w:szCs w:val="24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i/>
                <w:iCs/>
                <w:kern w:val="1"/>
                <w:sz w:val="24"/>
                <w:szCs w:val="24"/>
                <w:lang w:eastAsia="zh-CN"/>
              </w:rPr>
              <w:t xml:space="preserve">Numer </w:t>
            </w:r>
          </w:p>
          <w:p w14:paraId="448EB9DE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ind w:left="284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1"/>
                <w:sz w:val="24"/>
                <w:szCs w:val="24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i/>
                <w:iCs/>
                <w:kern w:val="1"/>
                <w:sz w:val="24"/>
                <w:szCs w:val="24"/>
                <w:lang w:eastAsia="zh-CN"/>
              </w:rPr>
              <w:t>zadania</w:t>
            </w:r>
          </w:p>
        </w:tc>
      </w:tr>
      <w:tr w:rsidR="0008483A" w:rsidRPr="007847FE" w14:paraId="49B351D2" w14:textId="77777777" w:rsidTr="00F90A8E">
        <w:trPr>
          <w:trHeight w:val="313"/>
        </w:trPr>
        <w:tc>
          <w:tcPr>
            <w:tcW w:w="2937" w:type="dxa"/>
          </w:tcPr>
          <w:p w14:paraId="0F687806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ind w:left="284"/>
              <w:textAlignment w:val="baseline"/>
              <w:rPr>
                <w:rFonts w:ascii="Times New Roman" w:eastAsia="Times New Roman" w:hAnsi="Times New Roman" w:cs="Times New Roman"/>
                <w:iCs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4896" w:type="dxa"/>
          </w:tcPr>
          <w:p w14:paraId="35D1254B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ind w:left="284"/>
              <w:textAlignment w:val="baseline"/>
              <w:rPr>
                <w:rFonts w:ascii="Times New Roman" w:eastAsia="Times New Roman" w:hAnsi="Times New Roman" w:cs="Times New Roman"/>
                <w:iCs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261" w:type="dxa"/>
          </w:tcPr>
          <w:p w14:paraId="3390810B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ind w:left="284"/>
              <w:textAlignment w:val="baseline"/>
              <w:rPr>
                <w:rFonts w:ascii="Times New Roman" w:eastAsia="Times New Roman" w:hAnsi="Times New Roman" w:cs="Times New Roman"/>
                <w:iCs/>
                <w:kern w:val="1"/>
                <w:sz w:val="24"/>
                <w:szCs w:val="24"/>
                <w:lang w:eastAsia="zh-CN"/>
              </w:rPr>
            </w:pPr>
          </w:p>
        </w:tc>
      </w:tr>
    </w:tbl>
    <w:p w14:paraId="7F56C26C" w14:textId="77777777" w:rsidR="0008483A" w:rsidRPr="007847FE" w:rsidRDefault="0008483A" w:rsidP="0008483A">
      <w:pPr>
        <w:widowControl w:val="0"/>
        <w:numPr>
          <w:ilvl w:val="0"/>
          <w:numId w:val="10"/>
        </w:numPr>
        <w:suppressAutoHyphens/>
        <w:overflowPunct w:val="0"/>
        <w:autoSpaceDE w:val="0"/>
        <w:spacing w:after="0" w:line="240" w:lineRule="auto"/>
        <w:ind w:left="426"/>
        <w:contextualSpacing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sz w:val="24"/>
          <w:szCs w:val="24"/>
          <w:lang w:eastAsia="ar-SA"/>
        </w:rPr>
        <w:t>w</w:t>
      </w:r>
      <w:r w:rsidRPr="007847FE">
        <w:rPr>
          <w:rFonts w:ascii="Times New Roman" w:hAnsi="Times New Roman" w:cs="Times New Roman"/>
          <w:iCs/>
          <w:sz w:val="24"/>
          <w:szCs w:val="24"/>
          <w:lang w:eastAsia="ar-SA"/>
        </w:rPr>
        <w:t xml:space="preserve"> przypadku zatrudnienia podwykonawców odpowiadamy za ich pracę jak za własną;</w:t>
      </w:r>
    </w:p>
    <w:p w14:paraId="3E6DA0F8" w14:textId="77777777" w:rsidR="0008483A" w:rsidRPr="007847FE" w:rsidRDefault="0008483A" w:rsidP="0008483A">
      <w:pPr>
        <w:widowControl w:val="0"/>
        <w:numPr>
          <w:ilvl w:val="0"/>
          <w:numId w:val="10"/>
        </w:numPr>
        <w:tabs>
          <w:tab w:val="left" w:pos="-180"/>
        </w:tabs>
        <w:suppressAutoHyphens/>
        <w:overflowPunct w:val="0"/>
        <w:autoSpaceDE w:val="0"/>
        <w:spacing w:after="0" w:line="240" w:lineRule="auto"/>
        <w:ind w:left="426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847FE">
        <w:rPr>
          <w:rFonts w:ascii="Times New Roman" w:eastAsia="Calibri" w:hAnsi="Times New Roman" w:cs="Times New Roman"/>
          <w:sz w:val="24"/>
          <w:szCs w:val="24"/>
        </w:rPr>
        <w:t>zaoferowane ceny dla wszystkich składników cenotwórczych podane w ofercie obejmują wszystkie koszty i składniki związane z wykonaniem przedmiotu zamówienia;</w:t>
      </w:r>
    </w:p>
    <w:p w14:paraId="0EC52E20" w14:textId="77777777" w:rsidR="0008483A" w:rsidRPr="007847FE" w:rsidRDefault="0008483A" w:rsidP="0008483A">
      <w:pPr>
        <w:widowControl w:val="0"/>
        <w:numPr>
          <w:ilvl w:val="0"/>
          <w:numId w:val="10"/>
        </w:numPr>
        <w:tabs>
          <w:tab w:val="left" w:pos="-180"/>
        </w:tabs>
        <w:suppressAutoHyphens/>
        <w:overflowPunct w:val="0"/>
        <w:autoSpaceDE w:val="0"/>
        <w:spacing w:after="0" w:line="240" w:lineRule="auto"/>
        <w:ind w:left="426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847FE">
        <w:rPr>
          <w:rFonts w:ascii="Times New Roman" w:eastAsia="Calibri" w:hAnsi="Times New Roman" w:cs="Times New Roman"/>
          <w:sz w:val="24"/>
          <w:szCs w:val="24"/>
        </w:rPr>
        <w:t>akceptujemy 30 – dniowy termin płatności faktury;</w:t>
      </w:r>
    </w:p>
    <w:p w14:paraId="3D8747E9" w14:textId="77777777" w:rsidR="0008483A" w:rsidRPr="007847FE" w:rsidRDefault="0008483A" w:rsidP="0008483A">
      <w:pPr>
        <w:widowControl w:val="0"/>
        <w:numPr>
          <w:ilvl w:val="0"/>
          <w:numId w:val="10"/>
        </w:numPr>
        <w:tabs>
          <w:tab w:val="left" w:pos="-180"/>
        </w:tabs>
        <w:suppressAutoHyphens/>
        <w:overflowPunct w:val="0"/>
        <w:autoSpaceDE w:val="0"/>
        <w:spacing w:after="0" w:line="240" w:lineRule="auto"/>
        <w:ind w:left="426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847FE">
        <w:rPr>
          <w:rFonts w:ascii="Times New Roman" w:eastAsia="Calibri" w:hAnsi="Times New Roman" w:cs="Times New Roman"/>
          <w:sz w:val="24"/>
          <w:szCs w:val="24"/>
        </w:rPr>
        <w:t>akceptujemy warunki gwarancji określone w SWZ;</w:t>
      </w:r>
    </w:p>
    <w:p w14:paraId="09DE77A9" w14:textId="77777777" w:rsidR="0008483A" w:rsidRPr="007847FE" w:rsidRDefault="0008483A" w:rsidP="0008483A">
      <w:pPr>
        <w:widowControl w:val="0"/>
        <w:numPr>
          <w:ilvl w:val="0"/>
          <w:numId w:val="10"/>
        </w:numPr>
        <w:tabs>
          <w:tab w:val="left" w:pos="-180"/>
        </w:tabs>
        <w:suppressAutoHyphens/>
        <w:overflowPunct w:val="0"/>
        <w:autoSpaceDE w:val="0"/>
        <w:spacing w:after="0" w:line="240" w:lineRule="auto"/>
        <w:ind w:left="426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847FE">
        <w:rPr>
          <w:rFonts w:ascii="Times New Roman" w:eastAsia="Calibri" w:hAnsi="Times New Roman" w:cs="Times New Roman"/>
          <w:sz w:val="24"/>
          <w:szCs w:val="24"/>
        </w:rPr>
        <w:t>akceptujemy termin realizacji określony w SWZ;</w:t>
      </w:r>
    </w:p>
    <w:p w14:paraId="36A142D8" w14:textId="77777777" w:rsidR="0008483A" w:rsidRPr="007847FE" w:rsidRDefault="0008483A" w:rsidP="0008483A">
      <w:pPr>
        <w:widowControl w:val="0"/>
        <w:numPr>
          <w:ilvl w:val="0"/>
          <w:numId w:val="10"/>
        </w:numPr>
        <w:tabs>
          <w:tab w:val="left" w:pos="-180"/>
        </w:tabs>
        <w:suppressAutoHyphens/>
        <w:overflowPunct w:val="0"/>
        <w:autoSpaceDE w:val="0"/>
        <w:spacing w:before="60" w:after="0"/>
        <w:ind w:left="426"/>
        <w:contextualSpacing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847FE">
        <w:rPr>
          <w:rFonts w:ascii="Times New Roman" w:hAnsi="Times New Roman" w:cs="Times New Roman"/>
          <w:iCs/>
          <w:sz w:val="24"/>
          <w:szCs w:val="24"/>
          <w:lang w:eastAsia="ar-SA"/>
        </w:rPr>
        <w:t>zapoznaliśmy się treścią rozdziału XVIII SWZ tj. klauzulą informacyjną;</w:t>
      </w:r>
    </w:p>
    <w:p w14:paraId="638E3800" w14:textId="77777777" w:rsidR="0008483A" w:rsidRPr="007847FE" w:rsidRDefault="0008483A" w:rsidP="0008483A">
      <w:pPr>
        <w:widowControl w:val="0"/>
        <w:numPr>
          <w:ilvl w:val="0"/>
          <w:numId w:val="13"/>
        </w:numPr>
        <w:tabs>
          <w:tab w:val="clear" w:pos="720"/>
        </w:tabs>
        <w:suppressAutoHyphens/>
        <w:overflowPunct w:val="0"/>
        <w:autoSpaceDE w:val="0"/>
        <w:spacing w:after="0" w:line="240" w:lineRule="auto"/>
        <w:ind w:left="426" w:hanging="284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sz w:val="24"/>
          <w:szCs w:val="24"/>
        </w:rPr>
        <w:t>wypełniłem/liśmy obowiązki informacyjne przewidziane w art. 13 lub art. 14 RODO** wobec osób fizycznych, od których dane osobowe bezpośrednio lub pośrednio pozyskałem w celu ubiegania się o udzielenie zamówienia publicznego w niniejszym postępowaniu.***</w:t>
      </w:r>
    </w:p>
    <w:p w14:paraId="6207488A" w14:textId="77777777" w:rsidR="0008483A" w:rsidRPr="002C286B" w:rsidRDefault="0008483A" w:rsidP="0008483A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b/>
          <w:sz w:val="12"/>
          <w:szCs w:val="12"/>
          <w:lang w:eastAsia="ar-SA"/>
        </w:rPr>
      </w:pPr>
    </w:p>
    <w:p w14:paraId="4C76CF97" w14:textId="77777777" w:rsidR="0008483A" w:rsidRPr="007847FE" w:rsidRDefault="0008483A" w:rsidP="0008483A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4. AKCEPTUJEMY PROJEKTOWANE POSTANOWIENIA UMOWY </w:t>
      </w:r>
      <w:r w:rsidRPr="007847FE">
        <w:rPr>
          <w:rFonts w:ascii="Times New Roman" w:hAnsi="Times New Roman" w:cs="Times New Roman"/>
          <w:i/>
          <w:sz w:val="24"/>
          <w:szCs w:val="24"/>
          <w:lang w:eastAsia="ar-SA"/>
        </w:rPr>
        <w:t>(stanowiące załącznik do SWZ)</w:t>
      </w:r>
      <w:r w:rsidRPr="007847FE">
        <w:rPr>
          <w:rFonts w:ascii="Times New Roman" w:hAnsi="Times New Roman" w:cs="Times New Roman"/>
          <w:sz w:val="24"/>
          <w:szCs w:val="24"/>
          <w:lang w:eastAsia="ar-SA"/>
        </w:rPr>
        <w:t xml:space="preserve"> i w przypadku wyboru naszej oferty zobowiązujemy się w do zawarcia umowy na warunkach określonych w tych postanowieniach, w terminie i miejscu wyznaczonym przez zamawiającego.</w:t>
      </w:r>
    </w:p>
    <w:p w14:paraId="0506BE8F" w14:textId="77777777" w:rsidR="0008483A" w:rsidRPr="0008483A" w:rsidRDefault="0008483A" w:rsidP="0008483A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16"/>
          <w:szCs w:val="16"/>
          <w:lang w:eastAsia="ar-SA"/>
        </w:rPr>
      </w:pPr>
    </w:p>
    <w:p w14:paraId="6EC91A3C" w14:textId="77777777" w:rsidR="0008483A" w:rsidRPr="0008483A" w:rsidRDefault="0008483A" w:rsidP="0008483A">
      <w:pPr>
        <w:widowControl w:val="0"/>
        <w:suppressAutoHyphens/>
        <w:overflowPunct w:val="0"/>
        <w:autoSpaceDE w:val="0"/>
        <w:spacing w:after="0" w:line="240" w:lineRule="auto"/>
        <w:ind w:left="142" w:hanging="284"/>
        <w:textAlignment w:val="baseline"/>
        <w:rPr>
          <w:rFonts w:eastAsia="Calibri"/>
          <w:i/>
          <w:iCs/>
          <w:sz w:val="16"/>
          <w:szCs w:val="16"/>
        </w:rPr>
      </w:pPr>
      <w:r w:rsidRPr="0008483A">
        <w:rPr>
          <w:rFonts w:eastAsia="Calibri"/>
          <w:i/>
          <w:sz w:val="16"/>
          <w:szCs w:val="16"/>
        </w:rPr>
        <w:t xml:space="preserve">*  </w:t>
      </w:r>
      <w:r w:rsidRPr="0008483A">
        <w:rPr>
          <w:rFonts w:eastAsia="Calibri"/>
          <w:i/>
          <w:iCs/>
          <w:sz w:val="16"/>
          <w:szCs w:val="16"/>
        </w:rPr>
        <w:t>W przypadku gdy Wykonawca uprawniony jest do stosowania innej stawki podatku VAT należy przekreślić wpisaną 23% stawkę podatku VAT, a w wykropkowane miejsce wpisać właściwą stawkę podatku VAT i uzasadnić w załączniku do oferty zastosowanie innej niż podstawowa stawki podatku VAT.</w:t>
      </w:r>
    </w:p>
    <w:p w14:paraId="34006908" w14:textId="77777777" w:rsidR="0008483A" w:rsidRPr="0008483A" w:rsidRDefault="0008483A" w:rsidP="0008483A">
      <w:pPr>
        <w:widowControl w:val="0"/>
        <w:suppressAutoHyphens/>
        <w:overflowPunct w:val="0"/>
        <w:autoSpaceDE w:val="0"/>
        <w:spacing w:after="0" w:line="240" w:lineRule="auto"/>
        <w:ind w:left="142" w:hanging="284"/>
        <w:textAlignment w:val="baseline"/>
        <w:rPr>
          <w:rFonts w:eastAsia="Calibri"/>
          <w:i/>
          <w:iCs/>
          <w:sz w:val="16"/>
          <w:szCs w:val="16"/>
        </w:rPr>
      </w:pPr>
      <w:r w:rsidRPr="0008483A">
        <w:rPr>
          <w:rFonts w:eastAsia="Calibri"/>
          <w:i/>
          <w:sz w:val="16"/>
          <w:szCs w:val="16"/>
        </w:rPr>
        <w:t xml:space="preserve">** </w:t>
      </w:r>
      <w:r w:rsidRPr="0008483A">
        <w:rPr>
          <w:rFonts w:eastAsia="Calibri"/>
          <w:i/>
          <w:iCs/>
          <w:sz w:val="16"/>
          <w:szCs w:val="16"/>
        </w:rPr>
        <w:t xml:space="preserve"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0ECA2DDA" w14:textId="77777777" w:rsidR="0008483A" w:rsidRPr="0008483A" w:rsidRDefault="0008483A" w:rsidP="0008483A">
      <w:pPr>
        <w:widowControl w:val="0"/>
        <w:suppressAutoHyphens/>
        <w:overflowPunct w:val="0"/>
        <w:autoSpaceDE w:val="0"/>
        <w:spacing w:after="0" w:line="240" w:lineRule="auto"/>
        <w:ind w:left="142" w:hanging="284"/>
        <w:textAlignment w:val="baseline"/>
        <w:rPr>
          <w:rFonts w:ascii="Times New Roman" w:eastAsia="Times New Roman" w:hAnsi="Times New Roman" w:cs="Times New Roman"/>
          <w:b/>
          <w:kern w:val="1"/>
          <w:sz w:val="16"/>
          <w:szCs w:val="16"/>
          <w:lang w:eastAsia="zh-CN"/>
        </w:rPr>
      </w:pPr>
      <w:r w:rsidRPr="0008483A">
        <w:rPr>
          <w:rFonts w:eastAsia="Calibri"/>
          <w:i/>
          <w:sz w:val="16"/>
          <w:szCs w:val="16"/>
        </w:rPr>
        <w:t>***</w:t>
      </w:r>
      <w:r w:rsidRPr="0008483A">
        <w:rPr>
          <w:rFonts w:eastAsia="Calibri"/>
          <w:i/>
          <w:iCs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</w:r>
    </w:p>
    <w:p w14:paraId="7D4DC4C8" w14:textId="77777777" w:rsidR="0008483A" w:rsidRDefault="0008483A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164F9DEF" w14:textId="77777777" w:rsidR="0008483A" w:rsidRDefault="0008483A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26834BF4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71CDCAA8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34EF28D1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0467E9CA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2ECCFC19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75D9E60D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70B631ED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6305A4C2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71279CE0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6A62DD2C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33B5357D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5EAB6A5E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12F7F652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1E6FDB76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105D39EE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757DAB44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59428621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03C6213B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1E5F60C8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21B923E4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7219CC19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488CCC0F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237BC777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6D5D191E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235C4913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5FE05EFC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659E732B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6AED298A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5CB63689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708A5F58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3B740D6F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519A5757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674CFE53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1398178A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3F0CBD89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32479BA7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342E166E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2401D21B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0AFA22CA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094C096D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5EC114E4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25326715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28286070" w14:textId="77777777" w:rsidR="00687C2C" w:rsidRDefault="00687C2C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06967C9F" w14:textId="6E5A3928" w:rsidR="0008483A" w:rsidRDefault="0008483A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bookmarkStart w:id="2" w:name="_Hlk244072555"/>
      <w:r w:rsidRPr="007847FE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lastRenderedPageBreak/>
        <w:t>2. Oferujemy  wykonanie zamówienia zgodnie z  wymogami zawartymi w specyfikacji warunków zamówienia</w:t>
      </w:r>
      <w:r w:rsidRPr="007847FE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:</w:t>
      </w:r>
    </w:p>
    <w:p w14:paraId="56379961" w14:textId="0E53FF65" w:rsidR="0008483A" w:rsidRPr="007847FE" w:rsidRDefault="0008483A" w:rsidP="0008483A">
      <w:pPr>
        <w:spacing w:after="0" w:line="240" w:lineRule="auto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  <w:r w:rsidRPr="009C5F1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 xml:space="preserve">Zadanie nr </w:t>
      </w:r>
      <w:r w:rsidR="000B6108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>7</w:t>
      </w:r>
      <w:r w:rsidRPr="009C5F1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 xml:space="preserve"> Sprzęt peryferyjny;</w:t>
      </w:r>
      <w:r w:rsidRPr="007847FE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 xml:space="preserve"> </w:t>
      </w:r>
    </w:p>
    <w:p w14:paraId="2E04123B" w14:textId="77777777" w:rsidR="0008483A" w:rsidRPr="007847FE" w:rsidRDefault="0008483A" w:rsidP="0008483A">
      <w:pPr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7847FE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CPV: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30232000-4</w:t>
      </w:r>
    </w:p>
    <w:tbl>
      <w:tblPr>
        <w:tblW w:w="10065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1701"/>
        <w:gridCol w:w="1701"/>
        <w:gridCol w:w="567"/>
        <w:gridCol w:w="1417"/>
        <w:gridCol w:w="1276"/>
        <w:gridCol w:w="1418"/>
      </w:tblGrid>
      <w:tr w:rsidR="0008483A" w:rsidRPr="007847FE" w14:paraId="1550097B" w14:textId="77777777" w:rsidTr="00F90A8E">
        <w:trPr>
          <w:trHeight w:val="764"/>
          <w:tblHeader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6D3C1BCD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Nazwa produktu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3603746B" w14:textId="77777777" w:rsidR="0008483A" w:rsidRPr="007847FE" w:rsidRDefault="0008483A" w:rsidP="00F90A8E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Nazwa</w:t>
            </w:r>
          </w:p>
          <w:p w14:paraId="3D960AE8" w14:textId="77777777" w:rsidR="0008483A" w:rsidRPr="007847FE" w:rsidRDefault="0008483A" w:rsidP="00F90A8E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Producenta, typ, model,</w:t>
            </w:r>
          </w:p>
          <w:p w14:paraId="402D3E8C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 xml:space="preserve">oferowanego sprzętu </w:t>
            </w:r>
          </w:p>
          <w:p w14:paraId="22C559A7" w14:textId="77777777" w:rsidR="0008483A" w:rsidRPr="00BE2A5F" w:rsidRDefault="0008483A" w:rsidP="00F90A8E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12"/>
                <w:szCs w:val="12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080D1883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u w:val="single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u w:val="single"/>
                <w:lang w:eastAsia="zh-CN"/>
              </w:rPr>
              <w:t>Kryterium nr II</w:t>
            </w:r>
          </w:p>
          <w:p w14:paraId="79721FF2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zh-CN"/>
              </w:rPr>
              <w:t>Zużycie energii elektrycznej w cyklu praca w opcji drukowania</w:t>
            </w:r>
            <w:r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zh-CN"/>
              </w:rPr>
              <w:t xml:space="preserve"> </w:t>
            </w:r>
            <w:r w:rsidRPr="007847FE"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zh-CN"/>
              </w:rPr>
              <w:t xml:space="preserve">(pobór mocy urządzenia </w:t>
            </w:r>
          </w:p>
          <w:p w14:paraId="2A407642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zh-CN"/>
              </w:rPr>
              <w:t>w Wat) Waga – 7%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060598D3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J.m.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1FC477C6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 xml:space="preserve">Ilość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4F33A558" w14:textId="77777777" w:rsidR="0008483A" w:rsidRPr="007847FE" w:rsidRDefault="0008483A" w:rsidP="00F90A8E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Cena     jednostkowa</w:t>
            </w:r>
          </w:p>
          <w:p w14:paraId="0B5B0693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brutto w PLN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3E17F491" w14:textId="77777777" w:rsidR="0008483A" w:rsidRPr="007847FE" w:rsidRDefault="0008483A" w:rsidP="00F90A8E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Wartość</w:t>
            </w:r>
            <w:r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 xml:space="preserve"> ogółem</w:t>
            </w: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 xml:space="preserve"> brutto w PLN</w:t>
            </w:r>
          </w:p>
          <w:p w14:paraId="380E3D3C" w14:textId="77777777" w:rsidR="0008483A" w:rsidRPr="007847FE" w:rsidRDefault="0008483A" w:rsidP="00F90A8E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 xml:space="preserve">(kolumna </w:t>
            </w:r>
            <w:r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5</w:t>
            </w: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x</w:t>
            </w:r>
            <w:r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6</w:t>
            </w: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)</w:t>
            </w:r>
          </w:p>
        </w:tc>
      </w:tr>
      <w:tr w:rsidR="0008483A" w:rsidRPr="007847FE" w14:paraId="77F4592C" w14:textId="77777777" w:rsidTr="00F90A8E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886FA0" w14:textId="77777777" w:rsidR="0008483A" w:rsidRPr="007847FE" w:rsidRDefault="0008483A" w:rsidP="00F90A8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2F32F4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28EB5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E9AE50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D116F2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69FA56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58677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7</w:t>
            </w:r>
          </w:p>
        </w:tc>
      </w:tr>
      <w:tr w:rsidR="0008483A" w:rsidRPr="007847FE" w14:paraId="5DD7E6BA" w14:textId="77777777" w:rsidTr="00F90A8E">
        <w:trPr>
          <w:trHeight w:val="930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14:paraId="740DD3EF" w14:textId="21CE2055" w:rsidR="0008483A" w:rsidRPr="00E32185" w:rsidRDefault="0008483A" w:rsidP="00F90A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5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Drukarka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mobilna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+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torba</w:t>
            </w:r>
            <w:proofErr w:type="spellEnd"/>
          </w:p>
          <w:p w14:paraId="518867D7" w14:textId="77777777" w:rsidR="0008483A" w:rsidRPr="00E32185" w:rsidRDefault="0008483A" w:rsidP="00F90A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5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9049239" w14:textId="77777777" w:rsidR="0008483A" w:rsidRPr="007809B2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lang w:val="en-US" w:eastAsia="zh-CN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6A7CDC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44C9FA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  <w:p w14:paraId="310575A8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  <w:p w14:paraId="397F6EFF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szt.</w:t>
            </w:r>
          </w:p>
          <w:p w14:paraId="68D1F29E" w14:textId="77777777" w:rsidR="0008483A" w:rsidRPr="007809B2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lang w:eastAsia="zh-C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558A43" w14:textId="5366799C" w:rsidR="0008483A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9</w:t>
            </w:r>
          </w:p>
          <w:p w14:paraId="41A617A3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(zam. podstawowe)</w:t>
            </w:r>
          </w:p>
          <w:p w14:paraId="1BE5A641" w14:textId="77777777" w:rsidR="0008483A" w:rsidRPr="00AE7EEF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ind w:right="-65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lang w:eastAsia="zh-CN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5427BD84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E49BF" w14:textId="77777777" w:rsidR="0008483A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A) zam. podstawowe:</w:t>
            </w:r>
          </w:p>
          <w:p w14:paraId="3A7FE13B" w14:textId="77777777" w:rsidR="0008483A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bCs/>
                <w:kern w:val="1"/>
                <w:lang w:eastAsia="zh-CN" w:bidi="hi-IN"/>
              </w:rPr>
            </w:pPr>
          </w:p>
          <w:p w14:paraId="56F05ACA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ind w:right="-207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 w:rsidRPr="002009FA">
              <w:rPr>
                <w:rFonts w:ascii="Times New Roman" w:eastAsia="Times New Roman" w:hAnsi="Times New Roman"/>
                <w:kern w:val="1"/>
                <w:lang w:eastAsia="zh-CN" w:bidi="hi-IN"/>
              </w:rPr>
              <w:t>………………..</w:t>
            </w:r>
          </w:p>
        </w:tc>
      </w:tr>
      <w:tr w:rsidR="0008483A" w:rsidRPr="007847FE" w14:paraId="7F96899D" w14:textId="77777777" w:rsidTr="00F90A8E">
        <w:trPr>
          <w:trHeight w:val="930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B4443" w14:textId="77777777" w:rsidR="0008483A" w:rsidRPr="00E32185" w:rsidRDefault="0008483A" w:rsidP="00F90A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5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1369E40" w14:textId="77777777" w:rsidR="0008483A" w:rsidRPr="007809B2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lang w:val="en-US"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61C3E9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1CA58023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  <w:p w14:paraId="143184ED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  <w:p w14:paraId="4AC53324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szt.</w:t>
            </w:r>
          </w:p>
          <w:p w14:paraId="0A47CB04" w14:textId="77777777" w:rsidR="0008483A" w:rsidRPr="007809B2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lang w:eastAsia="zh-C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7F44113F" w14:textId="403F96D1" w:rsidR="0008483A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9</w:t>
            </w:r>
          </w:p>
          <w:p w14:paraId="715691F3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(zam. z prawa opcji)</w:t>
            </w:r>
          </w:p>
          <w:p w14:paraId="2129FF0E" w14:textId="77777777" w:rsidR="0008483A" w:rsidRPr="00AE7EEF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ind w:right="-65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lang w:eastAsia="zh-CN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632A8597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7153D2F6" w14:textId="77777777" w:rsidR="0008483A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B) zam. z prawa opcji:</w:t>
            </w:r>
          </w:p>
          <w:p w14:paraId="37D110CB" w14:textId="77777777" w:rsidR="0008483A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</w:pPr>
          </w:p>
          <w:p w14:paraId="6A7E0519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ind w:right="-207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……………….</w:t>
            </w:r>
          </w:p>
        </w:tc>
      </w:tr>
      <w:tr w:rsidR="0008483A" w:rsidRPr="007847FE" w14:paraId="04490359" w14:textId="77777777" w:rsidTr="00F90A8E">
        <w:trPr>
          <w:trHeight w:val="546"/>
        </w:trPr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D2A3DB3" w14:textId="186F8C36" w:rsidR="0008483A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zh-CN"/>
              </w:rPr>
            </w:pPr>
            <w:r w:rsidRPr="004A029C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zh-CN"/>
              </w:rPr>
              <w:t>Wartość ogółem brutto</w:t>
            </w:r>
            <w:r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zh-CN"/>
              </w:rPr>
              <w:t xml:space="preserve"> dla Zadania nr </w:t>
            </w:r>
            <w:r w:rsidR="000B6108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zh-CN"/>
              </w:rPr>
              <w:t>7</w:t>
            </w:r>
            <w:r w:rsidRPr="004A029C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zh-CN"/>
              </w:rPr>
              <w:t>:</w:t>
            </w:r>
          </w:p>
          <w:p w14:paraId="688DEAFE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 xml:space="preserve">(w </w:t>
            </w:r>
            <w:r w:rsidRPr="004A029C"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zamówieni</w:t>
            </w: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u podstawowym + w zamówieniu</w:t>
            </w:r>
            <w:r w:rsidRPr="004A029C"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 xml:space="preserve"> z praw</w:t>
            </w: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em</w:t>
            </w:r>
            <w:r w:rsidRPr="004A029C"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 xml:space="preserve"> opcji</w:t>
            </w: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 xml:space="preserve"> A) + B))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77D12DA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kern w:val="1"/>
                <w:lang w:eastAsia="zh-CN" w:bidi="hi-IN"/>
              </w:rPr>
            </w:pPr>
          </w:p>
        </w:tc>
      </w:tr>
    </w:tbl>
    <w:p w14:paraId="0012321F" w14:textId="77777777" w:rsidR="0008483A" w:rsidRPr="007847FE" w:rsidRDefault="0008483A" w:rsidP="0008483A">
      <w:pPr>
        <w:widowControl w:val="0"/>
        <w:tabs>
          <w:tab w:val="left" w:pos="-180"/>
          <w:tab w:val="num" w:pos="0"/>
          <w:tab w:val="left" w:pos="1440"/>
        </w:tabs>
        <w:suppressAutoHyphens/>
        <w:overflowPunct w:val="0"/>
        <w:autoSpaceDE w:val="0"/>
        <w:spacing w:after="0" w:line="240" w:lineRule="auto"/>
        <w:ind w:left="-142"/>
        <w:jc w:val="both"/>
        <w:textAlignment w:val="baseline"/>
        <w:rPr>
          <w:rFonts w:ascii="Times New Roman" w:eastAsia="Times New Roman" w:hAnsi="Times New Roman" w:cs="Times New Roman"/>
          <w:sz w:val="12"/>
          <w:szCs w:val="12"/>
          <w:lang w:eastAsia="ar-SA"/>
        </w:rPr>
      </w:pPr>
    </w:p>
    <w:p w14:paraId="551978FF" w14:textId="77777777" w:rsidR="0008483A" w:rsidRPr="007847FE" w:rsidRDefault="0008483A" w:rsidP="0008483A">
      <w:pPr>
        <w:spacing w:after="0" w:line="240" w:lineRule="auto"/>
        <w:ind w:right="-426"/>
        <w:rPr>
          <w:rFonts w:ascii="Times New Roman" w:eastAsia="Times New Roman" w:hAnsi="Times New Roman" w:cs="Times New Roman"/>
          <w:bCs/>
          <w:i/>
          <w:iCs/>
          <w:kern w:val="1"/>
          <w:sz w:val="24"/>
          <w:szCs w:val="24"/>
          <w:lang w:eastAsia="zh-CN"/>
        </w:rPr>
      </w:pPr>
      <w:r w:rsidRPr="007847FE">
        <w:rPr>
          <w:rFonts w:ascii="Times New Roman" w:hAnsi="Times New Roman" w:cs="Times New Roman"/>
          <w:b/>
          <w:sz w:val="24"/>
          <w:szCs w:val="24"/>
        </w:rPr>
        <w:t>Termin realizacji naprawy gwarancyjnej</w:t>
      </w:r>
      <w:r w:rsidRPr="007847FE">
        <w:rPr>
          <w:rFonts w:ascii="Times New Roman" w:hAnsi="Times New Roman" w:cs="Times New Roman"/>
          <w:sz w:val="24"/>
          <w:szCs w:val="24"/>
        </w:rPr>
        <w:t>………..(</w:t>
      </w:r>
      <w:r w:rsidRPr="007847FE">
        <w:rPr>
          <w:rFonts w:ascii="Times New Roman" w:eastAsia="Arial" w:hAnsi="Times New Roman" w:cs="Times New Roman"/>
          <w:bCs/>
          <w:i/>
          <w:sz w:val="20"/>
          <w:szCs w:val="20"/>
        </w:rPr>
        <w:t>należy podać wyłącznie w pełnych dniach roboczych od 5 do 10)</w:t>
      </w:r>
    </w:p>
    <w:p w14:paraId="4D43AF25" w14:textId="77777777" w:rsidR="0008483A" w:rsidRPr="007847FE" w:rsidRDefault="0008483A" w:rsidP="0008483A">
      <w:pPr>
        <w:spacing w:after="0" w:line="240" w:lineRule="auto"/>
        <w:ind w:right="-424"/>
        <w:jc w:val="both"/>
        <w:rPr>
          <w:rFonts w:ascii="Times New Roman" w:eastAsia="Arial" w:hAnsi="Times New Roman" w:cs="Calibri"/>
          <w:bCs/>
          <w:kern w:val="1"/>
          <w:sz w:val="20"/>
          <w:szCs w:val="20"/>
          <w:lang w:eastAsia="zh-CN"/>
        </w:rPr>
      </w:pPr>
      <w:r w:rsidRPr="007847FE">
        <w:rPr>
          <w:rFonts w:ascii="Times New Roman" w:eastAsia="Arial" w:hAnsi="Times New Roman" w:cs="Calibri"/>
          <w:bCs/>
          <w:kern w:val="1"/>
          <w:sz w:val="20"/>
          <w:szCs w:val="20"/>
          <w:lang w:eastAsia="zh-CN"/>
        </w:rPr>
        <w:t>UWAGA! Wykonawca składając ofertę określa w ile dni roboczych będzie realizował naprawy gwarancyjne.</w:t>
      </w:r>
    </w:p>
    <w:p w14:paraId="38A3041F" w14:textId="77777777" w:rsidR="0008483A" w:rsidRPr="002C286B" w:rsidRDefault="0008483A" w:rsidP="0008483A">
      <w:pPr>
        <w:spacing w:after="0" w:line="240" w:lineRule="auto"/>
        <w:ind w:left="-426" w:right="-424" w:firstLine="426"/>
        <w:jc w:val="both"/>
        <w:rPr>
          <w:rFonts w:ascii="Times New Roman" w:hAnsi="Times New Roman" w:cs="Times New Roman"/>
          <w:b/>
          <w:sz w:val="12"/>
          <w:szCs w:val="12"/>
        </w:rPr>
      </w:pPr>
    </w:p>
    <w:p w14:paraId="60E1DF65" w14:textId="77777777" w:rsidR="0008483A" w:rsidRPr="007847FE" w:rsidRDefault="0008483A" w:rsidP="0008483A">
      <w:pPr>
        <w:spacing w:after="0" w:line="240" w:lineRule="auto"/>
        <w:ind w:left="-426" w:right="-424" w:firstLine="426"/>
        <w:jc w:val="both"/>
        <w:rPr>
          <w:rFonts w:ascii="Times New Roman" w:eastAsia="Arial" w:hAnsi="Times New Roman" w:cs="Times New Roman"/>
          <w:bCs/>
          <w:i/>
          <w:sz w:val="20"/>
          <w:szCs w:val="20"/>
        </w:rPr>
      </w:pPr>
      <w:r w:rsidRPr="007847FE">
        <w:rPr>
          <w:rFonts w:ascii="Times New Roman" w:hAnsi="Times New Roman" w:cs="Times New Roman"/>
          <w:b/>
          <w:sz w:val="24"/>
          <w:szCs w:val="24"/>
        </w:rPr>
        <w:t xml:space="preserve">Zwiększenie czasu objętego </w:t>
      </w:r>
      <w:r w:rsidRPr="007847FE">
        <w:rPr>
          <w:rFonts w:ascii="Times New Roman" w:eastAsia="Arial" w:hAnsi="Times New Roman" w:cs="Times New Roman"/>
          <w:b/>
          <w:bCs/>
          <w:sz w:val="24"/>
          <w:szCs w:val="24"/>
        </w:rPr>
        <w:t>gwarancją</w:t>
      </w:r>
      <w:r w:rsidRPr="007847FE">
        <w:rPr>
          <w:rFonts w:ascii="Times New Roman" w:hAnsi="Times New Roman" w:cs="Times New Roman"/>
          <w:sz w:val="24"/>
          <w:szCs w:val="24"/>
        </w:rPr>
        <w:t xml:space="preserve"> </w:t>
      </w:r>
      <w:r w:rsidRPr="007847FE">
        <w:rPr>
          <w:rFonts w:ascii="Times New Roman" w:eastAsia="Arial" w:hAnsi="Times New Roman" w:cs="Times New Roman"/>
          <w:bCs/>
          <w:sz w:val="24"/>
          <w:szCs w:val="24"/>
        </w:rPr>
        <w:t>…………….……</w:t>
      </w:r>
      <w:r w:rsidRPr="007847FE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7847FE">
        <w:rPr>
          <w:rFonts w:ascii="Times New Roman" w:eastAsia="Arial" w:hAnsi="Times New Roman" w:cs="Times New Roman"/>
          <w:bCs/>
          <w:i/>
          <w:sz w:val="20"/>
          <w:szCs w:val="20"/>
        </w:rPr>
        <w:t xml:space="preserve">(należy podać wyłącznie pełne miesiące </w:t>
      </w:r>
    </w:p>
    <w:p w14:paraId="54440021" w14:textId="77777777" w:rsidR="0008483A" w:rsidRPr="007847FE" w:rsidRDefault="0008483A" w:rsidP="0008483A">
      <w:pPr>
        <w:spacing w:after="0" w:line="240" w:lineRule="auto"/>
        <w:ind w:left="-426" w:right="-424" w:firstLine="426"/>
        <w:jc w:val="both"/>
        <w:rPr>
          <w:rFonts w:ascii="Times New Roman" w:eastAsia="Arial" w:hAnsi="Times New Roman" w:cs="Times New Roman"/>
          <w:bCs/>
          <w:i/>
          <w:sz w:val="20"/>
          <w:szCs w:val="20"/>
        </w:rPr>
      </w:pPr>
      <w:r w:rsidRPr="007847FE">
        <w:rPr>
          <w:rFonts w:ascii="Times New Roman" w:eastAsia="Arial" w:hAnsi="Times New Roman" w:cs="Times New Roman"/>
          <w:bCs/>
          <w:i/>
          <w:sz w:val="20"/>
          <w:szCs w:val="20"/>
        </w:rPr>
        <w:t>od 0 do 12)</w:t>
      </w:r>
    </w:p>
    <w:p w14:paraId="4FC5D50B" w14:textId="77777777" w:rsidR="0008483A" w:rsidRPr="007847FE" w:rsidRDefault="0008483A" w:rsidP="0008483A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40" w:lineRule="auto"/>
        <w:ind w:right="-142"/>
        <w:jc w:val="both"/>
        <w:textAlignment w:val="baseline"/>
        <w:rPr>
          <w:rFonts w:ascii="Times New Roman" w:eastAsia="Arial" w:hAnsi="Times New Roman" w:cs="Calibri"/>
          <w:bCs/>
          <w:kern w:val="1"/>
          <w:sz w:val="20"/>
          <w:szCs w:val="20"/>
          <w:lang w:eastAsia="zh-CN"/>
        </w:rPr>
      </w:pPr>
      <w:r w:rsidRPr="007847FE">
        <w:rPr>
          <w:rFonts w:ascii="Times New Roman" w:eastAsia="Arial" w:hAnsi="Times New Roman" w:cs="Calibri"/>
          <w:bCs/>
          <w:kern w:val="1"/>
          <w:sz w:val="20"/>
          <w:szCs w:val="20"/>
          <w:lang w:eastAsia="zh-CN"/>
        </w:rPr>
        <w:t xml:space="preserve">UWAGA! Wykonawca składając ofertę określa ilość miesięcy zwiększenia czasu objętego gwarancją ma towar licząc od momentu jego dostarczenia. </w:t>
      </w:r>
    </w:p>
    <w:p w14:paraId="738AE5C7" w14:textId="77777777" w:rsidR="0008483A" w:rsidRDefault="0008483A" w:rsidP="0008483A">
      <w:pPr>
        <w:widowControl w:val="0"/>
        <w:tabs>
          <w:tab w:val="num" w:pos="-720"/>
        </w:tabs>
        <w:suppressAutoHyphens/>
        <w:overflowPunct w:val="0"/>
        <w:autoSpaceDE w:val="0"/>
        <w:spacing w:after="0" w:line="240" w:lineRule="auto"/>
        <w:ind w:hanging="142"/>
        <w:jc w:val="both"/>
        <w:textAlignment w:val="baseline"/>
        <w:rPr>
          <w:rFonts w:ascii="Times New Roman" w:eastAsia="Times New Roman" w:hAnsi="Times New Roman" w:cs="Times New Roman"/>
          <w:b/>
          <w:sz w:val="12"/>
          <w:szCs w:val="12"/>
          <w:lang w:eastAsia="ar-SA"/>
        </w:rPr>
      </w:pPr>
    </w:p>
    <w:p w14:paraId="329DFAE1" w14:textId="77777777" w:rsidR="0008483A" w:rsidRPr="007847FE" w:rsidRDefault="0008483A" w:rsidP="0008483A">
      <w:pPr>
        <w:widowControl w:val="0"/>
        <w:tabs>
          <w:tab w:val="num" w:pos="-720"/>
        </w:tabs>
        <w:suppressAutoHyphens/>
        <w:overflowPunct w:val="0"/>
        <w:autoSpaceDE w:val="0"/>
        <w:spacing w:after="0" w:line="240" w:lineRule="auto"/>
        <w:ind w:hanging="142"/>
        <w:jc w:val="both"/>
        <w:textAlignment w:val="baseline"/>
        <w:rPr>
          <w:rFonts w:ascii="Times New Roman" w:eastAsia="Times New Roman" w:hAnsi="Times New Roman" w:cs="Times New Roman"/>
          <w:b/>
          <w:sz w:val="12"/>
          <w:szCs w:val="12"/>
          <w:lang w:eastAsia="ar-SA"/>
        </w:rPr>
      </w:pPr>
    </w:p>
    <w:p w14:paraId="71AE5FAE" w14:textId="77777777" w:rsidR="0008483A" w:rsidRPr="007847FE" w:rsidRDefault="0008483A" w:rsidP="0008483A">
      <w:pPr>
        <w:widowControl w:val="0"/>
        <w:suppressAutoHyphens/>
        <w:overflowPunct w:val="0"/>
        <w:autoSpaceDE w:val="0"/>
        <w:spacing w:after="0" w:line="240" w:lineRule="auto"/>
        <w:ind w:left="360" w:hanging="360"/>
        <w:textAlignment w:val="baseline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b/>
          <w:sz w:val="24"/>
          <w:szCs w:val="24"/>
          <w:lang w:eastAsia="ar-SA"/>
        </w:rPr>
        <w:t>3. OŚWIADCZAMY, że :</w:t>
      </w:r>
    </w:p>
    <w:p w14:paraId="49997D2A" w14:textId="77777777" w:rsidR="0008483A" w:rsidRPr="007847FE" w:rsidRDefault="0008483A" w:rsidP="0008483A">
      <w:pPr>
        <w:widowControl w:val="0"/>
        <w:numPr>
          <w:ilvl w:val="0"/>
          <w:numId w:val="12"/>
        </w:numPr>
        <w:suppressAutoHyphens/>
        <w:overflowPunct w:val="0"/>
        <w:autoSpaceDE w:val="0"/>
        <w:spacing w:after="0" w:line="240" w:lineRule="auto"/>
        <w:ind w:left="426" w:hanging="426"/>
        <w:contextualSpacing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eastAsia="Calibri" w:hAnsi="Times New Roman" w:cs="Times New Roman"/>
          <w:sz w:val="24"/>
          <w:szCs w:val="24"/>
        </w:rPr>
        <w:t>przedmiot umowy objęty jest stawką podatku: VAT 23% lub (…%)*</w:t>
      </w:r>
    </w:p>
    <w:p w14:paraId="20637DEA" w14:textId="77777777" w:rsidR="0008483A" w:rsidRPr="007847FE" w:rsidRDefault="0008483A" w:rsidP="0008483A">
      <w:pPr>
        <w:widowControl w:val="0"/>
        <w:numPr>
          <w:ilvl w:val="0"/>
          <w:numId w:val="12"/>
        </w:numPr>
        <w:suppressAutoHyphens/>
        <w:overflowPunct w:val="0"/>
        <w:autoSpaceDE w:val="0"/>
        <w:spacing w:after="0" w:line="240" w:lineRule="auto"/>
        <w:ind w:left="426" w:hanging="426"/>
        <w:contextualSpacing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sz w:val="24"/>
          <w:szCs w:val="24"/>
          <w:lang w:eastAsia="ar-SA"/>
        </w:rPr>
        <w:t>zapoznaliśmy się z treścią SWZ i nie wnosimy do niej zastrzeżeń,</w:t>
      </w:r>
    </w:p>
    <w:p w14:paraId="23E242B1" w14:textId="77777777" w:rsidR="0008483A" w:rsidRPr="007847FE" w:rsidRDefault="0008483A" w:rsidP="0008483A">
      <w:pPr>
        <w:widowControl w:val="0"/>
        <w:numPr>
          <w:ilvl w:val="0"/>
          <w:numId w:val="11"/>
        </w:numPr>
        <w:suppressAutoHyphens/>
        <w:overflowPunct w:val="0"/>
        <w:autoSpaceDE w:val="0"/>
        <w:spacing w:after="0" w:line="240" w:lineRule="auto"/>
        <w:ind w:left="426" w:hanging="426"/>
        <w:contextualSpacing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sz w:val="24"/>
          <w:szCs w:val="24"/>
          <w:lang w:eastAsia="ar-SA"/>
        </w:rPr>
        <w:t xml:space="preserve">powierzymy wykonanie następującej części zamówienia podwykonawcom </w:t>
      </w:r>
      <w:r w:rsidRPr="007847FE">
        <w:rPr>
          <w:rFonts w:ascii="Times New Roman" w:hAnsi="Times New Roman" w:cs="Times New Roman"/>
          <w:i/>
          <w:sz w:val="24"/>
          <w:szCs w:val="24"/>
          <w:lang w:eastAsia="ar-SA"/>
        </w:rPr>
        <w:t>(jeżeli dotyczy należy wskazać części zamówienia i firmy podwykonawców, jeśli są znane):</w:t>
      </w:r>
    </w:p>
    <w:tbl>
      <w:tblPr>
        <w:tblStyle w:val="Tabela-Siatka"/>
        <w:tblW w:w="9094" w:type="dxa"/>
        <w:tblInd w:w="-34" w:type="dxa"/>
        <w:tblLook w:val="04A0" w:firstRow="1" w:lastRow="0" w:firstColumn="1" w:lastColumn="0" w:noHBand="0" w:noVBand="1"/>
      </w:tblPr>
      <w:tblGrid>
        <w:gridCol w:w="2937"/>
        <w:gridCol w:w="4896"/>
        <w:gridCol w:w="1261"/>
      </w:tblGrid>
      <w:tr w:rsidR="0008483A" w:rsidRPr="007847FE" w14:paraId="1E7B1754" w14:textId="77777777" w:rsidTr="00F90A8E">
        <w:trPr>
          <w:trHeight w:val="566"/>
        </w:trPr>
        <w:tc>
          <w:tcPr>
            <w:tcW w:w="2937" w:type="dxa"/>
            <w:vAlign w:val="center"/>
          </w:tcPr>
          <w:p w14:paraId="3A253B1F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ind w:left="284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1"/>
                <w:sz w:val="24"/>
                <w:szCs w:val="24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i/>
                <w:iCs/>
                <w:kern w:val="1"/>
                <w:sz w:val="24"/>
                <w:szCs w:val="24"/>
                <w:lang w:eastAsia="zh-CN"/>
              </w:rPr>
              <w:t>Firma (nazwa) podwykonawcy</w:t>
            </w:r>
          </w:p>
        </w:tc>
        <w:tc>
          <w:tcPr>
            <w:tcW w:w="4896" w:type="dxa"/>
            <w:vAlign w:val="center"/>
          </w:tcPr>
          <w:p w14:paraId="4159DE4B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ind w:left="284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1"/>
                <w:sz w:val="24"/>
                <w:szCs w:val="24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i/>
                <w:iCs/>
                <w:kern w:val="1"/>
                <w:sz w:val="24"/>
                <w:szCs w:val="24"/>
                <w:lang w:eastAsia="zh-CN"/>
              </w:rPr>
              <w:t>Część (zakres) zamówienia</w:t>
            </w:r>
          </w:p>
        </w:tc>
        <w:tc>
          <w:tcPr>
            <w:tcW w:w="1261" w:type="dxa"/>
          </w:tcPr>
          <w:p w14:paraId="2FB1A868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ind w:left="284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1"/>
                <w:sz w:val="24"/>
                <w:szCs w:val="24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i/>
                <w:iCs/>
                <w:kern w:val="1"/>
                <w:sz w:val="24"/>
                <w:szCs w:val="24"/>
                <w:lang w:eastAsia="zh-CN"/>
              </w:rPr>
              <w:t xml:space="preserve">Numer </w:t>
            </w:r>
          </w:p>
          <w:p w14:paraId="4D966A5C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ind w:left="284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1"/>
                <w:sz w:val="24"/>
                <w:szCs w:val="24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i/>
                <w:iCs/>
                <w:kern w:val="1"/>
                <w:sz w:val="24"/>
                <w:szCs w:val="24"/>
                <w:lang w:eastAsia="zh-CN"/>
              </w:rPr>
              <w:t>zadania</w:t>
            </w:r>
          </w:p>
        </w:tc>
      </w:tr>
      <w:tr w:rsidR="0008483A" w:rsidRPr="007847FE" w14:paraId="4FE214A2" w14:textId="77777777" w:rsidTr="00F90A8E">
        <w:trPr>
          <w:trHeight w:val="313"/>
        </w:trPr>
        <w:tc>
          <w:tcPr>
            <w:tcW w:w="2937" w:type="dxa"/>
          </w:tcPr>
          <w:p w14:paraId="733AA510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ind w:left="284"/>
              <w:textAlignment w:val="baseline"/>
              <w:rPr>
                <w:rFonts w:ascii="Times New Roman" w:eastAsia="Times New Roman" w:hAnsi="Times New Roman" w:cs="Times New Roman"/>
                <w:iCs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4896" w:type="dxa"/>
          </w:tcPr>
          <w:p w14:paraId="2BDB55D1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ind w:left="284"/>
              <w:textAlignment w:val="baseline"/>
              <w:rPr>
                <w:rFonts w:ascii="Times New Roman" w:eastAsia="Times New Roman" w:hAnsi="Times New Roman" w:cs="Times New Roman"/>
                <w:iCs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261" w:type="dxa"/>
          </w:tcPr>
          <w:p w14:paraId="18780846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ind w:left="284"/>
              <w:textAlignment w:val="baseline"/>
              <w:rPr>
                <w:rFonts w:ascii="Times New Roman" w:eastAsia="Times New Roman" w:hAnsi="Times New Roman" w:cs="Times New Roman"/>
                <w:iCs/>
                <w:kern w:val="1"/>
                <w:sz w:val="24"/>
                <w:szCs w:val="24"/>
                <w:lang w:eastAsia="zh-CN"/>
              </w:rPr>
            </w:pPr>
          </w:p>
        </w:tc>
      </w:tr>
    </w:tbl>
    <w:p w14:paraId="2F3E7553" w14:textId="77777777" w:rsidR="0008483A" w:rsidRPr="007847FE" w:rsidRDefault="0008483A" w:rsidP="0008483A">
      <w:pPr>
        <w:widowControl w:val="0"/>
        <w:numPr>
          <w:ilvl w:val="0"/>
          <w:numId w:val="10"/>
        </w:numPr>
        <w:suppressAutoHyphens/>
        <w:overflowPunct w:val="0"/>
        <w:autoSpaceDE w:val="0"/>
        <w:spacing w:after="0" w:line="240" w:lineRule="auto"/>
        <w:ind w:left="426"/>
        <w:contextualSpacing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sz w:val="24"/>
          <w:szCs w:val="24"/>
          <w:lang w:eastAsia="ar-SA"/>
        </w:rPr>
        <w:t>w</w:t>
      </w:r>
      <w:r w:rsidRPr="007847FE">
        <w:rPr>
          <w:rFonts w:ascii="Times New Roman" w:hAnsi="Times New Roman" w:cs="Times New Roman"/>
          <w:iCs/>
          <w:sz w:val="24"/>
          <w:szCs w:val="24"/>
          <w:lang w:eastAsia="ar-SA"/>
        </w:rPr>
        <w:t xml:space="preserve"> przypadku zatrudnienia podwykonawców odpowiadamy za ich pracę jak za własną;</w:t>
      </w:r>
    </w:p>
    <w:p w14:paraId="0A27CF44" w14:textId="77777777" w:rsidR="0008483A" w:rsidRPr="007847FE" w:rsidRDefault="0008483A" w:rsidP="0008483A">
      <w:pPr>
        <w:widowControl w:val="0"/>
        <w:numPr>
          <w:ilvl w:val="0"/>
          <w:numId w:val="10"/>
        </w:numPr>
        <w:tabs>
          <w:tab w:val="left" w:pos="-180"/>
        </w:tabs>
        <w:suppressAutoHyphens/>
        <w:overflowPunct w:val="0"/>
        <w:autoSpaceDE w:val="0"/>
        <w:spacing w:after="0" w:line="240" w:lineRule="auto"/>
        <w:ind w:left="426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847FE">
        <w:rPr>
          <w:rFonts w:ascii="Times New Roman" w:eastAsia="Calibri" w:hAnsi="Times New Roman" w:cs="Times New Roman"/>
          <w:sz w:val="24"/>
          <w:szCs w:val="24"/>
        </w:rPr>
        <w:t>zaoferowane ceny dla wszystkich składników cenotwórczych podane w ofercie obejmują wszystkie koszty i składniki związane z wykonaniem przedmiotu zamówienia;</w:t>
      </w:r>
    </w:p>
    <w:p w14:paraId="34471C93" w14:textId="77777777" w:rsidR="0008483A" w:rsidRPr="007847FE" w:rsidRDefault="0008483A" w:rsidP="0008483A">
      <w:pPr>
        <w:widowControl w:val="0"/>
        <w:numPr>
          <w:ilvl w:val="0"/>
          <w:numId w:val="10"/>
        </w:numPr>
        <w:tabs>
          <w:tab w:val="left" w:pos="-180"/>
        </w:tabs>
        <w:suppressAutoHyphens/>
        <w:overflowPunct w:val="0"/>
        <w:autoSpaceDE w:val="0"/>
        <w:spacing w:after="0" w:line="240" w:lineRule="auto"/>
        <w:ind w:left="426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847FE">
        <w:rPr>
          <w:rFonts w:ascii="Times New Roman" w:eastAsia="Calibri" w:hAnsi="Times New Roman" w:cs="Times New Roman"/>
          <w:sz w:val="24"/>
          <w:szCs w:val="24"/>
        </w:rPr>
        <w:t>akceptujemy 30 – dniowy termin płatności faktury;</w:t>
      </w:r>
    </w:p>
    <w:p w14:paraId="27200813" w14:textId="77777777" w:rsidR="0008483A" w:rsidRPr="007847FE" w:rsidRDefault="0008483A" w:rsidP="0008483A">
      <w:pPr>
        <w:widowControl w:val="0"/>
        <w:numPr>
          <w:ilvl w:val="0"/>
          <w:numId w:val="10"/>
        </w:numPr>
        <w:tabs>
          <w:tab w:val="left" w:pos="-180"/>
        </w:tabs>
        <w:suppressAutoHyphens/>
        <w:overflowPunct w:val="0"/>
        <w:autoSpaceDE w:val="0"/>
        <w:spacing w:after="0" w:line="240" w:lineRule="auto"/>
        <w:ind w:left="426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847FE">
        <w:rPr>
          <w:rFonts w:ascii="Times New Roman" w:eastAsia="Calibri" w:hAnsi="Times New Roman" w:cs="Times New Roman"/>
          <w:sz w:val="24"/>
          <w:szCs w:val="24"/>
        </w:rPr>
        <w:t>akceptujemy warunki gwarancji określone w SWZ;</w:t>
      </w:r>
    </w:p>
    <w:p w14:paraId="12E27E1F" w14:textId="77777777" w:rsidR="0008483A" w:rsidRPr="007847FE" w:rsidRDefault="0008483A" w:rsidP="0008483A">
      <w:pPr>
        <w:widowControl w:val="0"/>
        <w:numPr>
          <w:ilvl w:val="0"/>
          <w:numId w:val="10"/>
        </w:numPr>
        <w:tabs>
          <w:tab w:val="left" w:pos="-180"/>
        </w:tabs>
        <w:suppressAutoHyphens/>
        <w:overflowPunct w:val="0"/>
        <w:autoSpaceDE w:val="0"/>
        <w:spacing w:after="0" w:line="240" w:lineRule="auto"/>
        <w:ind w:left="426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847FE">
        <w:rPr>
          <w:rFonts w:ascii="Times New Roman" w:eastAsia="Calibri" w:hAnsi="Times New Roman" w:cs="Times New Roman"/>
          <w:sz w:val="24"/>
          <w:szCs w:val="24"/>
        </w:rPr>
        <w:t>akceptujemy termin realizacji określony w SWZ;</w:t>
      </w:r>
    </w:p>
    <w:p w14:paraId="160D2E1A" w14:textId="77777777" w:rsidR="0008483A" w:rsidRPr="007847FE" w:rsidRDefault="0008483A" w:rsidP="0008483A">
      <w:pPr>
        <w:widowControl w:val="0"/>
        <w:numPr>
          <w:ilvl w:val="0"/>
          <w:numId w:val="10"/>
        </w:numPr>
        <w:tabs>
          <w:tab w:val="left" w:pos="-180"/>
        </w:tabs>
        <w:suppressAutoHyphens/>
        <w:overflowPunct w:val="0"/>
        <w:autoSpaceDE w:val="0"/>
        <w:spacing w:before="60" w:after="0"/>
        <w:ind w:left="426"/>
        <w:contextualSpacing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847FE">
        <w:rPr>
          <w:rFonts w:ascii="Times New Roman" w:hAnsi="Times New Roman" w:cs="Times New Roman"/>
          <w:iCs/>
          <w:sz w:val="24"/>
          <w:szCs w:val="24"/>
          <w:lang w:eastAsia="ar-SA"/>
        </w:rPr>
        <w:t>zapoznaliśmy się treścią rozdziału XVIII SWZ tj. klauzulą informacyjną;</w:t>
      </w:r>
    </w:p>
    <w:p w14:paraId="12AE4FD3" w14:textId="77777777" w:rsidR="0008483A" w:rsidRPr="007847FE" w:rsidRDefault="0008483A" w:rsidP="0008483A">
      <w:pPr>
        <w:widowControl w:val="0"/>
        <w:numPr>
          <w:ilvl w:val="0"/>
          <w:numId w:val="13"/>
        </w:numPr>
        <w:tabs>
          <w:tab w:val="clear" w:pos="720"/>
        </w:tabs>
        <w:suppressAutoHyphens/>
        <w:overflowPunct w:val="0"/>
        <w:autoSpaceDE w:val="0"/>
        <w:spacing w:after="0" w:line="240" w:lineRule="auto"/>
        <w:ind w:left="426" w:hanging="284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sz w:val="24"/>
          <w:szCs w:val="24"/>
        </w:rPr>
        <w:t>wypełniłem/liśmy obowiązki informacyjne przewidziane w art. 13 lub art. 14 RODO** wobec osób fizycznych, od których dane osobowe bezpośrednio lub pośrednio pozyskałem w celu ubiegania się o udzielenie zamówienia publicznego w niniejszym postępowaniu.***</w:t>
      </w:r>
    </w:p>
    <w:p w14:paraId="443903DB" w14:textId="77777777" w:rsidR="0008483A" w:rsidRPr="002C286B" w:rsidRDefault="0008483A" w:rsidP="0008483A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b/>
          <w:sz w:val="12"/>
          <w:szCs w:val="12"/>
          <w:lang w:eastAsia="ar-SA"/>
        </w:rPr>
      </w:pPr>
    </w:p>
    <w:p w14:paraId="5A55B6DB" w14:textId="77777777" w:rsidR="0008483A" w:rsidRPr="007847FE" w:rsidRDefault="0008483A" w:rsidP="0008483A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4. AKCEPTUJEMY PROJEKTOWANE POSTANOWIENIA UMOWY </w:t>
      </w:r>
      <w:r w:rsidRPr="007847FE">
        <w:rPr>
          <w:rFonts w:ascii="Times New Roman" w:hAnsi="Times New Roman" w:cs="Times New Roman"/>
          <w:i/>
          <w:sz w:val="24"/>
          <w:szCs w:val="24"/>
          <w:lang w:eastAsia="ar-SA"/>
        </w:rPr>
        <w:t>(stanowiące załącznik do SWZ)</w:t>
      </w:r>
      <w:r w:rsidRPr="007847FE">
        <w:rPr>
          <w:rFonts w:ascii="Times New Roman" w:hAnsi="Times New Roman" w:cs="Times New Roman"/>
          <w:sz w:val="24"/>
          <w:szCs w:val="24"/>
          <w:lang w:eastAsia="ar-SA"/>
        </w:rPr>
        <w:t xml:space="preserve"> i w przypadku wyboru naszej oferty zobowiązujemy się w do zawarcia umowy na warunkach określonych w tych postanowieniach, w terminie i miejscu wyznaczonym przez zamawiającego.</w:t>
      </w:r>
    </w:p>
    <w:p w14:paraId="2554E8A5" w14:textId="77777777" w:rsidR="0008483A" w:rsidRPr="0008483A" w:rsidRDefault="0008483A" w:rsidP="0008483A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16"/>
          <w:szCs w:val="16"/>
          <w:lang w:eastAsia="ar-SA"/>
        </w:rPr>
      </w:pPr>
    </w:p>
    <w:p w14:paraId="456DC9CC" w14:textId="77777777" w:rsidR="0008483A" w:rsidRPr="0008483A" w:rsidRDefault="0008483A" w:rsidP="0008483A">
      <w:pPr>
        <w:widowControl w:val="0"/>
        <w:suppressAutoHyphens/>
        <w:overflowPunct w:val="0"/>
        <w:autoSpaceDE w:val="0"/>
        <w:spacing w:after="0" w:line="240" w:lineRule="auto"/>
        <w:ind w:left="142" w:hanging="284"/>
        <w:textAlignment w:val="baseline"/>
        <w:rPr>
          <w:rFonts w:eastAsia="Calibri"/>
          <w:i/>
          <w:iCs/>
          <w:sz w:val="16"/>
          <w:szCs w:val="16"/>
        </w:rPr>
      </w:pPr>
      <w:r w:rsidRPr="0008483A">
        <w:rPr>
          <w:rFonts w:eastAsia="Calibri"/>
          <w:i/>
          <w:sz w:val="16"/>
          <w:szCs w:val="16"/>
        </w:rPr>
        <w:t xml:space="preserve">*  </w:t>
      </w:r>
      <w:r w:rsidRPr="0008483A">
        <w:rPr>
          <w:rFonts w:eastAsia="Calibri"/>
          <w:i/>
          <w:iCs/>
          <w:sz w:val="16"/>
          <w:szCs w:val="16"/>
        </w:rPr>
        <w:t>W przypadku gdy Wykonawca uprawniony jest do stosowania innej stawki podatku VAT należy przekreślić wpisaną 23% stawkę podatku VAT, a w wykropkowane miejsce wpisać właściwą stawkę podatku VAT i uzasadnić w załączniku do oferty zastosowanie innej niż podstawowa stawki podatku VAT.</w:t>
      </w:r>
    </w:p>
    <w:p w14:paraId="1FE3785E" w14:textId="77777777" w:rsidR="0008483A" w:rsidRPr="0008483A" w:rsidRDefault="0008483A" w:rsidP="0008483A">
      <w:pPr>
        <w:widowControl w:val="0"/>
        <w:suppressAutoHyphens/>
        <w:overflowPunct w:val="0"/>
        <w:autoSpaceDE w:val="0"/>
        <w:spacing w:after="0" w:line="240" w:lineRule="auto"/>
        <w:ind w:left="142" w:hanging="284"/>
        <w:textAlignment w:val="baseline"/>
        <w:rPr>
          <w:rFonts w:eastAsia="Calibri"/>
          <w:i/>
          <w:iCs/>
          <w:sz w:val="16"/>
          <w:szCs w:val="16"/>
        </w:rPr>
      </w:pPr>
      <w:r w:rsidRPr="0008483A">
        <w:rPr>
          <w:rFonts w:eastAsia="Calibri"/>
          <w:i/>
          <w:sz w:val="16"/>
          <w:szCs w:val="16"/>
        </w:rPr>
        <w:t xml:space="preserve">** </w:t>
      </w:r>
      <w:r w:rsidRPr="0008483A">
        <w:rPr>
          <w:rFonts w:eastAsia="Calibri"/>
          <w:i/>
          <w:iCs/>
          <w:sz w:val="16"/>
          <w:szCs w:val="16"/>
        </w:rPr>
        <w:t xml:space="preserve"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748D7F25" w14:textId="77777777" w:rsidR="0008483A" w:rsidRPr="0008483A" w:rsidRDefault="0008483A" w:rsidP="0008483A">
      <w:pPr>
        <w:widowControl w:val="0"/>
        <w:suppressAutoHyphens/>
        <w:overflowPunct w:val="0"/>
        <w:autoSpaceDE w:val="0"/>
        <w:spacing w:after="0" w:line="240" w:lineRule="auto"/>
        <w:ind w:left="142" w:hanging="284"/>
        <w:textAlignment w:val="baseline"/>
        <w:rPr>
          <w:rFonts w:ascii="Times New Roman" w:eastAsia="Times New Roman" w:hAnsi="Times New Roman" w:cs="Times New Roman"/>
          <w:b/>
          <w:kern w:val="1"/>
          <w:sz w:val="16"/>
          <w:szCs w:val="16"/>
          <w:lang w:eastAsia="zh-CN"/>
        </w:rPr>
      </w:pPr>
      <w:r w:rsidRPr="0008483A">
        <w:rPr>
          <w:rFonts w:eastAsia="Calibri"/>
          <w:i/>
          <w:sz w:val="16"/>
          <w:szCs w:val="16"/>
        </w:rPr>
        <w:t>***</w:t>
      </w:r>
      <w:r w:rsidRPr="0008483A">
        <w:rPr>
          <w:rFonts w:eastAsia="Calibri"/>
          <w:i/>
          <w:iCs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</w:r>
    </w:p>
    <w:p w14:paraId="0C43A239" w14:textId="77777777" w:rsidR="0008483A" w:rsidRDefault="0008483A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bookmarkEnd w:id="2"/>
    <w:p w14:paraId="56E0C1A3" w14:textId="77777777" w:rsidR="0008483A" w:rsidRDefault="0008483A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2590CDD1" w14:textId="77777777" w:rsidR="0008483A" w:rsidRDefault="0008483A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1F62D45B" w14:textId="77777777" w:rsidR="00025B97" w:rsidRDefault="00025B97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35709A55" w14:textId="77777777" w:rsidR="00025B97" w:rsidRDefault="00025B97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3C0C7571" w14:textId="77777777" w:rsidR="00025B97" w:rsidRDefault="00025B97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00670935" w14:textId="77777777" w:rsidR="00025B97" w:rsidRDefault="00025B97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1B5A9ECF" w14:textId="77777777" w:rsidR="00025B97" w:rsidRDefault="00025B97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3B3B1C00" w14:textId="77777777" w:rsidR="00025B97" w:rsidRDefault="00025B97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60BE13CB" w14:textId="77777777" w:rsidR="00025B97" w:rsidRDefault="00025B97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5D713BBF" w14:textId="77777777" w:rsidR="00025B97" w:rsidRDefault="00025B97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207B1DBD" w14:textId="77777777" w:rsidR="00025B97" w:rsidRDefault="00025B97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1B6B1B4C" w14:textId="77777777" w:rsidR="00025B97" w:rsidRDefault="00025B97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49357E24" w14:textId="77777777" w:rsidR="00025B97" w:rsidRDefault="00025B97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2212F126" w14:textId="77777777" w:rsidR="00025B97" w:rsidRDefault="00025B97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382BBED8" w14:textId="77777777" w:rsidR="00025B97" w:rsidRDefault="00025B97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598821F4" w14:textId="77777777" w:rsidR="00025B97" w:rsidRDefault="00025B97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40F04A13" w14:textId="77777777" w:rsidR="00025B97" w:rsidRDefault="00025B97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5B59086E" w14:textId="77777777" w:rsidR="00025B97" w:rsidRDefault="00025B97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3D5A3AF6" w14:textId="77777777" w:rsidR="00025B97" w:rsidRDefault="00025B97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6B6539FC" w14:textId="77777777" w:rsidR="00025B97" w:rsidRDefault="00025B97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15D6E0A5" w14:textId="77777777" w:rsidR="00025B97" w:rsidRDefault="00025B97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6EEAF430" w14:textId="77777777" w:rsidR="00025B97" w:rsidRDefault="00025B97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06A725A0" w14:textId="77777777" w:rsidR="00025B97" w:rsidRDefault="00025B97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24A620A0" w14:textId="77777777" w:rsidR="00025B97" w:rsidRDefault="00025B97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3A21C5D8" w14:textId="77777777" w:rsidR="00025B97" w:rsidRDefault="00025B97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3DD0989F" w14:textId="77777777" w:rsidR="00025B97" w:rsidRDefault="00025B97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5C0FA080" w14:textId="77777777" w:rsidR="00025B97" w:rsidRDefault="00025B97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6BE09A47" w14:textId="77777777" w:rsidR="00025B97" w:rsidRDefault="00025B97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5FA74DB9" w14:textId="77777777" w:rsidR="00025B97" w:rsidRDefault="00025B97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14F9DEAC" w14:textId="77777777" w:rsidR="00025B97" w:rsidRDefault="00025B97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452224E8" w14:textId="77777777" w:rsidR="00025B97" w:rsidRDefault="00025B97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6251622B" w14:textId="77777777" w:rsidR="00025B97" w:rsidRDefault="00025B97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36EF6A18" w14:textId="77777777" w:rsidR="00025B97" w:rsidRDefault="00025B97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5B8E74BF" w14:textId="77777777" w:rsidR="00025B97" w:rsidRDefault="00025B97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3F3FC1B6" w14:textId="77777777" w:rsidR="00025B97" w:rsidRDefault="00025B97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275A86A3" w14:textId="77777777" w:rsidR="00025B97" w:rsidRDefault="00025B97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32A108BA" w14:textId="77777777" w:rsidR="00025B97" w:rsidRDefault="00025B97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1FFFC775" w14:textId="77777777" w:rsidR="00025B97" w:rsidRDefault="00025B97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61CD8FEC" w14:textId="77777777" w:rsidR="00025B97" w:rsidRDefault="00025B97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63334AC7" w14:textId="77777777" w:rsidR="00025B97" w:rsidRDefault="00025B97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489C6205" w14:textId="77777777" w:rsidR="00025B97" w:rsidRDefault="00025B97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0951414F" w14:textId="77777777" w:rsidR="00025B97" w:rsidRDefault="00025B97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663124C6" w14:textId="77777777" w:rsidR="00025B97" w:rsidRDefault="00025B97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2C750A5B" w14:textId="77777777" w:rsidR="00025B97" w:rsidRDefault="00025B97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1D638F64" w14:textId="07716DE0" w:rsidR="0008483A" w:rsidRDefault="0008483A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7847FE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lastRenderedPageBreak/>
        <w:t>2. Oferujemy  wykonanie zamówienia zgodnie z  wymogami zawartymi w specyfikacji warunków zamówienia</w:t>
      </w:r>
      <w:r w:rsidRPr="007847FE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:</w:t>
      </w:r>
    </w:p>
    <w:p w14:paraId="0F80A521" w14:textId="08BEF238" w:rsidR="0008483A" w:rsidRPr="007847FE" w:rsidRDefault="0008483A" w:rsidP="0008483A">
      <w:pPr>
        <w:spacing w:after="0" w:line="240" w:lineRule="auto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  <w:r w:rsidRPr="009C5F1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 xml:space="preserve">Zadanie nr </w:t>
      </w:r>
      <w:r w:rsidR="000B6108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>8</w:t>
      </w:r>
      <w:r w:rsidRPr="009C5F1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 xml:space="preserve"> Sprzęt peryferyjny;</w:t>
      </w:r>
      <w:r w:rsidRPr="007847FE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 xml:space="preserve"> </w:t>
      </w:r>
    </w:p>
    <w:p w14:paraId="554BA67F" w14:textId="77777777" w:rsidR="0008483A" w:rsidRPr="007847FE" w:rsidRDefault="0008483A" w:rsidP="0008483A">
      <w:pPr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7847FE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CPV: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30232000-4</w:t>
      </w:r>
    </w:p>
    <w:tbl>
      <w:tblPr>
        <w:tblW w:w="10065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1701"/>
        <w:gridCol w:w="1701"/>
        <w:gridCol w:w="567"/>
        <w:gridCol w:w="1417"/>
        <w:gridCol w:w="1276"/>
        <w:gridCol w:w="1418"/>
      </w:tblGrid>
      <w:tr w:rsidR="0008483A" w:rsidRPr="007847FE" w14:paraId="346D68A5" w14:textId="77777777" w:rsidTr="00F90A8E">
        <w:trPr>
          <w:trHeight w:val="764"/>
          <w:tblHeader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523F493A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Nazwa produktu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60E90FE8" w14:textId="77777777" w:rsidR="0008483A" w:rsidRPr="007847FE" w:rsidRDefault="0008483A" w:rsidP="00F90A8E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Nazwa</w:t>
            </w:r>
          </w:p>
          <w:p w14:paraId="68142F50" w14:textId="77777777" w:rsidR="0008483A" w:rsidRPr="007847FE" w:rsidRDefault="0008483A" w:rsidP="00F90A8E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Producenta, typ, model,</w:t>
            </w:r>
          </w:p>
          <w:p w14:paraId="69680FD0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 xml:space="preserve">oferowanego sprzętu </w:t>
            </w:r>
          </w:p>
          <w:p w14:paraId="58339326" w14:textId="77777777" w:rsidR="0008483A" w:rsidRPr="00BE2A5F" w:rsidRDefault="0008483A" w:rsidP="00F90A8E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12"/>
                <w:szCs w:val="12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4DA10AEC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u w:val="single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u w:val="single"/>
                <w:lang w:eastAsia="zh-CN"/>
              </w:rPr>
              <w:t>Kryterium nr II</w:t>
            </w:r>
          </w:p>
          <w:p w14:paraId="362CCBB6" w14:textId="0CA9EC98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zh-CN"/>
              </w:rPr>
              <w:t>Zużycie energii elektrycznej w cyklu praca w opcji</w:t>
            </w:r>
            <w:r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zh-CN"/>
              </w:rPr>
              <w:t xml:space="preserve"> skanowania </w:t>
            </w:r>
            <w:r w:rsidRPr="007847FE"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zh-CN"/>
              </w:rPr>
              <w:t xml:space="preserve">(pobór mocy urządzenia </w:t>
            </w:r>
          </w:p>
          <w:p w14:paraId="6F8FE5FF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zh-CN"/>
              </w:rPr>
              <w:t>w Wat) Waga – 7%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7E776284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J.m.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450B5DF6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 xml:space="preserve">Ilość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60207185" w14:textId="77777777" w:rsidR="0008483A" w:rsidRPr="007847FE" w:rsidRDefault="0008483A" w:rsidP="00F90A8E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Cena     jednostkowa</w:t>
            </w:r>
          </w:p>
          <w:p w14:paraId="57AFDC46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brutto w PLN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10A244EC" w14:textId="77777777" w:rsidR="0008483A" w:rsidRPr="007847FE" w:rsidRDefault="0008483A" w:rsidP="00F90A8E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Wartość</w:t>
            </w:r>
            <w:r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 xml:space="preserve"> ogółem</w:t>
            </w: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 xml:space="preserve"> brutto w PLN</w:t>
            </w:r>
          </w:p>
          <w:p w14:paraId="3C3ABCE5" w14:textId="77777777" w:rsidR="0008483A" w:rsidRPr="007847FE" w:rsidRDefault="0008483A" w:rsidP="00F90A8E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 xml:space="preserve">(kolumna </w:t>
            </w:r>
            <w:r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5</w:t>
            </w: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x</w:t>
            </w:r>
            <w:r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6</w:t>
            </w: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)</w:t>
            </w:r>
          </w:p>
        </w:tc>
      </w:tr>
      <w:tr w:rsidR="0008483A" w:rsidRPr="007847FE" w14:paraId="576FE724" w14:textId="77777777" w:rsidTr="00F90A8E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545868" w14:textId="77777777" w:rsidR="0008483A" w:rsidRPr="007847FE" w:rsidRDefault="0008483A" w:rsidP="00F90A8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D07F27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AA7D3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F52D62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DAD95F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D20A60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4B7E6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7</w:t>
            </w:r>
          </w:p>
        </w:tc>
      </w:tr>
      <w:tr w:rsidR="0008483A" w:rsidRPr="007847FE" w14:paraId="340CDE2F" w14:textId="77777777" w:rsidTr="00F90A8E">
        <w:trPr>
          <w:trHeight w:val="930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14:paraId="7B034231" w14:textId="7D0DE95D" w:rsidR="0008483A" w:rsidRPr="00E32185" w:rsidRDefault="0008483A" w:rsidP="00F90A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5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Skaner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dokumentów</w:t>
            </w:r>
            <w:proofErr w:type="spellEnd"/>
            <w:r w:rsidRPr="00E3218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  <w:p w14:paraId="470F4424" w14:textId="77777777" w:rsidR="0008483A" w:rsidRPr="00E32185" w:rsidRDefault="0008483A" w:rsidP="00F90A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5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FB5FA1D" w14:textId="77777777" w:rsidR="0008483A" w:rsidRPr="007809B2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lang w:val="en-US" w:eastAsia="zh-CN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48E6A0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C47BE3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  <w:p w14:paraId="62D1A5BB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  <w:p w14:paraId="1FCFD0DA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szt.</w:t>
            </w:r>
          </w:p>
          <w:p w14:paraId="028BED7A" w14:textId="77777777" w:rsidR="0008483A" w:rsidRPr="007809B2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lang w:eastAsia="zh-C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22103A" w14:textId="727821CA" w:rsidR="0008483A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3</w:t>
            </w:r>
          </w:p>
          <w:p w14:paraId="2ED54FAC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(zam. podstawowe)</w:t>
            </w:r>
          </w:p>
          <w:p w14:paraId="485E58B8" w14:textId="77777777" w:rsidR="0008483A" w:rsidRPr="00AE7EEF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ind w:right="-65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lang w:eastAsia="zh-CN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667E5F83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3082C" w14:textId="77777777" w:rsidR="0008483A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A) zam. podstawowe:</w:t>
            </w:r>
          </w:p>
          <w:p w14:paraId="6FFD42D1" w14:textId="77777777" w:rsidR="0008483A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bCs/>
                <w:kern w:val="1"/>
                <w:lang w:eastAsia="zh-CN" w:bidi="hi-IN"/>
              </w:rPr>
            </w:pPr>
          </w:p>
          <w:p w14:paraId="61F94D07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ind w:right="-207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 w:rsidRPr="002009FA">
              <w:rPr>
                <w:rFonts w:ascii="Times New Roman" w:eastAsia="Times New Roman" w:hAnsi="Times New Roman"/>
                <w:kern w:val="1"/>
                <w:lang w:eastAsia="zh-CN" w:bidi="hi-IN"/>
              </w:rPr>
              <w:t>………………..</w:t>
            </w:r>
          </w:p>
        </w:tc>
      </w:tr>
      <w:tr w:rsidR="0008483A" w:rsidRPr="007847FE" w14:paraId="3A144E37" w14:textId="77777777" w:rsidTr="00F90A8E">
        <w:trPr>
          <w:trHeight w:val="930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48657" w14:textId="77777777" w:rsidR="0008483A" w:rsidRPr="00E32185" w:rsidRDefault="0008483A" w:rsidP="00F90A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5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492AC91" w14:textId="77777777" w:rsidR="0008483A" w:rsidRPr="007809B2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lang w:val="en-US"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F32558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2FEC85AC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  <w:p w14:paraId="1FD0F61F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  <w:p w14:paraId="2E7EC68C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szt.</w:t>
            </w:r>
          </w:p>
          <w:p w14:paraId="5093C70B" w14:textId="77777777" w:rsidR="0008483A" w:rsidRPr="007809B2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lang w:eastAsia="zh-C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5047D733" w14:textId="1227CFF0" w:rsidR="0008483A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3</w:t>
            </w:r>
          </w:p>
          <w:p w14:paraId="6F179013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(zam. z prawa opcji)</w:t>
            </w:r>
          </w:p>
          <w:p w14:paraId="75FF0CDB" w14:textId="77777777" w:rsidR="0008483A" w:rsidRPr="00AE7EEF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ind w:right="-65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lang w:eastAsia="zh-CN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549D1363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28FD911C" w14:textId="77777777" w:rsidR="0008483A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B) zam. z prawa opcji:</w:t>
            </w:r>
          </w:p>
          <w:p w14:paraId="22B4B857" w14:textId="77777777" w:rsidR="0008483A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</w:pPr>
          </w:p>
          <w:p w14:paraId="0A109AEE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ind w:right="-207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……………….</w:t>
            </w:r>
          </w:p>
        </w:tc>
      </w:tr>
      <w:tr w:rsidR="0008483A" w:rsidRPr="007847FE" w14:paraId="149FC827" w14:textId="77777777" w:rsidTr="00F90A8E">
        <w:trPr>
          <w:trHeight w:val="546"/>
        </w:trPr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8095ED6" w14:textId="76827638" w:rsidR="0008483A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zh-CN"/>
              </w:rPr>
            </w:pPr>
            <w:r w:rsidRPr="004A029C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zh-CN"/>
              </w:rPr>
              <w:t>Wartość ogółem brutto</w:t>
            </w:r>
            <w:r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zh-CN"/>
              </w:rPr>
              <w:t xml:space="preserve"> dla Zadania nr </w:t>
            </w:r>
            <w:r w:rsidR="000B6108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zh-CN"/>
              </w:rPr>
              <w:t>8</w:t>
            </w:r>
            <w:r w:rsidRPr="004A029C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zh-CN"/>
              </w:rPr>
              <w:t>:</w:t>
            </w:r>
          </w:p>
          <w:p w14:paraId="5A87FCD3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 xml:space="preserve">(w </w:t>
            </w:r>
            <w:r w:rsidRPr="004A029C"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zamówieni</w:t>
            </w: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u podstawowym + w zamówieniu</w:t>
            </w:r>
            <w:r w:rsidRPr="004A029C"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 xml:space="preserve"> z praw</w:t>
            </w: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em</w:t>
            </w:r>
            <w:r w:rsidRPr="004A029C"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 xml:space="preserve"> opcji</w:t>
            </w: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 xml:space="preserve"> A) + B))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DFB16A0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kern w:val="1"/>
                <w:lang w:eastAsia="zh-CN" w:bidi="hi-IN"/>
              </w:rPr>
            </w:pPr>
          </w:p>
        </w:tc>
      </w:tr>
    </w:tbl>
    <w:p w14:paraId="50CE3358" w14:textId="77777777" w:rsidR="0008483A" w:rsidRPr="007847FE" w:rsidRDefault="0008483A" w:rsidP="0008483A">
      <w:pPr>
        <w:widowControl w:val="0"/>
        <w:tabs>
          <w:tab w:val="left" w:pos="-180"/>
          <w:tab w:val="num" w:pos="0"/>
          <w:tab w:val="left" w:pos="1440"/>
        </w:tabs>
        <w:suppressAutoHyphens/>
        <w:overflowPunct w:val="0"/>
        <w:autoSpaceDE w:val="0"/>
        <w:spacing w:after="0" w:line="240" w:lineRule="auto"/>
        <w:ind w:left="-142"/>
        <w:jc w:val="both"/>
        <w:textAlignment w:val="baseline"/>
        <w:rPr>
          <w:rFonts w:ascii="Times New Roman" w:eastAsia="Times New Roman" w:hAnsi="Times New Roman" w:cs="Times New Roman"/>
          <w:sz w:val="12"/>
          <w:szCs w:val="12"/>
          <w:lang w:eastAsia="ar-SA"/>
        </w:rPr>
      </w:pPr>
    </w:p>
    <w:p w14:paraId="11949322" w14:textId="77777777" w:rsidR="0008483A" w:rsidRPr="007847FE" w:rsidRDefault="0008483A" w:rsidP="0008483A">
      <w:pPr>
        <w:spacing w:after="0" w:line="240" w:lineRule="auto"/>
        <w:ind w:right="-426"/>
        <w:rPr>
          <w:rFonts w:ascii="Times New Roman" w:eastAsia="Times New Roman" w:hAnsi="Times New Roman" w:cs="Times New Roman"/>
          <w:bCs/>
          <w:i/>
          <w:iCs/>
          <w:kern w:val="1"/>
          <w:sz w:val="24"/>
          <w:szCs w:val="24"/>
          <w:lang w:eastAsia="zh-CN"/>
        </w:rPr>
      </w:pPr>
      <w:r w:rsidRPr="007847FE">
        <w:rPr>
          <w:rFonts w:ascii="Times New Roman" w:hAnsi="Times New Roman" w:cs="Times New Roman"/>
          <w:b/>
          <w:sz w:val="24"/>
          <w:szCs w:val="24"/>
        </w:rPr>
        <w:t>Termin realizacji naprawy gwarancyjnej</w:t>
      </w:r>
      <w:r w:rsidRPr="007847FE">
        <w:rPr>
          <w:rFonts w:ascii="Times New Roman" w:hAnsi="Times New Roman" w:cs="Times New Roman"/>
          <w:sz w:val="24"/>
          <w:szCs w:val="24"/>
        </w:rPr>
        <w:t>………..(</w:t>
      </w:r>
      <w:r w:rsidRPr="007847FE">
        <w:rPr>
          <w:rFonts w:ascii="Times New Roman" w:eastAsia="Arial" w:hAnsi="Times New Roman" w:cs="Times New Roman"/>
          <w:bCs/>
          <w:i/>
          <w:sz w:val="20"/>
          <w:szCs w:val="20"/>
        </w:rPr>
        <w:t>należy podać wyłącznie w pełnych dniach roboczych od 5 do 10)</w:t>
      </w:r>
    </w:p>
    <w:p w14:paraId="0BDD42DE" w14:textId="77777777" w:rsidR="0008483A" w:rsidRPr="007847FE" w:rsidRDefault="0008483A" w:rsidP="0008483A">
      <w:pPr>
        <w:spacing w:after="0" w:line="240" w:lineRule="auto"/>
        <w:ind w:right="-424"/>
        <w:jc w:val="both"/>
        <w:rPr>
          <w:rFonts w:ascii="Times New Roman" w:eastAsia="Arial" w:hAnsi="Times New Roman" w:cs="Calibri"/>
          <w:bCs/>
          <w:kern w:val="1"/>
          <w:sz w:val="20"/>
          <w:szCs w:val="20"/>
          <w:lang w:eastAsia="zh-CN"/>
        </w:rPr>
      </w:pPr>
      <w:r w:rsidRPr="007847FE">
        <w:rPr>
          <w:rFonts w:ascii="Times New Roman" w:eastAsia="Arial" w:hAnsi="Times New Roman" w:cs="Calibri"/>
          <w:bCs/>
          <w:kern w:val="1"/>
          <w:sz w:val="20"/>
          <w:szCs w:val="20"/>
          <w:lang w:eastAsia="zh-CN"/>
        </w:rPr>
        <w:t>UWAGA! Wykonawca składając ofertę określa w ile dni roboczych będzie realizował naprawy gwarancyjne.</w:t>
      </w:r>
    </w:p>
    <w:p w14:paraId="425AE503" w14:textId="77777777" w:rsidR="0008483A" w:rsidRPr="002C286B" w:rsidRDefault="0008483A" w:rsidP="0008483A">
      <w:pPr>
        <w:spacing w:after="0" w:line="240" w:lineRule="auto"/>
        <w:ind w:left="-426" w:right="-424" w:firstLine="426"/>
        <w:jc w:val="both"/>
        <w:rPr>
          <w:rFonts w:ascii="Times New Roman" w:hAnsi="Times New Roman" w:cs="Times New Roman"/>
          <w:b/>
          <w:sz w:val="12"/>
          <w:szCs w:val="12"/>
        </w:rPr>
      </w:pPr>
    </w:p>
    <w:p w14:paraId="34107DEE" w14:textId="77777777" w:rsidR="0008483A" w:rsidRPr="007847FE" w:rsidRDefault="0008483A" w:rsidP="0008483A">
      <w:pPr>
        <w:spacing w:after="0" w:line="240" w:lineRule="auto"/>
        <w:ind w:left="-426" w:right="-424" w:firstLine="426"/>
        <w:jc w:val="both"/>
        <w:rPr>
          <w:rFonts w:ascii="Times New Roman" w:eastAsia="Arial" w:hAnsi="Times New Roman" w:cs="Times New Roman"/>
          <w:bCs/>
          <w:i/>
          <w:sz w:val="20"/>
          <w:szCs w:val="20"/>
        </w:rPr>
      </w:pPr>
      <w:r w:rsidRPr="007847FE">
        <w:rPr>
          <w:rFonts w:ascii="Times New Roman" w:hAnsi="Times New Roman" w:cs="Times New Roman"/>
          <w:b/>
          <w:sz w:val="24"/>
          <w:szCs w:val="24"/>
        </w:rPr>
        <w:t xml:space="preserve">Zwiększenie czasu objętego </w:t>
      </w:r>
      <w:r w:rsidRPr="007847FE">
        <w:rPr>
          <w:rFonts w:ascii="Times New Roman" w:eastAsia="Arial" w:hAnsi="Times New Roman" w:cs="Times New Roman"/>
          <w:b/>
          <w:bCs/>
          <w:sz w:val="24"/>
          <w:szCs w:val="24"/>
        </w:rPr>
        <w:t>gwarancją</w:t>
      </w:r>
      <w:r w:rsidRPr="007847FE">
        <w:rPr>
          <w:rFonts w:ascii="Times New Roman" w:hAnsi="Times New Roman" w:cs="Times New Roman"/>
          <w:sz w:val="24"/>
          <w:szCs w:val="24"/>
        </w:rPr>
        <w:t xml:space="preserve"> </w:t>
      </w:r>
      <w:r w:rsidRPr="007847FE">
        <w:rPr>
          <w:rFonts w:ascii="Times New Roman" w:eastAsia="Arial" w:hAnsi="Times New Roman" w:cs="Times New Roman"/>
          <w:bCs/>
          <w:sz w:val="24"/>
          <w:szCs w:val="24"/>
        </w:rPr>
        <w:t>…………….……</w:t>
      </w:r>
      <w:r w:rsidRPr="007847FE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7847FE">
        <w:rPr>
          <w:rFonts w:ascii="Times New Roman" w:eastAsia="Arial" w:hAnsi="Times New Roman" w:cs="Times New Roman"/>
          <w:bCs/>
          <w:i/>
          <w:sz w:val="20"/>
          <w:szCs w:val="20"/>
        </w:rPr>
        <w:t xml:space="preserve">(należy podać wyłącznie pełne miesiące </w:t>
      </w:r>
    </w:p>
    <w:p w14:paraId="77BBE521" w14:textId="77777777" w:rsidR="0008483A" w:rsidRPr="007847FE" w:rsidRDefault="0008483A" w:rsidP="0008483A">
      <w:pPr>
        <w:spacing w:after="0" w:line="240" w:lineRule="auto"/>
        <w:ind w:left="-426" w:right="-424" w:firstLine="426"/>
        <w:jc w:val="both"/>
        <w:rPr>
          <w:rFonts w:ascii="Times New Roman" w:eastAsia="Arial" w:hAnsi="Times New Roman" w:cs="Times New Roman"/>
          <w:bCs/>
          <w:i/>
          <w:sz w:val="20"/>
          <w:szCs w:val="20"/>
        </w:rPr>
      </w:pPr>
      <w:r w:rsidRPr="007847FE">
        <w:rPr>
          <w:rFonts w:ascii="Times New Roman" w:eastAsia="Arial" w:hAnsi="Times New Roman" w:cs="Times New Roman"/>
          <w:bCs/>
          <w:i/>
          <w:sz w:val="20"/>
          <w:szCs w:val="20"/>
        </w:rPr>
        <w:t>od 0 do 12)</w:t>
      </w:r>
    </w:p>
    <w:p w14:paraId="7E5222BD" w14:textId="77777777" w:rsidR="0008483A" w:rsidRPr="007847FE" w:rsidRDefault="0008483A" w:rsidP="0008483A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40" w:lineRule="auto"/>
        <w:ind w:right="-142"/>
        <w:jc w:val="both"/>
        <w:textAlignment w:val="baseline"/>
        <w:rPr>
          <w:rFonts w:ascii="Times New Roman" w:eastAsia="Arial" w:hAnsi="Times New Roman" w:cs="Calibri"/>
          <w:bCs/>
          <w:kern w:val="1"/>
          <w:sz w:val="20"/>
          <w:szCs w:val="20"/>
          <w:lang w:eastAsia="zh-CN"/>
        </w:rPr>
      </w:pPr>
      <w:r w:rsidRPr="007847FE">
        <w:rPr>
          <w:rFonts w:ascii="Times New Roman" w:eastAsia="Arial" w:hAnsi="Times New Roman" w:cs="Calibri"/>
          <w:bCs/>
          <w:kern w:val="1"/>
          <w:sz w:val="20"/>
          <w:szCs w:val="20"/>
          <w:lang w:eastAsia="zh-CN"/>
        </w:rPr>
        <w:t xml:space="preserve">UWAGA! Wykonawca składając ofertę określa ilość miesięcy zwiększenia czasu objętego gwarancją ma towar licząc od momentu jego dostarczenia. </w:t>
      </w:r>
    </w:p>
    <w:p w14:paraId="300BA153" w14:textId="77777777" w:rsidR="0008483A" w:rsidRDefault="0008483A" w:rsidP="0008483A">
      <w:pPr>
        <w:widowControl w:val="0"/>
        <w:tabs>
          <w:tab w:val="num" w:pos="-720"/>
        </w:tabs>
        <w:suppressAutoHyphens/>
        <w:overflowPunct w:val="0"/>
        <w:autoSpaceDE w:val="0"/>
        <w:spacing w:after="0" w:line="240" w:lineRule="auto"/>
        <w:ind w:hanging="142"/>
        <w:jc w:val="both"/>
        <w:textAlignment w:val="baseline"/>
        <w:rPr>
          <w:rFonts w:ascii="Times New Roman" w:eastAsia="Times New Roman" w:hAnsi="Times New Roman" w:cs="Times New Roman"/>
          <w:b/>
          <w:sz w:val="12"/>
          <w:szCs w:val="12"/>
          <w:lang w:eastAsia="ar-SA"/>
        </w:rPr>
      </w:pPr>
    </w:p>
    <w:p w14:paraId="4938BFF3" w14:textId="77777777" w:rsidR="0008483A" w:rsidRPr="007847FE" w:rsidRDefault="0008483A" w:rsidP="0008483A">
      <w:pPr>
        <w:widowControl w:val="0"/>
        <w:tabs>
          <w:tab w:val="num" w:pos="-720"/>
        </w:tabs>
        <w:suppressAutoHyphens/>
        <w:overflowPunct w:val="0"/>
        <w:autoSpaceDE w:val="0"/>
        <w:spacing w:after="0" w:line="240" w:lineRule="auto"/>
        <w:ind w:hanging="142"/>
        <w:jc w:val="both"/>
        <w:textAlignment w:val="baseline"/>
        <w:rPr>
          <w:rFonts w:ascii="Times New Roman" w:eastAsia="Times New Roman" w:hAnsi="Times New Roman" w:cs="Times New Roman"/>
          <w:b/>
          <w:sz w:val="12"/>
          <w:szCs w:val="12"/>
          <w:lang w:eastAsia="ar-SA"/>
        </w:rPr>
      </w:pPr>
    </w:p>
    <w:p w14:paraId="21289C1B" w14:textId="77777777" w:rsidR="0008483A" w:rsidRPr="007847FE" w:rsidRDefault="0008483A" w:rsidP="0008483A">
      <w:pPr>
        <w:widowControl w:val="0"/>
        <w:suppressAutoHyphens/>
        <w:overflowPunct w:val="0"/>
        <w:autoSpaceDE w:val="0"/>
        <w:spacing w:after="0" w:line="240" w:lineRule="auto"/>
        <w:ind w:left="360" w:hanging="360"/>
        <w:textAlignment w:val="baseline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b/>
          <w:sz w:val="24"/>
          <w:szCs w:val="24"/>
          <w:lang w:eastAsia="ar-SA"/>
        </w:rPr>
        <w:t>3. OŚWIADCZAMY, że :</w:t>
      </w:r>
    </w:p>
    <w:p w14:paraId="2DF96E95" w14:textId="77777777" w:rsidR="0008483A" w:rsidRPr="007847FE" w:rsidRDefault="0008483A" w:rsidP="0008483A">
      <w:pPr>
        <w:widowControl w:val="0"/>
        <w:numPr>
          <w:ilvl w:val="0"/>
          <w:numId w:val="12"/>
        </w:numPr>
        <w:suppressAutoHyphens/>
        <w:overflowPunct w:val="0"/>
        <w:autoSpaceDE w:val="0"/>
        <w:spacing w:after="0" w:line="240" w:lineRule="auto"/>
        <w:ind w:left="426" w:hanging="426"/>
        <w:contextualSpacing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eastAsia="Calibri" w:hAnsi="Times New Roman" w:cs="Times New Roman"/>
          <w:sz w:val="24"/>
          <w:szCs w:val="24"/>
        </w:rPr>
        <w:t>przedmiot umowy objęty jest stawką podatku: VAT 23% lub (…%)*</w:t>
      </w:r>
    </w:p>
    <w:p w14:paraId="55141B80" w14:textId="77777777" w:rsidR="0008483A" w:rsidRPr="007847FE" w:rsidRDefault="0008483A" w:rsidP="0008483A">
      <w:pPr>
        <w:widowControl w:val="0"/>
        <w:numPr>
          <w:ilvl w:val="0"/>
          <w:numId w:val="12"/>
        </w:numPr>
        <w:suppressAutoHyphens/>
        <w:overflowPunct w:val="0"/>
        <w:autoSpaceDE w:val="0"/>
        <w:spacing w:after="0" w:line="240" w:lineRule="auto"/>
        <w:ind w:left="426" w:hanging="426"/>
        <w:contextualSpacing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sz w:val="24"/>
          <w:szCs w:val="24"/>
          <w:lang w:eastAsia="ar-SA"/>
        </w:rPr>
        <w:t>zapoznaliśmy się z treścią SWZ i nie wnosimy do niej zastrzeżeń,</w:t>
      </w:r>
    </w:p>
    <w:p w14:paraId="7F6FE160" w14:textId="77777777" w:rsidR="0008483A" w:rsidRPr="007847FE" w:rsidRDefault="0008483A" w:rsidP="0008483A">
      <w:pPr>
        <w:widowControl w:val="0"/>
        <w:numPr>
          <w:ilvl w:val="0"/>
          <w:numId w:val="11"/>
        </w:numPr>
        <w:suppressAutoHyphens/>
        <w:overflowPunct w:val="0"/>
        <w:autoSpaceDE w:val="0"/>
        <w:spacing w:after="0" w:line="240" w:lineRule="auto"/>
        <w:ind w:left="426" w:hanging="426"/>
        <w:contextualSpacing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sz w:val="24"/>
          <w:szCs w:val="24"/>
          <w:lang w:eastAsia="ar-SA"/>
        </w:rPr>
        <w:t xml:space="preserve">powierzymy wykonanie następującej części zamówienia podwykonawcom </w:t>
      </w:r>
      <w:r w:rsidRPr="007847FE">
        <w:rPr>
          <w:rFonts w:ascii="Times New Roman" w:hAnsi="Times New Roman" w:cs="Times New Roman"/>
          <w:i/>
          <w:sz w:val="24"/>
          <w:szCs w:val="24"/>
          <w:lang w:eastAsia="ar-SA"/>
        </w:rPr>
        <w:t>(jeżeli dotyczy należy wskazać części zamówienia i firmy podwykonawców, jeśli są znane):</w:t>
      </w:r>
    </w:p>
    <w:tbl>
      <w:tblPr>
        <w:tblStyle w:val="Tabela-Siatka"/>
        <w:tblW w:w="9094" w:type="dxa"/>
        <w:tblInd w:w="-34" w:type="dxa"/>
        <w:tblLook w:val="04A0" w:firstRow="1" w:lastRow="0" w:firstColumn="1" w:lastColumn="0" w:noHBand="0" w:noVBand="1"/>
      </w:tblPr>
      <w:tblGrid>
        <w:gridCol w:w="2937"/>
        <w:gridCol w:w="4896"/>
        <w:gridCol w:w="1261"/>
      </w:tblGrid>
      <w:tr w:rsidR="0008483A" w:rsidRPr="007847FE" w14:paraId="57255672" w14:textId="77777777" w:rsidTr="00F90A8E">
        <w:trPr>
          <w:trHeight w:val="566"/>
        </w:trPr>
        <w:tc>
          <w:tcPr>
            <w:tcW w:w="2937" w:type="dxa"/>
            <w:vAlign w:val="center"/>
          </w:tcPr>
          <w:p w14:paraId="022624F4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ind w:left="284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1"/>
                <w:sz w:val="24"/>
                <w:szCs w:val="24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i/>
                <w:iCs/>
                <w:kern w:val="1"/>
                <w:sz w:val="24"/>
                <w:szCs w:val="24"/>
                <w:lang w:eastAsia="zh-CN"/>
              </w:rPr>
              <w:t>Firma (nazwa) podwykonawcy</w:t>
            </w:r>
          </w:p>
        </w:tc>
        <w:tc>
          <w:tcPr>
            <w:tcW w:w="4896" w:type="dxa"/>
            <w:vAlign w:val="center"/>
          </w:tcPr>
          <w:p w14:paraId="0C644889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ind w:left="284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1"/>
                <w:sz w:val="24"/>
                <w:szCs w:val="24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i/>
                <w:iCs/>
                <w:kern w:val="1"/>
                <w:sz w:val="24"/>
                <w:szCs w:val="24"/>
                <w:lang w:eastAsia="zh-CN"/>
              </w:rPr>
              <w:t>Część (zakres) zamówienia</w:t>
            </w:r>
          </w:p>
        </w:tc>
        <w:tc>
          <w:tcPr>
            <w:tcW w:w="1261" w:type="dxa"/>
          </w:tcPr>
          <w:p w14:paraId="7E3F6378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ind w:left="284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1"/>
                <w:sz w:val="24"/>
                <w:szCs w:val="24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i/>
                <w:iCs/>
                <w:kern w:val="1"/>
                <w:sz w:val="24"/>
                <w:szCs w:val="24"/>
                <w:lang w:eastAsia="zh-CN"/>
              </w:rPr>
              <w:t xml:space="preserve">Numer </w:t>
            </w:r>
          </w:p>
          <w:p w14:paraId="60D7F02A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ind w:left="284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1"/>
                <w:sz w:val="24"/>
                <w:szCs w:val="24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i/>
                <w:iCs/>
                <w:kern w:val="1"/>
                <w:sz w:val="24"/>
                <w:szCs w:val="24"/>
                <w:lang w:eastAsia="zh-CN"/>
              </w:rPr>
              <w:t>zadania</w:t>
            </w:r>
          </w:p>
        </w:tc>
      </w:tr>
      <w:tr w:rsidR="0008483A" w:rsidRPr="007847FE" w14:paraId="49FAFBC0" w14:textId="77777777" w:rsidTr="00F90A8E">
        <w:trPr>
          <w:trHeight w:val="313"/>
        </w:trPr>
        <w:tc>
          <w:tcPr>
            <w:tcW w:w="2937" w:type="dxa"/>
          </w:tcPr>
          <w:p w14:paraId="4E722F6D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ind w:left="284"/>
              <w:textAlignment w:val="baseline"/>
              <w:rPr>
                <w:rFonts w:ascii="Times New Roman" w:eastAsia="Times New Roman" w:hAnsi="Times New Roman" w:cs="Times New Roman"/>
                <w:iCs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4896" w:type="dxa"/>
          </w:tcPr>
          <w:p w14:paraId="0D92448A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ind w:left="284"/>
              <w:textAlignment w:val="baseline"/>
              <w:rPr>
                <w:rFonts w:ascii="Times New Roman" w:eastAsia="Times New Roman" w:hAnsi="Times New Roman" w:cs="Times New Roman"/>
                <w:iCs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261" w:type="dxa"/>
          </w:tcPr>
          <w:p w14:paraId="3F5C10BD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ind w:left="284"/>
              <w:textAlignment w:val="baseline"/>
              <w:rPr>
                <w:rFonts w:ascii="Times New Roman" w:eastAsia="Times New Roman" w:hAnsi="Times New Roman" w:cs="Times New Roman"/>
                <w:iCs/>
                <w:kern w:val="1"/>
                <w:sz w:val="24"/>
                <w:szCs w:val="24"/>
                <w:lang w:eastAsia="zh-CN"/>
              </w:rPr>
            </w:pPr>
          </w:p>
        </w:tc>
      </w:tr>
    </w:tbl>
    <w:p w14:paraId="3C98CD77" w14:textId="77777777" w:rsidR="0008483A" w:rsidRPr="007847FE" w:rsidRDefault="0008483A" w:rsidP="0008483A">
      <w:pPr>
        <w:widowControl w:val="0"/>
        <w:numPr>
          <w:ilvl w:val="0"/>
          <w:numId w:val="10"/>
        </w:numPr>
        <w:suppressAutoHyphens/>
        <w:overflowPunct w:val="0"/>
        <w:autoSpaceDE w:val="0"/>
        <w:spacing w:after="0" w:line="240" w:lineRule="auto"/>
        <w:ind w:left="426"/>
        <w:contextualSpacing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sz w:val="24"/>
          <w:szCs w:val="24"/>
          <w:lang w:eastAsia="ar-SA"/>
        </w:rPr>
        <w:t>w</w:t>
      </w:r>
      <w:r w:rsidRPr="007847FE">
        <w:rPr>
          <w:rFonts w:ascii="Times New Roman" w:hAnsi="Times New Roman" w:cs="Times New Roman"/>
          <w:iCs/>
          <w:sz w:val="24"/>
          <w:szCs w:val="24"/>
          <w:lang w:eastAsia="ar-SA"/>
        </w:rPr>
        <w:t xml:space="preserve"> przypadku zatrudnienia podwykonawców odpowiadamy za ich pracę jak za własną;</w:t>
      </w:r>
    </w:p>
    <w:p w14:paraId="4D0F2A77" w14:textId="77777777" w:rsidR="0008483A" w:rsidRPr="007847FE" w:rsidRDefault="0008483A" w:rsidP="0008483A">
      <w:pPr>
        <w:widowControl w:val="0"/>
        <w:numPr>
          <w:ilvl w:val="0"/>
          <w:numId w:val="10"/>
        </w:numPr>
        <w:tabs>
          <w:tab w:val="left" w:pos="-180"/>
        </w:tabs>
        <w:suppressAutoHyphens/>
        <w:overflowPunct w:val="0"/>
        <w:autoSpaceDE w:val="0"/>
        <w:spacing w:after="0" w:line="240" w:lineRule="auto"/>
        <w:ind w:left="426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847FE">
        <w:rPr>
          <w:rFonts w:ascii="Times New Roman" w:eastAsia="Calibri" w:hAnsi="Times New Roman" w:cs="Times New Roman"/>
          <w:sz w:val="24"/>
          <w:szCs w:val="24"/>
        </w:rPr>
        <w:t>zaoferowane ceny dla wszystkich składników cenotwórczych podane w ofercie obejmują wszystkie koszty i składniki związane z wykonaniem przedmiotu zamówienia;</w:t>
      </w:r>
    </w:p>
    <w:p w14:paraId="59DD0812" w14:textId="77777777" w:rsidR="0008483A" w:rsidRPr="007847FE" w:rsidRDefault="0008483A" w:rsidP="0008483A">
      <w:pPr>
        <w:widowControl w:val="0"/>
        <w:numPr>
          <w:ilvl w:val="0"/>
          <w:numId w:val="10"/>
        </w:numPr>
        <w:tabs>
          <w:tab w:val="left" w:pos="-180"/>
        </w:tabs>
        <w:suppressAutoHyphens/>
        <w:overflowPunct w:val="0"/>
        <w:autoSpaceDE w:val="0"/>
        <w:spacing w:after="0" w:line="240" w:lineRule="auto"/>
        <w:ind w:left="426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847FE">
        <w:rPr>
          <w:rFonts w:ascii="Times New Roman" w:eastAsia="Calibri" w:hAnsi="Times New Roman" w:cs="Times New Roman"/>
          <w:sz w:val="24"/>
          <w:szCs w:val="24"/>
        </w:rPr>
        <w:t>akceptujemy 30 – dniowy termin płatności faktury;</w:t>
      </w:r>
    </w:p>
    <w:p w14:paraId="0F8B8983" w14:textId="77777777" w:rsidR="0008483A" w:rsidRPr="007847FE" w:rsidRDefault="0008483A" w:rsidP="0008483A">
      <w:pPr>
        <w:widowControl w:val="0"/>
        <w:numPr>
          <w:ilvl w:val="0"/>
          <w:numId w:val="10"/>
        </w:numPr>
        <w:tabs>
          <w:tab w:val="left" w:pos="-180"/>
        </w:tabs>
        <w:suppressAutoHyphens/>
        <w:overflowPunct w:val="0"/>
        <w:autoSpaceDE w:val="0"/>
        <w:spacing w:after="0" w:line="240" w:lineRule="auto"/>
        <w:ind w:left="426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847FE">
        <w:rPr>
          <w:rFonts w:ascii="Times New Roman" w:eastAsia="Calibri" w:hAnsi="Times New Roman" w:cs="Times New Roman"/>
          <w:sz w:val="24"/>
          <w:szCs w:val="24"/>
        </w:rPr>
        <w:t>akceptujemy warunki gwarancji określone w SWZ;</w:t>
      </w:r>
    </w:p>
    <w:p w14:paraId="77271A70" w14:textId="77777777" w:rsidR="0008483A" w:rsidRPr="007847FE" w:rsidRDefault="0008483A" w:rsidP="0008483A">
      <w:pPr>
        <w:widowControl w:val="0"/>
        <w:numPr>
          <w:ilvl w:val="0"/>
          <w:numId w:val="10"/>
        </w:numPr>
        <w:tabs>
          <w:tab w:val="left" w:pos="-180"/>
        </w:tabs>
        <w:suppressAutoHyphens/>
        <w:overflowPunct w:val="0"/>
        <w:autoSpaceDE w:val="0"/>
        <w:spacing w:after="0" w:line="240" w:lineRule="auto"/>
        <w:ind w:left="426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847FE">
        <w:rPr>
          <w:rFonts w:ascii="Times New Roman" w:eastAsia="Calibri" w:hAnsi="Times New Roman" w:cs="Times New Roman"/>
          <w:sz w:val="24"/>
          <w:szCs w:val="24"/>
        </w:rPr>
        <w:t>akceptujemy termin realizacji określony w SWZ;</w:t>
      </w:r>
    </w:p>
    <w:p w14:paraId="322E2F34" w14:textId="77777777" w:rsidR="0008483A" w:rsidRPr="007847FE" w:rsidRDefault="0008483A" w:rsidP="0008483A">
      <w:pPr>
        <w:widowControl w:val="0"/>
        <w:numPr>
          <w:ilvl w:val="0"/>
          <w:numId w:val="10"/>
        </w:numPr>
        <w:tabs>
          <w:tab w:val="left" w:pos="-180"/>
        </w:tabs>
        <w:suppressAutoHyphens/>
        <w:overflowPunct w:val="0"/>
        <w:autoSpaceDE w:val="0"/>
        <w:spacing w:before="60" w:after="0"/>
        <w:ind w:left="426"/>
        <w:contextualSpacing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847FE">
        <w:rPr>
          <w:rFonts w:ascii="Times New Roman" w:hAnsi="Times New Roman" w:cs="Times New Roman"/>
          <w:iCs/>
          <w:sz w:val="24"/>
          <w:szCs w:val="24"/>
          <w:lang w:eastAsia="ar-SA"/>
        </w:rPr>
        <w:t>zapoznaliśmy się treścią rozdziału XVIII SWZ tj. klauzulą informacyjną;</w:t>
      </w:r>
    </w:p>
    <w:p w14:paraId="30D5A2C0" w14:textId="77777777" w:rsidR="0008483A" w:rsidRPr="007847FE" w:rsidRDefault="0008483A" w:rsidP="0008483A">
      <w:pPr>
        <w:widowControl w:val="0"/>
        <w:numPr>
          <w:ilvl w:val="0"/>
          <w:numId w:val="13"/>
        </w:numPr>
        <w:tabs>
          <w:tab w:val="clear" w:pos="720"/>
        </w:tabs>
        <w:suppressAutoHyphens/>
        <w:overflowPunct w:val="0"/>
        <w:autoSpaceDE w:val="0"/>
        <w:spacing w:after="0" w:line="240" w:lineRule="auto"/>
        <w:ind w:left="426" w:hanging="284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sz w:val="24"/>
          <w:szCs w:val="24"/>
        </w:rPr>
        <w:t>wypełniłem/liśmy obowiązki informacyjne przewidziane w art. 13 lub art. 14 RODO** wobec osób fizycznych, od których dane osobowe bezpośrednio lub pośrednio pozyskałem w celu ubiegania się o udzielenie zamówienia publicznego w niniejszym postępowaniu.***</w:t>
      </w:r>
    </w:p>
    <w:p w14:paraId="0ED176D2" w14:textId="77777777" w:rsidR="0008483A" w:rsidRPr="002C286B" w:rsidRDefault="0008483A" w:rsidP="0008483A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b/>
          <w:sz w:val="12"/>
          <w:szCs w:val="12"/>
          <w:lang w:eastAsia="ar-SA"/>
        </w:rPr>
      </w:pPr>
    </w:p>
    <w:p w14:paraId="14C80C51" w14:textId="77777777" w:rsidR="0008483A" w:rsidRPr="007847FE" w:rsidRDefault="0008483A" w:rsidP="0008483A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4. AKCEPTUJEMY PROJEKTOWANE POSTANOWIENIA UMOWY </w:t>
      </w:r>
      <w:r w:rsidRPr="007847FE">
        <w:rPr>
          <w:rFonts w:ascii="Times New Roman" w:hAnsi="Times New Roman" w:cs="Times New Roman"/>
          <w:i/>
          <w:sz w:val="24"/>
          <w:szCs w:val="24"/>
          <w:lang w:eastAsia="ar-SA"/>
        </w:rPr>
        <w:t>(stanowiące załącznik do SWZ)</w:t>
      </w:r>
      <w:r w:rsidRPr="007847FE">
        <w:rPr>
          <w:rFonts w:ascii="Times New Roman" w:hAnsi="Times New Roman" w:cs="Times New Roman"/>
          <w:sz w:val="24"/>
          <w:szCs w:val="24"/>
          <w:lang w:eastAsia="ar-SA"/>
        </w:rPr>
        <w:t xml:space="preserve"> i w przypadku wyboru naszej oferty zobowiązujemy się w do zawarcia umowy na warunkach określonych w tych postanowieniach, w terminie i miejscu wyznaczonym przez zamawiającego.</w:t>
      </w:r>
    </w:p>
    <w:p w14:paraId="598D317A" w14:textId="77777777" w:rsidR="0008483A" w:rsidRPr="0008483A" w:rsidRDefault="0008483A" w:rsidP="0008483A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16"/>
          <w:szCs w:val="16"/>
          <w:lang w:eastAsia="ar-SA"/>
        </w:rPr>
      </w:pPr>
    </w:p>
    <w:p w14:paraId="18AFFC0D" w14:textId="77777777" w:rsidR="0008483A" w:rsidRPr="0008483A" w:rsidRDefault="0008483A" w:rsidP="0008483A">
      <w:pPr>
        <w:widowControl w:val="0"/>
        <w:suppressAutoHyphens/>
        <w:overflowPunct w:val="0"/>
        <w:autoSpaceDE w:val="0"/>
        <w:spacing w:after="0" w:line="240" w:lineRule="auto"/>
        <w:ind w:left="142" w:hanging="284"/>
        <w:textAlignment w:val="baseline"/>
        <w:rPr>
          <w:rFonts w:eastAsia="Calibri"/>
          <w:i/>
          <w:iCs/>
          <w:sz w:val="16"/>
          <w:szCs w:val="16"/>
        </w:rPr>
      </w:pPr>
      <w:r w:rsidRPr="0008483A">
        <w:rPr>
          <w:rFonts w:eastAsia="Calibri"/>
          <w:i/>
          <w:sz w:val="16"/>
          <w:szCs w:val="16"/>
        </w:rPr>
        <w:t xml:space="preserve">*  </w:t>
      </w:r>
      <w:r w:rsidRPr="0008483A">
        <w:rPr>
          <w:rFonts w:eastAsia="Calibri"/>
          <w:i/>
          <w:iCs/>
          <w:sz w:val="16"/>
          <w:szCs w:val="16"/>
        </w:rPr>
        <w:t>W przypadku gdy Wykonawca uprawniony jest do stosowania innej stawki podatku VAT należy przekreślić wpisaną 23% stawkę podatku VAT, a w wykropkowane miejsce wpisać właściwą stawkę podatku VAT i uzasadnić w załączniku do oferty zastosowanie innej niż podstawowa stawki podatku VAT.</w:t>
      </w:r>
    </w:p>
    <w:p w14:paraId="32653353" w14:textId="77777777" w:rsidR="0008483A" w:rsidRPr="0008483A" w:rsidRDefault="0008483A" w:rsidP="0008483A">
      <w:pPr>
        <w:widowControl w:val="0"/>
        <w:suppressAutoHyphens/>
        <w:overflowPunct w:val="0"/>
        <w:autoSpaceDE w:val="0"/>
        <w:spacing w:after="0" w:line="240" w:lineRule="auto"/>
        <w:ind w:left="142" w:hanging="284"/>
        <w:textAlignment w:val="baseline"/>
        <w:rPr>
          <w:rFonts w:eastAsia="Calibri"/>
          <w:i/>
          <w:iCs/>
          <w:sz w:val="16"/>
          <w:szCs w:val="16"/>
        </w:rPr>
      </w:pPr>
      <w:r w:rsidRPr="0008483A">
        <w:rPr>
          <w:rFonts w:eastAsia="Calibri"/>
          <w:i/>
          <w:sz w:val="16"/>
          <w:szCs w:val="16"/>
        </w:rPr>
        <w:t xml:space="preserve">** </w:t>
      </w:r>
      <w:r w:rsidRPr="0008483A">
        <w:rPr>
          <w:rFonts w:eastAsia="Calibri"/>
          <w:i/>
          <w:iCs/>
          <w:sz w:val="16"/>
          <w:szCs w:val="16"/>
        </w:rPr>
        <w:t xml:space="preserve"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6F6EBE42" w14:textId="77777777" w:rsidR="0008483A" w:rsidRPr="0008483A" w:rsidRDefault="0008483A" w:rsidP="0008483A">
      <w:pPr>
        <w:widowControl w:val="0"/>
        <w:suppressAutoHyphens/>
        <w:overflowPunct w:val="0"/>
        <w:autoSpaceDE w:val="0"/>
        <w:spacing w:after="0" w:line="240" w:lineRule="auto"/>
        <w:ind w:left="142" w:hanging="284"/>
        <w:textAlignment w:val="baseline"/>
        <w:rPr>
          <w:rFonts w:ascii="Times New Roman" w:eastAsia="Times New Roman" w:hAnsi="Times New Roman" w:cs="Times New Roman"/>
          <w:b/>
          <w:kern w:val="1"/>
          <w:sz w:val="16"/>
          <w:szCs w:val="16"/>
          <w:lang w:eastAsia="zh-CN"/>
        </w:rPr>
      </w:pPr>
      <w:r w:rsidRPr="0008483A">
        <w:rPr>
          <w:rFonts w:eastAsia="Calibri"/>
          <w:i/>
          <w:sz w:val="16"/>
          <w:szCs w:val="16"/>
        </w:rPr>
        <w:t>***</w:t>
      </w:r>
      <w:r w:rsidRPr="0008483A">
        <w:rPr>
          <w:rFonts w:eastAsia="Calibri"/>
          <w:i/>
          <w:iCs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</w:r>
    </w:p>
    <w:p w14:paraId="052F8635" w14:textId="77777777" w:rsidR="0008483A" w:rsidRDefault="0008483A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7D6CDF10" w14:textId="77777777" w:rsidR="001D60E4" w:rsidRDefault="001D60E4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639175DF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34878F6C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319B78AF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690A016B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33FCC65B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30872B1B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75BBF692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054DD40F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0F3A51FE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38DA8C9C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7C37F378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792E1BED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093DD71C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377A2ACC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4A69CAD1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7EE134BC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73BB2F82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186A7D6B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346A0A85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26B42490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52D51331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2CDCA585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74A94DD0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591D1879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59D34E68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7836626C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1499B46E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264FACB0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0551F99A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6335735C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3B41FC80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7C159095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3B3F7D79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45F5D61F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5867D84E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0588CBF9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2447F682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470B51D9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4CF51328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4FC52AC1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076A8FF4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6CF7EFC8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0DD81811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754F8875" w14:textId="77777777" w:rsidR="0008483A" w:rsidRDefault="0008483A" w:rsidP="0008483A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bookmarkStart w:id="3" w:name="_Hlk244072761"/>
      <w:r w:rsidRPr="007847FE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lastRenderedPageBreak/>
        <w:t>2. Oferujemy  wykonanie zamówienia zgodnie z  wymogami zawartymi w specyfikacji warunków zamówienia</w:t>
      </w:r>
      <w:r w:rsidRPr="007847FE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:</w:t>
      </w:r>
    </w:p>
    <w:p w14:paraId="0732F295" w14:textId="0CBFE37A" w:rsidR="0008483A" w:rsidRPr="007847FE" w:rsidRDefault="0008483A" w:rsidP="0008483A">
      <w:pPr>
        <w:spacing w:after="0" w:line="240" w:lineRule="auto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  <w:r w:rsidRPr="009C5F1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 xml:space="preserve">Zadanie nr </w:t>
      </w:r>
      <w:r w:rsidR="000B6108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>9</w:t>
      </w:r>
      <w:r w:rsidRPr="009C5F1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 xml:space="preserve"> Sprzęt peryferyjny;</w:t>
      </w:r>
      <w:r w:rsidRPr="007847FE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 xml:space="preserve"> </w:t>
      </w:r>
    </w:p>
    <w:p w14:paraId="4890FE31" w14:textId="77777777" w:rsidR="0008483A" w:rsidRPr="007847FE" w:rsidRDefault="0008483A" w:rsidP="0008483A">
      <w:pPr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7847FE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CPV: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30232000-4</w:t>
      </w:r>
    </w:p>
    <w:tbl>
      <w:tblPr>
        <w:tblW w:w="10065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1701"/>
        <w:gridCol w:w="1701"/>
        <w:gridCol w:w="567"/>
        <w:gridCol w:w="1417"/>
        <w:gridCol w:w="1276"/>
        <w:gridCol w:w="1418"/>
      </w:tblGrid>
      <w:tr w:rsidR="0008483A" w:rsidRPr="007847FE" w14:paraId="6187568D" w14:textId="77777777" w:rsidTr="00F90A8E">
        <w:trPr>
          <w:trHeight w:val="764"/>
          <w:tblHeader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7D748340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Nazwa produktu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79DC2C34" w14:textId="77777777" w:rsidR="0008483A" w:rsidRPr="007847FE" w:rsidRDefault="0008483A" w:rsidP="00F90A8E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Nazwa</w:t>
            </w:r>
          </w:p>
          <w:p w14:paraId="0E98ADC5" w14:textId="77777777" w:rsidR="0008483A" w:rsidRPr="007847FE" w:rsidRDefault="0008483A" w:rsidP="00F90A8E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Producenta, typ, model,</w:t>
            </w:r>
          </w:p>
          <w:p w14:paraId="124F212E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 xml:space="preserve">oferowanego sprzętu </w:t>
            </w:r>
          </w:p>
          <w:p w14:paraId="00B8A78C" w14:textId="77777777" w:rsidR="0008483A" w:rsidRPr="00BE2A5F" w:rsidRDefault="0008483A" w:rsidP="00F90A8E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12"/>
                <w:szCs w:val="12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4700646D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u w:val="single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u w:val="single"/>
                <w:lang w:eastAsia="zh-CN"/>
              </w:rPr>
              <w:t>Kryterium nr II</w:t>
            </w:r>
          </w:p>
          <w:p w14:paraId="751976C6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zh-CN"/>
              </w:rPr>
              <w:t>Zużycie energii elektrycznej w cyklu praca w opcji drukowania</w:t>
            </w:r>
            <w:r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zh-CN"/>
              </w:rPr>
              <w:t xml:space="preserve"> </w:t>
            </w:r>
            <w:r w:rsidRPr="007847FE"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zh-CN"/>
              </w:rPr>
              <w:t xml:space="preserve">(pobór mocy urządzenia </w:t>
            </w:r>
          </w:p>
          <w:p w14:paraId="6CEE72AD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zh-CN"/>
              </w:rPr>
              <w:t>w Wat) Waga – 7%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12B254A8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J.m.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5E66639B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 xml:space="preserve">Ilość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19082274" w14:textId="77777777" w:rsidR="0008483A" w:rsidRPr="007847FE" w:rsidRDefault="0008483A" w:rsidP="00F90A8E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Cena     jednostkowa</w:t>
            </w:r>
          </w:p>
          <w:p w14:paraId="681E7A41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brutto w PLN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7444FFB4" w14:textId="77777777" w:rsidR="0008483A" w:rsidRPr="007847FE" w:rsidRDefault="0008483A" w:rsidP="00F90A8E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Wartość</w:t>
            </w:r>
            <w:r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 xml:space="preserve"> ogółem</w:t>
            </w: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 xml:space="preserve"> brutto w PLN</w:t>
            </w:r>
          </w:p>
          <w:p w14:paraId="16129268" w14:textId="77777777" w:rsidR="0008483A" w:rsidRPr="007847FE" w:rsidRDefault="0008483A" w:rsidP="00F90A8E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 xml:space="preserve">(kolumna </w:t>
            </w:r>
            <w:r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5</w:t>
            </w: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x</w:t>
            </w:r>
            <w:r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6</w:t>
            </w: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)</w:t>
            </w:r>
          </w:p>
        </w:tc>
      </w:tr>
      <w:tr w:rsidR="0008483A" w:rsidRPr="007847FE" w14:paraId="124F500A" w14:textId="77777777" w:rsidTr="00F90A8E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056F6" w14:textId="77777777" w:rsidR="0008483A" w:rsidRPr="007847FE" w:rsidRDefault="0008483A" w:rsidP="00F90A8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E4D8E2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134D0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33D9D2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3800FD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8AD07D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D1870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7</w:t>
            </w:r>
          </w:p>
        </w:tc>
      </w:tr>
      <w:tr w:rsidR="0008483A" w:rsidRPr="007847FE" w14:paraId="5234D643" w14:textId="77777777" w:rsidTr="00F90A8E">
        <w:trPr>
          <w:trHeight w:val="930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14:paraId="07BE50D3" w14:textId="77777777" w:rsidR="0008483A" w:rsidRPr="00E32185" w:rsidRDefault="0008483A" w:rsidP="00F90A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5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E3218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Urz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ą</w:t>
            </w:r>
            <w:r w:rsidRPr="00E3218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dzenie</w:t>
            </w:r>
            <w:proofErr w:type="spellEnd"/>
            <w:r w:rsidRPr="00E3218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218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wielofunkcyjne</w:t>
            </w:r>
            <w:proofErr w:type="spellEnd"/>
            <w:r w:rsidRPr="00E3218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  <w:p w14:paraId="2B2F632E" w14:textId="77777777" w:rsidR="0008483A" w:rsidRPr="00E32185" w:rsidRDefault="0008483A" w:rsidP="00F90A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5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3FC9BD9" w14:textId="77777777" w:rsidR="0008483A" w:rsidRPr="007809B2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lang w:val="en-US" w:eastAsia="zh-CN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F3C041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235115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  <w:p w14:paraId="3BEA79CE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  <w:p w14:paraId="2D4FB23F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szt.</w:t>
            </w:r>
          </w:p>
          <w:p w14:paraId="6575EFA1" w14:textId="77777777" w:rsidR="0008483A" w:rsidRPr="007809B2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lang w:eastAsia="zh-C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76DE08" w14:textId="77777777" w:rsidR="0008483A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4</w:t>
            </w:r>
          </w:p>
          <w:p w14:paraId="0330E45A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(zam. podstawowe)</w:t>
            </w:r>
          </w:p>
          <w:p w14:paraId="05B50586" w14:textId="77777777" w:rsidR="0008483A" w:rsidRPr="00AE7EEF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ind w:right="-65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lang w:eastAsia="zh-CN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0CA19B56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0D873" w14:textId="77777777" w:rsidR="0008483A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A) zam. podstawowe:</w:t>
            </w:r>
          </w:p>
          <w:p w14:paraId="1D0C706D" w14:textId="77777777" w:rsidR="0008483A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bCs/>
                <w:kern w:val="1"/>
                <w:lang w:eastAsia="zh-CN" w:bidi="hi-IN"/>
              </w:rPr>
            </w:pPr>
          </w:p>
          <w:p w14:paraId="0141BE79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ind w:right="-207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 w:rsidRPr="002009FA">
              <w:rPr>
                <w:rFonts w:ascii="Times New Roman" w:eastAsia="Times New Roman" w:hAnsi="Times New Roman"/>
                <w:kern w:val="1"/>
                <w:lang w:eastAsia="zh-CN" w:bidi="hi-IN"/>
              </w:rPr>
              <w:t>………………..</w:t>
            </w:r>
          </w:p>
        </w:tc>
      </w:tr>
      <w:tr w:rsidR="0008483A" w:rsidRPr="007847FE" w14:paraId="5C3A2A50" w14:textId="77777777" w:rsidTr="00F90A8E">
        <w:trPr>
          <w:trHeight w:val="930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CABEC" w14:textId="77777777" w:rsidR="0008483A" w:rsidRPr="00E32185" w:rsidRDefault="0008483A" w:rsidP="00F90A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5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12C4B0A" w14:textId="77777777" w:rsidR="0008483A" w:rsidRPr="007809B2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lang w:val="en-US"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476AFD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2DE05A22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  <w:p w14:paraId="12EE8553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  <w:p w14:paraId="637D72C1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szt.</w:t>
            </w:r>
          </w:p>
          <w:p w14:paraId="5EA83964" w14:textId="77777777" w:rsidR="0008483A" w:rsidRPr="007809B2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lang w:eastAsia="zh-C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76AEA504" w14:textId="77777777" w:rsidR="0008483A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4</w:t>
            </w:r>
          </w:p>
          <w:p w14:paraId="24FD75AD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(zam. z prawa opcji)</w:t>
            </w:r>
          </w:p>
          <w:p w14:paraId="2A9844FE" w14:textId="77777777" w:rsidR="0008483A" w:rsidRPr="00AE7EEF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ind w:right="-65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lang w:eastAsia="zh-CN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2E9B8144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1EBAE200" w14:textId="77777777" w:rsidR="0008483A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B) zam. z prawa opcji:</w:t>
            </w:r>
          </w:p>
          <w:p w14:paraId="027CDABE" w14:textId="77777777" w:rsidR="0008483A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</w:pPr>
          </w:p>
          <w:p w14:paraId="0AE05C1B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ind w:right="-207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……………….</w:t>
            </w:r>
          </w:p>
        </w:tc>
      </w:tr>
      <w:tr w:rsidR="0008483A" w:rsidRPr="007847FE" w14:paraId="5D715103" w14:textId="77777777" w:rsidTr="00F90A8E">
        <w:trPr>
          <w:trHeight w:val="546"/>
        </w:trPr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E7619DE" w14:textId="4BB24413" w:rsidR="0008483A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zh-CN"/>
              </w:rPr>
            </w:pPr>
            <w:r w:rsidRPr="004A029C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zh-CN"/>
              </w:rPr>
              <w:t>Wartość ogółem brutto</w:t>
            </w:r>
            <w:r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zh-CN"/>
              </w:rPr>
              <w:t xml:space="preserve"> dla Zadania nr </w:t>
            </w:r>
            <w:r w:rsidR="000B6108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zh-CN"/>
              </w:rPr>
              <w:t>9</w:t>
            </w:r>
            <w:r w:rsidRPr="004A029C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zh-CN"/>
              </w:rPr>
              <w:t>:</w:t>
            </w:r>
          </w:p>
          <w:p w14:paraId="53CB29E5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 xml:space="preserve">(w </w:t>
            </w:r>
            <w:r w:rsidRPr="004A029C"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zamówieni</w:t>
            </w: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u podstawowym + w zamówieniu</w:t>
            </w:r>
            <w:r w:rsidRPr="004A029C"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 xml:space="preserve"> z praw</w:t>
            </w: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em</w:t>
            </w:r>
            <w:r w:rsidRPr="004A029C"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 xml:space="preserve"> opcji</w:t>
            </w: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 xml:space="preserve"> A) + B))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41324A3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kern w:val="1"/>
                <w:lang w:eastAsia="zh-CN" w:bidi="hi-IN"/>
              </w:rPr>
            </w:pPr>
          </w:p>
        </w:tc>
      </w:tr>
    </w:tbl>
    <w:p w14:paraId="5F3DCB16" w14:textId="77777777" w:rsidR="0008483A" w:rsidRPr="007847FE" w:rsidRDefault="0008483A" w:rsidP="0008483A">
      <w:pPr>
        <w:widowControl w:val="0"/>
        <w:tabs>
          <w:tab w:val="left" w:pos="-180"/>
          <w:tab w:val="num" w:pos="0"/>
          <w:tab w:val="left" w:pos="1440"/>
        </w:tabs>
        <w:suppressAutoHyphens/>
        <w:overflowPunct w:val="0"/>
        <w:autoSpaceDE w:val="0"/>
        <w:spacing w:after="0" w:line="240" w:lineRule="auto"/>
        <w:ind w:left="-142"/>
        <w:jc w:val="both"/>
        <w:textAlignment w:val="baseline"/>
        <w:rPr>
          <w:rFonts w:ascii="Times New Roman" w:eastAsia="Times New Roman" w:hAnsi="Times New Roman" w:cs="Times New Roman"/>
          <w:sz w:val="12"/>
          <w:szCs w:val="12"/>
          <w:lang w:eastAsia="ar-SA"/>
        </w:rPr>
      </w:pPr>
    </w:p>
    <w:p w14:paraId="60A4F384" w14:textId="77777777" w:rsidR="0008483A" w:rsidRPr="007847FE" w:rsidRDefault="0008483A" w:rsidP="0008483A">
      <w:pPr>
        <w:spacing w:after="0" w:line="240" w:lineRule="auto"/>
        <w:ind w:right="-426"/>
        <w:rPr>
          <w:rFonts w:ascii="Times New Roman" w:eastAsia="Times New Roman" w:hAnsi="Times New Roman" w:cs="Times New Roman"/>
          <w:bCs/>
          <w:i/>
          <w:iCs/>
          <w:kern w:val="1"/>
          <w:sz w:val="24"/>
          <w:szCs w:val="24"/>
          <w:lang w:eastAsia="zh-CN"/>
        </w:rPr>
      </w:pPr>
      <w:r w:rsidRPr="007847FE">
        <w:rPr>
          <w:rFonts w:ascii="Times New Roman" w:hAnsi="Times New Roman" w:cs="Times New Roman"/>
          <w:b/>
          <w:sz w:val="24"/>
          <w:szCs w:val="24"/>
        </w:rPr>
        <w:t>Termin realizacji naprawy gwarancyjnej</w:t>
      </w:r>
      <w:r w:rsidRPr="007847FE">
        <w:rPr>
          <w:rFonts w:ascii="Times New Roman" w:hAnsi="Times New Roman" w:cs="Times New Roman"/>
          <w:sz w:val="24"/>
          <w:szCs w:val="24"/>
        </w:rPr>
        <w:t>………..(</w:t>
      </w:r>
      <w:r w:rsidRPr="007847FE">
        <w:rPr>
          <w:rFonts w:ascii="Times New Roman" w:eastAsia="Arial" w:hAnsi="Times New Roman" w:cs="Times New Roman"/>
          <w:bCs/>
          <w:i/>
          <w:sz w:val="20"/>
          <w:szCs w:val="20"/>
        </w:rPr>
        <w:t>należy podać wyłącznie w pełnych dniach roboczych od 5 do 10)</w:t>
      </w:r>
    </w:p>
    <w:p w14:paraId="331EF7B4" w14:textId="77777777" w:rsidR="0008483A" w:rsidRPr="007847FE" w:rsidRDefault="0008483A" w:rsidP="0008483A">
      <w:pPr>
        <w:spacing w:after="0" w:line="240" w:lineRule="auto"/>
        <w:ind w:right="-424"/>
        <w:jc w:val="both"/>
        <w:rPr>
          <w:rFonts w:ascii="Times New Roman" w:eastAsia="Arial" w:hAnsi="Times New Roman" w:cs="Calibri"/>
          <w:bCs/>
          <w:kern w:val="1"/>
          <w:sz w:val="20"/>
          <w:szCs w:val="20"/>
          <w:lang w:eastAsia="zh-CN"/>
        </w:rPr>
      </w:pPr>
      <w:r w:rsidRPr="007847FE">
        <w:rPr>
          <w:rFonts w:ascii="Times New Roman" w:eastAsia="Arial" w:hAnsi="Times New Roman" w:cs="Calibri"/>
          <w:bCs/>
          <w:kern w:val="1"/>
          <w:sz w:val="20"/>
          <w:szCs w:val="20"/>
          <w:lang w:eastAsia="zh-CN"/>
        </w:rPr>
        <w:t>UWAGA! Wykonawca składając ofertę określa w ile dni roboczych będzie realizował naprawy gwarancyjne.</w:t>
      </w:r>
    </w:p>
    <w:p w14:paraId="46118BAF" w14:textId="77777777" w:rsidR="0008483A" w:rsidRPr="002C286B" w:rsidRDefault="0008483A" w:rsidP="0008483A">
      <w:pPr>
        <w:spacing w:after="0" w:line="240" w:lineRule="auto"/>
        <w:ind w:left="-426" w:right="-424" w:firstLine="426"/>
        <w:jc w:val="both"/>
        <w:rPr>
          <w:rFonts w:ascii="Times New Roman" w:hAnsi="Times New Roman" w:cs="Times New Roman"/>
          <w:b/>
          <w:sz w:val="12"/>
          <w:szCs w:val="12"/>
        </w:rPr>
      </w:pPr>
    </w:p>
    <w:p w14:paraId="2A288381" w14:textId="77777777" w:rsidR="0008483A" w:rsidRPr="007847FE" w:rsidRDefault="0008483A" w:rsidP="0008483A">
      <w:pPr>
        <w:spacing w:after="0" w:line="240" w:lineRule="auto"/>
        <w:ind w:left="-426" w:right="-424" w:firstLine="426"/>
        <w:jc w:val="both"/>
        <w:rPr>
          <w:rFonts w:ascii="Times New Roman" w:eastAsia="Arial" w:hAnsi="Times New Roman" w:cs="Times New Roman"/>
          <w:bCs/>
          <w:i/>
          <w:sz w:val="20"/>
          <w:szCs w:val="20"/>
        </w:rPr>
      </w:pPr>
      <w:r w:rsidRPr="007847FE">
        <w:rPr>
          <w:rFonts w:ascii="Times New Roman" w:hAnsi="Times New Roman" w:cs="Times New Roman"/>
          <w:b/>
          <w:sz w:val="24"/>
          <w:szCs w:val="24"/>
        </w:rPr>
        <w:t xml:space="preserve">Zwiększenie czasu objętego </w:t>
      </w:r>
      <w:r w:rsidRPr="007847FE">
        <w:rPr>
          <w:rFonts w:ascii="Times New Roman" w:eastAsia="Arial" w:hAnsi="Times New Roman" w:cs="Times New Roman"/>
          <w:b/>
          <w:bCs/>
          <w:sz w:val="24"/>
          <w:szCs w:val="24"/>
        </w:rPr>
        <w:t>gwarancją</w:t>
      </w:r>
      <w:r w:rsidRPr="007847FE">
        <w:rPr>
          <w:rFonts w:ascii="Times New Roman" w:hAnsi="Times New Roman" w:cs="Times New Roman"/>
          <w:sz w:val="24"/>
          <w:szCs w:val="24"/>
        </w:rPr>
        <w:t xml:space="preserve"> </w:t>
      </w:r>
      <w:r w:rsidRPr="007847FE">
        <w:rPr>
          <w:rFonts w:ascii="Times New Roman" w:eastAsia="Arial" w:hAnsi="Times New Roman" w:cs="Times New Roman"/>
          <w:bCs/>
          <w:sz w:val="24"/>
          <w:szCs w:val="24"/>
        </w:rPr>
        <w:t>…………….……</w:t>
      </w:r>
      <w:r w:rsidRPr="007847FE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7847FE">
        <w:rPr>
          <w:rFonts w:ascii="Times New Roman" w:eastAsia="Arial" w:hAnsi="Times New Roman" w:cs="Times New Roman"/>
          <w:bCs/>
          <w:i/>
          <w:sz w:val="20"/>
          <w:szCs w:val="20"/>
        </w:rPr>
        <w:t xml:space="preserve">(należy podać wyłącznie pełne miesiące </w:t>
      </w:r>
    </w:p>
    <w:p w14:paraId="6F49B7EA" w14:textId="77777777" w:rsidR="0008483A" w:rsidRPr="007847FE" w:rsidRDefault="0008483A" w:rsidP="0008483A">
      <w:pPr>
        <w:spacing w:after="0" w:line="240" w:lineRule="auto"/>
        <w:ind w:left="-426" w:right="-424" w:firstLine="426"/>
        <w:jc w:val="both"/>
        <w:rPr>
          <w:rFonts w:ascii="Times New Roman" w:eastAsia="Arial" w:hAnsi="Times New Roman" w:cs="Times New Roman"/>
          <w:bCs/>
          <w:i/>
          <w:sz w:val="20"/>
          <w:szCs w:val="20"/>
        </w:rPr>
      </w:pPr>
      <w:r w:rsidRPr="007847FE">
        <w:rPr>
          <w:rFonts w:ascii="Times New Roman" w:eastAsia="Arial" w:hAnsi="Times New Roman" w:cs="Times New Roman"/>
          <w:bCs/>
          <w:i/>
          <w:sz w:val="20"/>
          <w:szCs w:val="20"/>
        </w:rPr>
        <w:t>od 0 do 12)</w:t>
      </w:r>
    </w:p>
    <w:p w14:paraId="7A2173DB" w14:textId="77777777" w:rsidR="0008483A" w:rsidRPr="007847FE" w:rsidRDefault="0008483A" w:rsidP="0008483A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40" w:lineRule="auto"/>
        <w:ind w:right="-142"/>
        <w:jc w:val="both"/>
        <w:textAlignment w:val="baseline"/>
        <w:rPr>
          <w:rFonts w:ascii="Times New Roman" w:eastAsia="Arial" w:hAnsi="Times New Roman" w:cs="Calibri"/>
          <w:bCs/>
          <w:kern w:val="1"/>
          <w:sz w:val="20"/>
          <w:szCs w:val="20"/>
          <w:lang w:eastAsia="zh-CN"/>
        </w:rPr>
      </w:pPr>
      <w:r w:rsidRPr="007847FE">
        <w:rPr>
          <w:rFonts w:ascii="Times New Roman" w:eastAsia="Arial" w:hAnsi="Times New Roman" w:cs="Calibri"/>
          <w:bCs/>
          <w:kern w:val="1"/>
          <w:sz w:val="20"/>
          <w:szCs w:val="20"/>
          <w:lang w:eastAsia="zh-CN"/>
        </w:rPr>
        <w:t xml:space="preserve">UWAGA! Wykonawca składając ofertę określa ilość miesięcy zwiększenia czasu objętego gwarancją ma towar licząc od momentu jego dostarczenia. </w:t>
      </w:r>
    </w:p>
    <w:p w14:paraId="70668F78" w14:textId="77777777" w:rsidR="0008483A" w:rsidRDefault="0008483A" w:rsidP="0008483A">
      <w:pPr>
        <w:widowControl w:val="0"/>
        <w:tabs>
          <w:tab w:val="num" w:pos="-720"/>
        </w:tabs>
        <w:suppressAutoHyphens/>
        <w:overflowPunct w:val="0"/>
        <w:autoSpaceDE w:val="0"/>
        <w:spacing w:after="0" w:line="240" w:lineRule="auto"/>
        <w:ind w:hanging="142"/>
        <w:jc w:val="both"/>
        <w:textAlignment w:val="baseline"/>
        <w:rPr>
          <w:rFonts w:ascii="Times New Roman" w:eastAsia="Times New Roman" w:hAnsi="Times New Roman" w:cs="Times New Roman"/>
          <w:b/>
          <w:sz w:val="12"/>
          <w:szCs w:val="12"/>
          <w:lang w:eastAsia="ar-SA"/>
        </w:rPr>
      </w:pPr>
    </w:p>
    <w:p w14:paraId="299AD2A0" w14:textId="77777777" w:rsidR="0008483A" w:rsidRPr="007847FE" w:rsidRDefault="0008483A" w:rsidP="0008483A">
      <w:pPr>
        <w:widowControl w:val="0"/>
        <w:tabs>
          <w:tab w:val="num" w:pos="-720"/>
        </w:tabs>
        <w:suppressAutoHyphens/>
        <w:overflowPunct w:val="0"/>
        <w:autoSpaceDE w:val="0"/>
        <w:spacing w:after="0" w:line="240" w:lineRule="auto"/>
        <w:ind w:hanging="142"/>
        <w:jc w:val="both"/>
        <w:textAlignment w:val="baseline"/>
        <w:rPr>
          <w:rFonts w:ascii="Times New Roman" w:eastAsia="Times New Roman" w:hAnsi="Times New Roman" w:cs="Times New Roman"/>
          <w:b/>
          <w:sz w:val="12"/>
          <w:szCs w:val="12"/>
          <w:lang w:eastAsia="ar-SA"/>
        </w:rPr>
      </w:pPr>
    </w:p>
    <w:p w14:paraId="338F0A7C" w14:textId="77777777" w:rsidR="0008483A" w:rsidRPr="007847FE" w:rsidRDefault="0008483A" w:rsidP="0008483A">
      <w:pPr>
        <w:widowControl w:val="0"/>
        <w:suppressAutoHyphens/>
        <w:overflowPunct w:val="0"/>
        <w:autoSpaceDE w:val="0"/>
        <w:spacing w:after="0" w:line="240" w:lineRule="auto"/>
        <w:ind w:left="360" w:hanging="360"/>
        <w:textAlignment w:val="baseline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b/>
          <w:sz w:val="24"/>
          <w:szCs w:val="24"/>
          <w:lang w:eastAsia="ar-SA"/>
        </w:rPr>
        <w:t>3. OŚWIADCZAMY, że :</w:t>
      </w:r>
    </w:p>
    <w:p w14:paraId="11920008" w14:textId="77777777" w:rsidR="0008483A" w:rsidRPr="007847FE" w:rsidRDefault="0008483A" w:rsidP="0008483A">
      <w:pPr>
        <w:widowControl w:val="0"/>
        <w:numPr>
          <w:ilvl w:val="0"/>
          <w:numId w:val="12"/>
        </w:numPr>
        <w:suppressAutoHyphens/>
        <w:overflowPunct w:val="0"/>
        <w:autoSpaceDE w:val="0"/>
        <w:spacing w:after="0" w:line="240" w:lineRule="auto"/>
        <w:ind w:left="426" w:hanging="426"/>
        <w:contextualSpacing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eastAsia="Calibri" w:hAnsi="Times New Roman" w:cs="Times New Roman"/>
          <w:sz w:val="24"/>
          <w:szCs w:val="24"/>
        </w:rPr>
        <w:t>przedmiot umowy objęty jest stawką podatku: VAT 23% lub (…%)*</w:t>
      </w:r>
    </w:p>
    <w:p w14:paraId="2917E33D" w14:textId="77777777" w:rsidR="0008483A" w:rsidRPr="007847FE" w:rsidRDefault="0008483A" w:rsidP="0008483A">
      <w:pPr>
        <w:widowControl w:val="0"/>
        <w:numPr>
          <w:ilvl w:val="0"/>
          <w:numId w:val="12"/>
        </w:numPr>
        <w:suppressAutoHyphens/>
        <w:overflowPunct w:val="0"/>
        <w:autoSpaceDE w:val="0"/>
        <w:spacing w:after="0" w:line="240" w:lineRule="auto"/>
        <w:ind w:left="426" w:hanging="426"/>
        <w:contextualSpacing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sz w:val="24"/>
          <w:szCs w:val="24"/>
          <w:lang w:eastAsia="ar-SA"/>
        </w:rPr>
        <w:t>zapoznaliśmy się z treścią SWZ i nie wnosimy do niej zastrzeżeń,</w:t>
      </w:r>
    </w:p>
    <w:p w14:paraId="147554B5" w14:textId="77777777" w:rsidR="0008483A" w:rsidRPr="007847FE" w:rsidRDefault="0008483A" w:rsidP="0008483A">
      <w:pPr>
        <w:widowControl w:val="0"/>
        <w:numPr>
          <w:ilvl w:val="0"/>
          <w:numId w:val="11"/>
        </w:numPr>
        <w:suppressAutoHyphens/>
        <w:overflowPunct w:val="0"/>
        <w:autoSpaceDE w:val="0"/>
        <w:spacing w:after="0" w:line="240" w:lineRule="auto"/>
        <w:ind w:left="426" w:hanging="426"/>
        <w:contextualSpacing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sz w:val="24"/>
          <w:szCs w:val="24"/>
          <w:lang w:eastAsia="ar-SA"/>
        </w:rPr>
        <w:t xml:space="preserve">powierzymy wykonanie następującej części zamówienia podwykonawcom </w:t>
      </w:r>
      <w:r w:rsidRPr="007847FE">
        <w:rPr>
          <w:rFonts w:ascii="Times New Roman" w:hAnsi="Times New Roman" w:cs="Times New Roman"/>
          <w:i/>
          <w:sz w:val="24"/>
          <w:szCs w:val="24"/>
          <w:lang w:eastAsia="ar-SA"/>
        </w:rPr>
        <w:t>(jeżeli dotyczy należy wskazać części zamówienia i firmy podwykonawców, jeśli są znane):</w:t>
      </w:r>
    </w:p>
    <w:tbl>
      <w:tblPr>
        <w:tblStyle w:val="Tabela-Siatka"/>
        <w:tblW w:w="9094" w:type="dxa"/>
        <w:tblInd w:w="-34" w:type="dxa"/>
        <w:tblLook w:val="04A0" w:firstRow="1" w:lastRow="0" w:firstColumn="1" w:lastColumn="0" w:noHBand="0" w:noVBand="1"/>
      </w:tblPr>
      <w:tblGrid>
        <w:gridCol w:w="2937"/>
        <w:gridCol w:w="4896"/>
        <w:gridCol w:w="1261"/>
      </w:tblGrid>
      <w:tr w:rsidR="0008483A" w:rsidRPr="007847FE" w14:paraId="0E67751D" w14:textId="77777777" w:rsidTr="00F90A8E">
        <w:trPr>
          <w:trHeight w:val="566"/>
        </w:trPr>
        <w:tc>
          <w:tcPr>
            <w:tcW w:w="2937" w:type="dxa"/>
            <w:vAlign w:val="center"/>
          </w:tcPr>
          <w:p w14:paraId="743F6A69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ind w:left="284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1"/>
                <w:sz w:val="24"/>
                <w:szCs w:val="24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i/>
                <w:iCs/>
                <w:kern w:val="1"/>
                <w:sz w:val="24"/>
                <w:szCs w:val="24"/>
                <w:lang w:eastAsia="zh-CN"/>
              </w:rPr>
              <w:t>Firma (nazwa) podwykonawcy</w:t>
            </w:r>
          </w:p>
        </w:tc>
        <w:tc>
          <w:tcPr>
            <w:tcW w:w="4896" w:type="dxa"/>
            <w:vAlign w:val="center"/>
          </w:tcPr>
          <w:p w14:paraId="3FE22300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ind w:left="284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1"/>
                <w:sz w:val="24"/>
                <w:szCs w:val="24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i/>
                <w:iCs/>
                <w:kern w:val="1"/>
                <w:sz w:val="24"/>
                <w:szCs w:val="24"/>
                <w:lang w:eastAsia="zh-CN"/>
              </w:rPr>
              <w:t>Część (zakres) zamówienia</w:t>
            </w:r>
          </w:p>
        </w:tc>
        <w:tc>
          <w:tcPr>
            <w:tcW w:w="1261" w:type="dxa"/>
          </w:tcPr>
          <w:p w14:paraId="61657D5B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ind w:left="284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1"/>
                <w:sz w:val="24"/>
                <w:szCs w:val="24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i/>
                <w:iCs/>
                <w:kern w:val="1"/>
                <w:sz w:val="24"/>
                <w:szCs w:val="24"/>
                <w:lang w:eastAsia="zh-CN"/>
              </w:rPr>
              <w:t xml:space="preserve">Numer </w:t>
            </w:r>
          </w:p>
          <w:p w14:paraId="0D86FB68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ind w:left="284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1"/>
                <w:sz w:val="24"/>
                <w:szCs w:val="24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i/>
                <w:iCs/>
                <w:kern w:val="1"/>
                <w:sz w:val="24"/>
                <w:szCs w:val="24"/>
                <w:lang w:eastAsia="zh-CN"/>
              </w:rPr>
              <w:t>zadania</w:t>
            </w:r>
          </w:p>
        </w:tc>
      </w:tr>
      <w:tr w:rsidR="0008483A" w:rsidRPr="007847FE" w14:paraId="470CB53C" w14:textId="77777777" w:rsidTr="00F90A8E">
        <w:trPr>
          <w:trHeight w:val="313"/>
        </w:trPr>
        <w:tc>
          <w:tcPr>
            <w:tcW w:w="2937" w:type="dxa"/>
          </w:tcPr>
          <w:p w14:paraId="32049315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ind w:left="284"/>
              <w:textAlignment w:val="baseline"/>
              <w:rPr>
                <w:rFonts w:ascii="Times New Roman" w:eastAsia="Times New Roman" w:hAnsi="Times New Roman" w:cs="Times New Roman"/>
                <w:iCs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4896" w:type="dxa"/>
          </w:tcPr>
          <w:p w14:paraId="748B5349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ind w:left="284"/>
              <w:textAlignment w:val="baseline"/>
              <w:rPr>
                <w:rFonts w:ascii="Times New Roman" w:eastAsia="Times New Roman" w:hAnsi="Times New Roman" w:cs="Times New Roman"/>
                <w:iCs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261" w:type="dxa"/>
          </w:tcPr>
          <w:p w14:paraId="2006FC60" w14:textId="77777777" w:rsidR="0008483A" w:rsidRPr="007847FE" w:rsidRDefault="0008483A" w:rsidP="00F90A8E">
            <w:pPr>
              <w:widowControl w:val="0"/>
              <w:suppressAutoHyphens/>
              <w:overflowPunct w:val="0"/>
              <w:autoSpaceDE w:val="0"/>
              <w:ind w:left="284"/>
              <w:textAlignment w:val="baseline"/>
              <w:rPr>
                <w:rFonts w:ascii="Times New Roman" w:eastAsia="Times New Roman" w:hAnsi="Times New Roman" w:cs="Times New Roman"/>
                <w:iCs/>
                <w:kern w:val="1"/>
                <w:sz w:val="24"/>
                <w:szCs w:val="24"/>
                <w:lang w:eastAsia="zh-CN"/>
              </w:rPr>
            </w:pPr>
          </w:p>
        </w:tc>
      </w:tr>
    </w:tbl>
    <w:p w14:paraId="4D9187C7" w14:textId="77777777" w:rsidR="0008483A" w:rsidRPr="007847FE" w:rsidRDefault="0008483A" w:rsidP="0008483A">
      <w:pPr>
        <w:widowControl w:val="0"/>
        <w:numPr>
          <w:ilvl w:val="0"/>
          <w:numId w:val="10"/>
        </w:numPr>
        <w:suppressAutoHyphens/>
        <w:overflowPunct w:val="0"/>
        <w:autoSpaceDE w:val="0"/>
        <w:spacing w:after="0" w:line="240" w:lineRule="auto"/>
        <w:ind w:left="426"/>
        <w:contextualSpacing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sz w:val="24"/>
          <w:szCs w:val="24"/>
          <w:lang w:eastAsia="ar-SA"/>
        </w:rPr>
        <w:t>w</w:t>
      </w:r>
      <w:r w:rsidRPr="007847FE">
        <w:rPr>
          <w:rFonts w:ascii="Times New Roman" w:hAnsi="Times New Roman" w:cs="Times New Roman"/>
          <w:iCs/>
          <w:sz w:val="24"/>
          <w:szCs w:val="24"/>
          <w:lang w:eastAsia="ar-SA"/>
        </w:rPr>
        <w:t xml:space="preserve"> przypadku zatrudnienia podwykonawców odpowiadamy za ich pracę jak za własną;</w:t>
      </w:r>
    </w:p>
    <w:p w14:paraId="6312B3FC" w14:textId="77777777" w:rsidR="0008483A" w:rsidRPr="007847FE" w:rsidRDefault="0008483A" w:rsidP="0008483A">
      <w:pPr>
        <w:widowControl w:val="0"/>
        <w:numPr>
          <w:ilvl w:val="0"/>
          <w:numId w:val="10"/>
        </w:numPr>
        <w:tabs>
          <w:tab w:val="left" w:pos="-180"/>
        </w:tabs>
        <w:suppressAutoHyphens/>
        <w:overflowPunct w:val="0"/>
        <w:autoSpaceDE w:val="0"/>
        <w:spacing w:after="0" w:line="240" w:lineRule="auto"/>
        <w:ind w:left="426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847FE">
        <w:rPr>
          <w:rFonts w:ascii="Times New Roman" w:eastAsia="Calibri" w:hAnsi="Times New Roman" w:cs="Times New Roman"/>
          <w:sz w:val="24"/>
          <w:szCs w:val="24"/>
        </w:rPr>
        <w:t>zaoferowane ceny dla wszystkich składników cenotwórczych podane w ofercie obejmują wszystkie koszty i składniki związane z wykonaniem przedmiotu zamówienia;</w:t>
      </w:r>
    </w:p>
    <w:p w14:paraId="5F8FAA74" w14:textId="77777777" w:rsidR="0008483A" w:rsidRPr="007847FE" w:rsidRDefault="0008483A" w:rsidP="0008483A">
      <w:pPr>
        <w:widowControl w:val="0"/>
        <w:numPr>
          <w:ilvl w:val="0"/>
          <w:numId w:val="10"/>
        </w:numPr>
        <w:tabs>
          <w:tab w:val="left" w:pos="-180"/>
        </w:tabs>
        <w:suppressAutoHyphens/>
        <w:overflowPunct w:val="0"/>
        <w:autoSpaceDE w:val="0"/>
        <w:spacing w:after="0" w:line="240" w:lineRule="auto"/>
        <w:ind w:left="426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847FE">
        <w:rPr>
          <w:rFonts w:ascii="Times New Roman" w:eastAsia="Calibri" w:hAnsi="Times New Roman" w:cs="Times New Roman"/>
          <w:sz w:val="24"/>
          <w:szCs w:val="24"/>
        </w:rPr>
        <w:t>akceptujemy 30 – dniowy termin płatności faktury;</w:t>
      </w:r>
    </w:p>
    <w:p w14:paraId="258B112A" w14:textId="77777777" w:rsidR="0008483A" w:rsidRPr="007847FE" w:rsidRDefault="0008483A" w:rsidP="0008483A">
      <w:pPr>
        <w:widowControl w:val="0"/>
        <w:numPr>
          <w:ilvl w:val="0"/>
          <w:numId w:val="10"/>
        </w:numPr>
        <w:tabs>
          <w:tab w:val="left" w:pos="-180"/>
        </w:tabs>
        <w:suppressAutoHyphens/>
        <w:overflowPunct w:val="0"/>
        <w:autoSpaceDE w:val="0"/>
        <w:spacing w:after="0" w:line="240" w:lineRule="auto"/>
        <w:ind w:left="426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847FE">
        <w:rPr>
          <w:rFonts w:ascii="Times New Roman" w:eastAsia="Calibri" w:hAnsi="Times New Roman" w:cs="Times New Roman"/>
          <w:sz w:val="24"/>
          <w:szCs w:val="24"/>
        </w:rPr>
        <w:t>akceptujemy warunki gwarancji określone w SWZ;</w:t>
      </w:r>
    </w:p>
    <w:p w14:paraId="631E36BF" w14:textId="77777777" w:rsidR="0008483A" w:rsidRPr="007847FE" w:rsidRDefault="0008483A" w:rsidP="0008483A">
      <w:pPr>
        <w:widowControl w:val="0"/>
        <w:numPr>
          <w:ilvl w:val="0"/>
          <w:numId w:val="10"/>
        </w:numPr>
        <w:tabs>
          <w:tab w:val="left" w:pos="-180"/>
        </w:tabs>
        <w:suppressAutoHyphens/>
        <w:overflowPunct w:val="0"/>
        <w:autoSpaceDE w:val="0"/>
        <w:spacing w:after="0" w:line="240" w:lineRule="auto"/>
        <w:ind w:left="426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847FE">
        <w:rPr>
          <w:rFonts w:ascii="Times New Roman" w:eastAsia="Calibri" w:hAnsi="Times New Roman" w:cs="Times New Roman"/>
          <w:sz w:val="24"/>
          <w:szCs w:val="24"/>
        </w:rPr>
        <w:t>akceptujemy termin realizacji określony w SWZ;</w:t>
      </w:r>
    </w:p>
    <w:p w14:paraId="192729F6" w14:textId="77777777" w:rsidR="0008483A" w:rsidRPr="007847FE" w:rsidRDefault="0008483A" w:rsidP="0008483A">
      <w:pPr>
        <w:widowControl w:val="0"/>
        <w:numPr>
          <w:ilvl w:val="0"/>
          <w:numId w:val="10"/>
        </w:numPr>
        <w:tabs>
          <w:tab w:val="left" w:pos="-180"/>
        </w:tabs>
        <w:suppressAutoHyphens/>
        <w:overflowPunct w:val="0"/>
        <w:autoSpaceDE w:val="0"/>
        <w:spacing w:before="60" w:after="0"/>
        <w:ind w:left="426"/>
        <w:contextualSpacing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847FE">
        <w:rPr>
          <w:rFonts w:ascii="Times New Roman" w:hAnsi="Times New Roman" w:cs="Times New Roman"/>
          <w:iCs/>
          <w:sz w:val="24"/>
          <w:szCs w:val="24"/>
          <w:lang w:eastAsia="ar-SA"/>
        </w:rPr>
        <w:t>zapoznaliśmy się treścią rozdziału XVIII SWZ tj. klauzulą informacyjną;</w:t>
      </w:r>
    </w:p>
    <w:p w14:paraId="0E817D6A" w14:textId="77777777" w:rsidR="0008483A" w:rsidRPr="007847FE" w:rsidRDefault="0008483A" w:rsidP="0008483A">
      <w:pPr>
        <w:widowControl w:val="0"/>
        <w:numPr>
          <w:ilvl w:val="0"/>
          <w:numId w:val="13"/>
        </w:numPr>
        <w:tabs>
          <w:tab w:val="clear" w:pos="720"/>
        </w:tabs>
        <w:suppressAutoHyphens/>
        <w:overflowPunct w:val="0"/>
        <w:autoSpaceDE w:val="0"/>
        <w:spacing w:after="0" w:line="240" w:lineRule="auto"/>
        <w:ind w:left="426" w:hanging="284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sz w:val="24"/>
          <w:szCs w:val="24"/>
        </w:rPr>
        <w:t>wypełniłem/liśmy obowiązki informacyjne przewidziane w art. 13 lub art. 14 RODO** wobec osób fizycznych, od których dane osobowe bezpośrednio lub pośrednio pozyskałem w celu ubiegania się o udzielenie zamówienia publicznego w niniejszym postępowaniu.***</w:t>
      </w:r>
    </w:p>
    <w:p w14:paraId="18B50415" w14:textId="77777777" w:rsidR="0008483A" w:rsidRPr="002C286B" w:rsidRDefault="0008483A" w:rsidP="0008483A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b/>
          <w:sz w:val="12"/>
          <w:szCs w:val="12"/>
          <w:lang w:eastAsia="ar-SA"/>
        </w:rPr>
      </w:pPr>
    </w:p>
    <w:p w14:paraId="736A526C" w14:textId="77777777" w:rsidR="0008483A" w:rsidRPr="007847FE" w:rsidRDefault="0008483A" w:rsidP="0008483A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4. AKCEPTUJEMY PROJEKTOWANE POSTANOWIENIA UMOWY </w:t>
      </w:r>
      <w:r w:rsidRPr="007847FE">
        <w:rPr>
          <w:rFonts w:ascii="Times New Roman" w:hAnsi="Times New Roman" w:cs="Times New Roman"/>
          <w:i/>
          <w:sz w:val="24"/>
          <w:szCs w:val="24"/>
          <w:lang w:eastAsia="ar-SA"/>
        </w:rPr>
        <w:t>(stanowiące załącznik do SWZ)</w:t>
      </w:r>
      <w:r w:rsidRPr="007847FE">
        <w:rPr>
          <w:rFonts w:ascii="Times New Roman" w:hAnsi="Times New Roman" w:cs="Times New Roman"/>
          <w:sz w:val="24"/>
          <w:szCs w:val="24"/>
          <w:lang w:eastAsia="ar-SA"/>
        </w:rPr>
        <w:t xml:space="preserve"> i w przypadku wyboru naszej oferty zobowiązujemy się w do zawarcia umowy na warunkach określonych w tych postanowieniach, w terminie i miejscu wyznaczonym przez zamawiającego.</w:t>
      </w:r>
    </w:p>
    <w:p w14:paraId="50E8ED4C" w14:textId="77777777" w:rsidR="0008483A" w:rsidRPr="0008483A" w:rsidRDefault="0008483A" w:rsidP="0008483A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16"/>
          <w:szCs w:val="16"/>
          <w:lang w:eastAsia="ar-SA"/>
        </w:rPr>
      </w:pPr>
    </w:p>
    <w:p w14:paraId="12E46463" w14:textId="77777777" w:rsidR="0008483A" w:rsidRPr="0008483A" w:rsidRDefault="0008483A" w:rsidP="0008483A">
      <w:pPr>
        <w:widowControl w:val="0"/>
        <w:suppressAutoHyphens/>
        <w:overflowPunct w:val="0"/>
        <w:autoSpaceDE w:val="0"/>
        <w:spacing w:after="0" w:line="240" w:lineRule="auto"/>
        <w:ind w:left="142" w:hanging="284"/>
        <w:textAlignment w:val="baseline"/>
        <w:rPr>
          <w:rFonts w:eastAsia="Calibri"/>
          <w:i/>
          <w:iCs/>
          <w:sz w:val="16"/>
          <w:szCs w:val="16"/>
        </w:rPr>
      </w:pPr>
      <w:r w:rsidRPr="0008483A">
        <w:rPr>
          <w:rFonts w:eastAsia="Calibri"/>
          <w:i/>
          <w:sz w:val="16"/>
          <w:szCs w:val="16"/>
        </w:rPr>
        <w:t xml:space="preserve">*  </w:t>
      </w:r>
      <w:r w:rsidRPr="0008483A">
        <w:rPr>
          <w:rFonts w:eastAsia="Calibri"/>
          <w:i/>
          <w:iCs/>
          <w:sz w:val="16"/>
          <w:szCs w:val="16"/>
        </w:rPr>
        <w:t>W przypadku gdy Wykonawca uprawniony jest do stosowania innej stawki podatku VAT należy przekreślić wpisaną 23% stawkę podatku VAT, a w wykropkowane miejsce wpisać właściwą stawkę podatku VAT i uzasadnić w załączniku do oferty zastosowanie innej niż podstawowa stawki podatku VAT.</w:t>
      </w:r>
    </w:p>
    <w:p w14:paraId="5EEBF365" w14:textId="77777777" w:rsidR="0008483A" w:rsidRPr="0008483A" w:rsidRDefault="0008483A" w:rsidP="0008483A">
      <w:pPr>
        <w:widowControl w:val="0"/>
        <w:suppressAutoHyphens/>
        <w:overflowPunct w:val="0"/>
        <w:autoSpaceDE w:val="0"/>
        <w:spacing w:after="0" w:line="240" w:lineRule="auto"/>
        <w:ind w:left="142" w:hanging="284"/>
        <w:textAlignment w:val="baseline"/>
        <w:rPr>
          <w:rFonts w:eastAsia="Calibri"/>
          <w:i/>
          <w:iCs/>
          <w:sz w:val="16"/>
          <w:szCs w:val="16"/>
        </w:rPr>
      </w:pPr>
      <w:r w:rsidRPr="0008483A">
        <w:rPr>
          <w:rFonts w:eastAsia="Calibri"/>
          <w:i/>
          <w:sz w:val="16"/>
          <w:szCs w:val="16"/>
        </w:rPr>
        <w:t xml:space="preserve">** </w:t>
      </w:r>
      <w:r w:rsidRPr="0008483A">
        <w:rPr>
          <w:rFonts w:eastAsia="Calibri"/>
          <w:i/>
          <w:iCs/>
          <w:sz w:val="16"/>
          <w:szCs w:val="16"/>
        </w:rPr>
        <w:t xml:space="preserve"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1CE543D5" w14:textId="77777777" w:rsidR="0008483A" w:rsidRPr="0008483A" w:rsidRDefault="0008483A" w:rsidP="0008483A">
      <w:pPr>
        <w:widowControl w:val="0"/>
        <w:suppressAutoHyphens/>
        <w:overflowPunct w:val="0"/>
        <w:autoSpaceDE w:val="0"/>
        <w:spacing w:after="0" w:line="240" w:lineRule="auto"/>
        <w:ind w:left="142" w:hanging="284"/>
        <w:textAlignment w:val="baseline"/>
        <w:rPr>
          <w:rFonts w:ascii="Times New Roman" w:eastAsia="Times New Roman" w:hAnsi="Times New Roman" w:cs="Times New Roman"/>
          <w:b/>
          <w:kern w:val="1"/>
          <w:sz w:val="16"/>
          <w:szCs w:val="16"/>
          <w:lang w:eastAsia="zh-CN"/>
        </w:rPr>
      </w:pPr>
      <w:r w:rsidRPr="0008483A">
        <w:rPr>
          <w:rFonts w:eastAsia="Calibri"/>
          <w:i/>
          <w:sz w:val="16"/>
          <w:szCs w:val="16"/>
        </w:rPr>
        <w:t>***</w:t>
      </w:r>
      <w:r w:rsidRPr="0008483A">
        <w:rPr>
          <w:rFonts w:eastAsia="Calibri"/>
          <w:i/>
          <w:iCs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</w:r>
    </w:p>
    <w:p w14:paraId="744F3720" w14:textId="77777777" w:rsidR="001D60E4" w:rsidRDefault="001D60E4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bookmarkEnd w:id="3"/>
    <w:p w14:paraId="6BD4A1DC" w14:textId="77777777" w:rsidR="001D60E4" w:rsidRDefault="001D60E4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2C00F781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68E46D7B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1C95A5E2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4DF1BB58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19B93E56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28B54332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750E2796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75AD3E7D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677111CA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6E6A8EF3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5605EB75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20AAE14D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57160798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010D8C29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7591341E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2E61837B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20B0C58C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3C9CD03F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4BEC68DC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463DB36C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44FDDE5D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0AAC7794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2A2A6CB8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1D1C7F4C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1EC285B1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41E3BD5A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0E9C2578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60CEDA6D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70EF19A1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559D4E3F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1E62E367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01D77D3E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61E55EE1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1958D0B2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397F2219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5E12B548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3712A9A6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1B80452D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3A851724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018241C3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4BF1426D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54A08CF0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271E4F75" w14:textId="77777777" w:rsidR="00025B97" w:rsidRDefault="00025B97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50A4878B" w14:textId="66CE6F28" w:rsidR="006A5BA4" w:rsidRDefault="006A5BA4" w:rsidP="006A5BA4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bookmarkStart w:id="4" w:name="_Hlk244072245"/>
      <w:r w:rsidRPr="007847FE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lastRenderedPageBreak/>
        <w:t>2. Oferujemy  wykonanie zamówienia zgodnie z  wymogami zawartymi w specyfikacji warunków zamówienia</w:t>
      </w:r>
      <w:r w:rsidRPr="007847FE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:</w:t>
      </w:r>
    </w:p>
    <w:p w14:paraId="52F0B6C9" w14:textId="0CE16846" w:rsidR="006A5BA4" w:rsidRPr="007847FE" w:rsidRDefault="006A5BA4" w:rsidP="006A5BA4">
      <w:pPr>
        <w:spacing w:after="0" w:line="240" w:lineRule="auto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  <w:r w:rsidRPr="009C5F1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>Zadanie nr 1</w:t>
      </w:r>
      <w:r w:rsidR="000B6108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>0</w:t>
      </w:r>
      <w:r w:rsidRPr="009C5F1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 xml:space="preserve"> Sprzęt peryferyjny;</w:t>
      </w:r>
      <w:r w:rsidRPr="007847FE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 xml:space="preserve"> </w:t>
      </w:r>
    </w:p>
    <w:p w14:paraId="77A12E4F" w14:textId="77777777" w:rsidR="006A5BA4" w:rsidRPr="007847FE" w:rsidRDefault="006A5BA4" w:rsidP="006A5BA4">
      <w:pPr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7847FE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CPV: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30232000-4</w:t>
      </w:r>
    </w:p>
    <w:tbl>
      <w:tblPr>
        <w:tblW w:w="10065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1701"/>
        <w:gridCol w:w="1701"/>
        <w:gridCol w:w="567"/>
        <w:gridCol w:w="1417"/>
        <w:gridCol w:w="1276"/>
        <w:gridCol w:w="1418"/>
      </w:tblGrid>
      <w:tr w:rsidR="006A5BA4" w:rsidRPr="007847FE" w14:paraId="3F4295AB" w14:textId="77777777" w:rsidTr="0008483A">
        <w:trPr>
          <w:trHeight w:val="764"/>
          <w:tblHeader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7D7A7F1C" w14:textId="77777777" w:rsidR="006A5BA4" w:rsidRPr="007847FE" w:rsidRDefault="006A5BA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Nazwa produktu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5F6B6376" w14:textId="77777777" w:rsidR="006A5BA4" w:rsidRPr="007847FE" w:rsidRDefault="006A5BA4" w:rsidP="00EC769C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Nazwa</w:t>
            </w:r>
          </w:p>
          <w:p w14:paraId="35D37D4F" w14:textId="77777777" w:rsidR="006A5BA4" w:rsidRPr="007847FE" w:rsidRDefault="006A5BA4" w:rsidP="00EC769C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Producenta, typ, model,</w:t>
            </w:r>
          </w:p>
          <w:p w14:paraId="0D7B1891" w14:textId="77777777" w:rsidR="006A5BA4" w:rsidRPr="007847FE" w:rsidRDefault="006A5BA4" w:rsidP="00EC769C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 xml:space="preserve">oferowanego sprzętu </w:t>
            </w:r>
          </w:p>
          <w:p w14:paraId="466A367C" w14:textId="77777777" w:rsidR="006A5BA4" w:rsidRPr="00BE2A5F" w:rsidRDefault="006A5BA4" w:rsidP="00EC769C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12"/>
                <w:szCs w:val="12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73B91BA5" w14:textId="77777777" w:rsidR="006A5BA4" w:rsidRPr="007847FE" w:rsidRDefault="006A5BA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u w:val="single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u w:val="single"/>
                <w:lang w:eastAsia="zh-CN"/>
              </w:rPr>
              <w:t>Kryterium nr II</w:t>
            </w:r>
          </w:p>
          <w:p w14:paraId="1F6678A9" w14:textId="77777777" w:rsidR="006A5BA4" w:rsidRPr="007847FE" w:rsidRDefault="006A5BA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zh-CN"/>
              </w:rPr>
              <w:t>Zużycie energii elektrycznej w cyklu praca w opcji drukowania</w:t>
            </w:r>
            <w:r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zh-CN"/>
              </w:rPr>
              <w:t xml:space="preserve"> </w:t>
            </w:r>
            <w:r w:rsidRPr="007847FE"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zh-CN"/>
              </w:rPr>
              <w:t xml:space="preserve">(pobór mocy urządzenia </w:t>
            </w:r>
          </w:p>
          <w:p w14:paraId="392FBEA4" w14:textId="77777777" w:rsidR="006A5BA4" w:rsidRPr="007847FE" w:rsidRDefault="006A5BA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18"/>
                <w:szCs w:val="18"/>
                <w:lang w:eastAsia="zh-CN"/>
              </w:rPr>
              <w:t>w Wat) Waga – 7%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77B16BD9" w14:textId="77777777" w:rsidR="006A5BA4" w:rsidRPr="007847FE" w:rsidRDefault="006A5BA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J.m.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6C834E9A" w14:textId="77777777" w:rsidR="006A5BA4" w:rsidRPr="007847FE" w:rsidRDefault="006A5BA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 xml:space="preserve">Ilość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046B6402" w14:textId="77777777" w:rsidR="006A5BA4" w:rsidRPr="007847FE" w:rsidRDefault="006A5BA4" w:rsidP="00EC769C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Cena     jednostkowa</w:t>
            </w:r>
          </w:p>
          <w:p w14:paraId="26E85028" w14:textId="77777777" w:rsidR="006A5BA4" w:rsidRPr="007847FE" w:rsidRDefault="006A5BA4" w:rsidP="00EC769C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brutto w PLN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3957E78C" w14:textId="77777777" w:rsidR="006A5BA4" w:rsidRPr="007847FE" w:rsidRDefault="006A5BA4" w:rsidP="00EC769C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Wartość</w:t>
            </w:r>
            <w:r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 xml:space="preserve"> ogółem</w:t>
            </w: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 xml:space="preserve"> brutto w PLN</w:t>
            </w:r>
          </w:p>
          <w:p w14:paraId="7C5AB79A" w14:textId="77777777" w:rsidR="006A5BA4" w:rsidRPr="007847FE" w:rsidRDefault="006A5BA4" w:rsidP="00EC769C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 xml:space="preserve">(kolumna </w:t>
            </w:r>
            <w:r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5</w:t>
            </w: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x</w:t>
            </w:r>
            <w:r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6</w:t>
            </w:r>
            <w:r w:rsidRPr="007847FE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)</w:t>
            </w:r>
          </w:p>
        </w:tc>
      </w:tr>
      <w:tr w:rsidR="006A5BA4" w:rsidRPr="007847FE" w14:paraId="2C62D378" w14:textId="77777777" w:rsidTr="0008483A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748B5F" w14:textId="77777777" w:rsidR="006A5BA4" w:rsidRPr="007847FE" w:rsidRDefault="006A5BA4" w:rsidP="00EC769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13BBF1" w14:textId="77777777" w:rsidR="006A5BA4" w:rsidRPr="007847FE" w:rsidRDefault="006A5BA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DCCEA" w14:textId="77777777" w:rsidR="006A5BA4" w:rsidRPr="007847FE" w:rsidRDefault="006A5BA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4B07F8" w14:textId="77777777" w:rsidR="006A5BA4" w:rsidRPr="007847FE" w:rsidRDefault="006A5BA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7DA290" w14:textId="77777777" w:rsidR="006A5BA4" w:rsidRPr="007847FE" w:rsidRDefault="006A5BA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D2569C" w14:textId="77777777" w:rsidR="006A5BA4" w:rsidRPr="007847FE" w:rsidRDefault="006A5BA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5198E1" w14:textId="77777777" w:rsidR="006A5BA4" w:rsidRPr="007847FE" w:rsidRDefault="006A5BA4" w:rsidP="00EC769C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7</w:t>
            </w:r>
          </w:p>
        </w:tc>
      </w:tr>
      <w:tr w:rsidR="0008483A" w:rsidRPr="007847FE" w14:paraId="0E537A8C" w14:textId="77777777" w:rsidTr="0008483A">
        <w:trPr>
          <w:trHeight w:val="930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14:paraId="6657735D" w14:textId="77777777" w:rsidR="0008483A" w:rsidRPr="00E32185" w:rsidRDefault="0008483A" w:rsidP="000848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5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E3218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Urz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ą</w:t>
            </w:r>
            <w:r w:rsidRPr="00E3218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dzenie</w:t>
            </w:r>
            <w:proofErr w:type="spellEnd"/>
            <w:r w:rsidRPr="00E3218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3218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wielofunkcyjne</w:t>
            </w:r>
            <w:proofErr w:type="spellEnd"/>
            <w:r w:rsidRPr="00E3218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  <w:p w14:paraId="43F1AFA5" w14:textId="77777777" w:rsidR="0008483A" w:rsidRPr="00E32185" w:rsidRDefault="0008483A" w:rsidP="000848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5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9EC2642" w14:textId="77777777" w:rsidR="0008483A" w:rsidRPr="007809B2" w:rsidRDefault="0008483A" w:rsidP="0008483A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lang w:val="en-US" w:eastAsia="zh-CN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84793B" w14:textId="77777777" w:rsidR="0008483A" w:rsidRPr="007847FE" w:rsidRDefault="0008483A" w:rsidP="0008483A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D7C2CE" w14:textId="77777777" w:rsidR="0008483A" w:rsidRPr="007847FE" w:rsidRDefault="0008483A" w:rsidP="0008483A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  <w:p w14:paraId="41590A83" w14:textId="77777777" w:rsidR="0008483A" w:rsidRPr="007847FE" w:rsidRDefault="0008483A" w:rsidP="0008483A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  <w:p w14:paraId="0FF52DD7" w14:textId="77777777" w:rsidR="0008483A" w:rsidRPr="007847FE" w:rsidRDefault="0008483A" w:rsidP="0008483A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szt.</w:t>
            </w:r>
          </w:p>
          <w:p w14:paraId="429DC7B0" w14:textId="77777777" w:rsidR="0008483A" w:rsidRPr="007809B2" w:rsidRDefault="0008483A" w:rsidP="0008483A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lang w:eastAsia="zh-C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EC5A4F" w14:textId="17641B19" w:rsidR="0008483A" w:rsidRDefault="0008483A" w:rsidP="0008483A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4</w:t>
            </w:r>
          </w:p>
          <w:p w14:paraId="4551744C" w14:textId="77777777" w:rsidR="0008483A" w:rsidRPr="007847FE" w:rsidRDefault="0008483A" w:rsidP="0008483A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(zam. podstawowe)</w:t>
            </w:r>
          </w:p>
          <w:p w14:paraId="736FAFE8" w14:textId="77777777" w:rsidR="0008483A" w:rsidRPr="00AE7EEF" w:rsidRDefault="0008483A" w:rsidP="0008483A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ind w:right="-65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lang w:eastAsia="zh-CN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1EBC5BFB" w14:textId="77777777" w:rsidR="0008483A" w:rsidRPr="007847FE" w:rsidRDefault="0008483A" w:rsidP="0008483A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75B27" w14:textId="77777777" w:rsidR="0008483A" w:rsidRDefault="0008483A" w:rsidP="0008483A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A) zam. podstawowe:</w:t>
            </w:r>
          </w:p>
          <w:p w14:paraId="26A0D550" w14:textId="77777777" w:rsidR="0008483A" w:rsidRDefault="0008483A" w:rsidP="0008483A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bCs/>
                <w:kern w:val="1"/>
                <w:lang w:eastAsia="zh-CN" w:bidi="hi-IN"/>
              </w:rPr>
            </w:pPr>
          </w:p>
          <w:p w14:paraId="3B217A09" w14:textId="5C3F3AEC" w:rsidR="0008483A" w:rsidRPr="007847FE" w:rsidRDefault="0008483A" w:rsidP="0008483A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ind w:right="-207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 w:rsidRPr="002009FA">
              <w:rPr>
                <w:rFonts w:ascii="Times New Roman" w:eastAsia="Times New Roman" w:hAnsi="Times New Roman"/>
                <w:kern w:val="1"/>
                <w:lang w:eastAsia="zh-CN" w:bidi="hi-IN"/>
              </w:rPr>
              <w:t>………………..</w:t>
            </w:r>
          </w:p>
        </w:tc>
      </w:tr>
      <w:tr w:rsidR="0008483A" w:rsidRPr="007847FE" w14:paraId="2553498B" w14:textId="77777777" w:rsidTr="0008483A">
        <w:trPr>
          <w:trHeight w:val="930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CF194" w14:textId="77777777" w:rsidR="0008483A" w:rsidRPr="00E32185" w:rsidRDefault="0008483A" w:rsidP="000848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5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C0C7C8E" w14:textId="77777777" w:rsidR="0008483A" w:rsidRPr="007809B2" w:rsidRDefault="0008483A" w:rsidP="0008483A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lang w:val="en-US"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13197E" w14:textId="77777777" w:rsidR="0008483A" w:rsidRPr="007847FE" w:rsidRDefault="0008483A" w:rsidP="0008483A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1F92A9D1" w14:textId="77777777" w:rsidR="0008483A" w:rsidRPr="007847FE" w:rsidRDefault="0008483A" w:rsidP="0008483A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  <w:p w14:paraId="58897797" w14:textId="77777777" w:rsidR="0008483A" w:rsidRPr="007847FE" w:rsidRDefault="0008483A" w:rsidP="0008483A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  <w:p w14:paraId="2CBDC355" w14:textId="77777777" w:rsidR="0008483A" w:rsidRPr="007847FE" w:rsidRDefault="0008483A" w:rsidP="0008483A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szt.</w:t>
            </w:r>
          </w:p>
          <w:p w14:paraId="65C5E2AB" w14:textId="77777777" w:rsidR="0008483A" w:rsidRPr="007809B2" w:rsidRDefault="0008483A" w:rsidP="0008483A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lang w:eastAsia="zh-C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06FB67CD" w14:textId="1E3C5B8E" w:rsidR="0008483A" w:rsidRDefault="0008483A" w:rsidP="0008483A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4</w:t>
            </w:r>
          </w:p>
          <w:p w14:paraId="75C9E7BB" w14:textId="77777777" w:rsidR="0008483A" w:rsidRPr="007847FE" w:rsidRDefault="0008483A" w:rsidP="0008483A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(zam. z prawa opcji)</w:t>
            </w:r>
          </w:p>
          <w:p w14:paraId="7395A989" w14:textId="77777777" w:rsidR="0008483A" w:rsidRPr="00AE7EEF" w:rsidRDefault="0008483A" w:rsidP="0008483A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ind w:right="-65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lang w:eastAsia="zh-CN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4F95F0CB" w14:textId="77777777" w:rsidR="0008483A" w:rsidRPr="007847FE" w:rsidRDefault="0008483A" w:rsidP="0008483A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5DCBDCFB" w14:textId="77777777" w:rsidR="0008483A" w:rsidRDefault="0008483A" w:rsidP="0008483A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B) zam. z prawa opcji:</w:t>
            </w:r>
          </w:p>
          <w:p w14:paraId="70E96053" w14:textId="77777777" w:rsidR="0008483A" w:rsidRDefault="0008483A" w:rsidP="0008483A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</w:pPr>
          </w:p>
          <w:p w14:paraId="464377AF" w14:textId="00C45EDC" w:rsidR="0008483A" w:rsidRPr="007847FE" w:rsidRDefault="0008483A" w:rsidP="0008483A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ind w:right="-207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……………….</w:t>
            </w:r>
          </w:p>
        </w:tc>
      </w:tr>
      <w:tr w:rsidR="009C5F12" w:rsidRPr="007847FE" w14:paraId="6FEB7626" w14:textId="77777777" w:rsidTr="0008483A">
        <w:trPr>
          <w:trHeight w:val="546"/>
        </w:trPr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94CD0A2" w14:textId="047B7711" w:rsidR="009C5F12" w:rsidRDefault="009C5F12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zh-CN"/>
              </w:rPr>
            </w:pPr>
            <w:r w:rsidRPr="004A029C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zh-CN"/>
              </w:rPr>
              <w:t>Wartość ogółem brutto</w:t>
            </w:r>
            <w:r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zh-CN"/>
              </w:rPr>
              <w:t xml:space="preserve"> dla Zadania nr </w:t>
            </w:r>
            <w:r w:rsidR="0008483A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zh-CN"/>
              </w:rPr>
              <w:t>1</w:t>
            </w:r>
            <w:r w:rsidR="000B6108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zh-CN"/>
              </w:rPr>
              <w:t>0</w:t>
            </w:r>
            <w:r w:rsidRPr="004A029C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zh-CN"/>
              </w:rPr>
              <w:t>:</w:t>
            </w:r>
          </w:p>
          <w:p w14:paraId="32EC854F" w14:textId="77777777" w:rsidR="009C5F12" w:rsidRPr="007847FE" w:rsidRDefault="009C5F12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 xml:space="preserve">(w </w:t>
            </w:r>
            <w:r w:rsidRPr="004A029C"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zamówieni</w:t>
            </w: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u podstawowym + w zamówieniu</w:t>
            </w:r>
            <w:r w:rsidRPr="004A029C"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 xml:space="preserve"> z praw</w:t>
            </w: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>em</w:t>
            </w:r>
            <w:r w:rsidRPr="004A029C"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 xml:space="preserve"> opcji</w:t>
            </w:r>
            <w:r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zh-CN"/>
              </w:rPr>
              <w:t xml:space="preserve"> A) + B))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6C2F2DA" w14:textId="77777777" w:rsidR="009C5F12" w:rsidRPr="007847FE" w:rsidRDefault="009C5F12" w:rsidP="00F90A8E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kern w:val="1"/>
                <w:lang w:eastAsia="zh-CN" w:bidi="hi-IN"/>
              </w:rPr>
            </w:pPr>
          </w:p>
        </w:tc>
      </w:tr>
    </w:tbl>
    <w:p w14:paraId="33910714" w14:textId="77777777" w:rsidR="006A5BA4" w:rsidRPr="007847FE" w:rsidRDefault="006A5BA4" w:rsidP="006A5BA4">
      <w:pPr>
        <w:widowControl w:val="0"/>
        <w:tabs>
          <w:tab w:val="left" w:pos="-180"/>
          <w:tab w:val="num" w:pos="0"/>
          <w:tab w:val="left" w:pos="1440"/>
        </w:tabs>
        <w:suppressAutoHyphens/>
        <w:overflowPunct w:val="0"/>
        <w:autoSpaceDE w:val="0"/>
        <w:spacing w:after="0" w:line="240" w:lineRule="auto"/>
        <w:ind w:left="-142"/>
        <w:jc w:val="both"/>
        <w:textAlignment w:val="baseline"/>
        <w:rPr>
          <w:rFonts w:ascii="Times New Roman" w:eastAsia="Times New Roman" w:hAnsi="Times New Roman" w:cs="Times New Roman"/>
          <w:sz w:val="12"/>
          <w:szCs w:val="12"/>
          <w:lang w:eastAsia="ar-SA"/>
        </w:rPr>
      </w:pPr>
    </w:p>
    <w:p w14:paraId="5DC96946" w14:textId="77777777" w:rsidR="006A5BA4" w:rsidRPr="007847FE" w:rsidRDefault="006A5BA4" w:rsidP="006A5BA4">
      <w:pPr>
        <w:spacing w:after="0" w:line="240" w:lineRule="auto"/>
        <w:ind w:right="-426"/>
        <w:rPr>
          <w:rFonts w:ascii="Times New Roman" w:eastAsia="Times New Roman" w:hAnsi="Times New Roman" w:cs="Times New Roman"/>
          <w:bCs/>
          <w:i/>
          <w:iCs/>
          <w:kern w:val="1"/>
          <w:sz w:val="24"/>
          <w:szCs w:val="24"/>
          <w:lang w:eastAsia="zh-CN"/>
        </w:rPr>
      </w:pPr>
      <w:r w:rsidRPr="007847FE">
        <w:rPr>
          <w:rFonts w:ascii="Times New Roman" w:hAnsi="Times New Roman" w:cs="Times New Roman"/>
          <w:b/>
          <w:sz w:val="24"/>
          <w:szCs w:val="24"/>
        </w:rPr>
        <w:t>Termin realizacji naprawy gwarancyjnej</w:t>
      </w:r>
      <w:r w:rsidRPr="007847FE">
        <w:rPr>
          <w:rFonts w:ascii="Times New Roman" w:hAnsi="Times New Roman" w:cs="Times New Roman"/>
          <w:sz w:val="24"/>
          <w:szCs w:val="24"/>
        </w:rPr>
        <w:t>………..(</w:t>
      </w:r>
      <w:r w:rsidRPr="007847FE">
        <w:rPr>
          <w:rFonts w:ascii="Times New Roman" w:eastAsia="Arial" w:hAnsi="Times New Roman" w:cs="Times New Roman"/>
          <w:bCs/>
          <w:i/>
          <w:sz w:val="20"/>
          <w:szCs w:val="20"/>
        </w:rPr>
        <w:t>należy podać wyłącznie w pełnych dniach roboczych od 5 do 10)</w:t>
      </w:r>
    </w:p>
    <w:p w14:paraId="12D8888F" w14:textId="77777777" w:rsidR="006A5BA4" w:rsidRPr="007847FE" w:rsidRDefault="006A5BA4" w:rsidP="006A5BA4">
      <w:pPr>
        <w:spacing w:after="0" w:line="240" w:lineRule="auto"/>
        <w:ind w:right="-424"/>
        <w:jc w:val="both"/>
        <w:rPr>
          <w:rFonts w:ascii="Times New Roman" w:eastAsia="Arial" w:hAnsi="Times New Roman" w:cs="Calibri"/>
          <w:bCs/>
          <w:kern w:val="1"/>
          <w:sz w:val="20"/>
          <w:szCs w:val="20"/>
          <w:lang w:eastAsia="zh-CN"/>
        </w:rPr>
      </w:pPr>
      <w:r w:rsidRPr="007847FE">
        <w:rPr>
          <w:rFonts w:ascii="Times New Roman" w:eastAsia="Arial" w:hAnsi="Times New Roman" w:cs="Calibri"/>
          <w:bCs/>
          <w:kern w:val="1"/>
          <w:sz w:val="20"/>
          <w:szCs w:val="20"/>
          <w:lang w:eastAsia="zh-CN"/>
        </w:rPr>
        <w:t>UWAGA! Wykonawca składając ofertę określa w ile dni roboczych będzie realizował naprawy gwarancyjne.</w:t>
      </w:r>
    </w:p>
    <w:p w14:paraId="17FB9F88" w14:textId="77777777" w:rsidR="006A5BA4" w:rsidRPr="002C286B" w:rsidRDefault="006A5BA4" w:rsidP="006A5BA4">
      <w:pPr>
        <w:spacing w:after="0" w:line="240" w:lineRule="auto"/>
        <w:ind w:left="-426" w:right="-424" w:firstLine="426"/>
        <w:jc w:val="both"/>
        <w:rPr>
          <w:rFonts w:ascii="Times New Roman" w:hAnsi="Times New Roman" w:cs="Times New Roman"/>
          <w:b/>
          <w:sz w:val="12"/>
          <w:szCs w:val="12"/>
        </w:rPr>
      </w:pPr>
    </w:p>
    <w:p w14:paraId="2B23E61F" w14:textId="77777777" w:rsidR="006A5BA4" w:rsidRPr="007847FE" w:rsidRDefault="006A5BA4" w:rsidP="006A5BA4">
      <w:pPr>
        <w:spacing w:after="0" w:line="240" w:lineRule="auto"/>
        <w:ind w:left="-426" w:right="-424" w:firstLine="426"/>
        <w:jc w:val="both"/>
        <w:rPr>
          <w:rFonts w:ascii="Times New Roman" w:eastAsia="Arial" w:hAnsi="Times New Roman" w:cs="Times New Roman"/>
          <w:bCs/>
          <w:i/>
          <w:sz w:val="20"/>
          <w:szCs w:val="20"/>
        </w:rPr>
      </w:pPr>
      <w:r w:rsidRPr="007847FE">
        <w:rPr>
          <w:rFonts w:ascii="Times New Roman" w:hAnsi="Times New Roman" w:cs="Times New Roman"/>
          <w:b/>
          <w:sz w:val="24"/>
          <w:szCs w:val="24"/>
        </w:rPr>
        <w:t xml:space="preserve">Zwiększenie czasu objętego </w:t>
      </w:r>
      <w:r w:rsidRPr="007847FE">
        <w:rPr>
          <w:rFonts w:ascii="Times New Roman" w:eastAsia="Arial" w:hAnsi="Times New Roman" w:cs="Times New Roman"/>
          <w:b/>
          <w:bCs/>
          <w:sz w:val="24"/>
          <w:szCs w:val="24"/>
        </w:rPr>
        <w:t>gwarancją</w:t>
      </w:r>
      <w:r w:rsidRPr="007847FE">
        <w:rPr>
          <w:rFonts w:ascii="Times New Roman" w:hAnsi="Times New Roman" w:cs="Times New Roman"/>
          <w:sz w:val="24"/>
          <w:szCs w:val="24"/>
        </w:rPr>
        <w:t xml:space="preserve"> </w:t>
      </w:r>
      <w:r w:rsidRPr="007847FE">
        <w:rPr>
          <w:rFonts w:ascii="Times New Roman" w:eastAsia="Arial" w:hAnsi="Times New Roman" w:cs="Times New Roman"/>
          <w:bCs/>
          <w:sz w:val="24"/>
          <w:szCs w:val="24"/>
        </w:rPr>
        <w:t>…………….……</w:t>
      </w:r>
      <w:r w:rsidRPr="007847FE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7847FE">
        <w:rPr>
          <w:rFonts w:ascii="Times New Roman" w:eastAsia="Arial" w:hAnsi="Times New Roman" w:cs="Times New Roman"/>
          <w:bCs/>
          <w:i/>
          <w:sz w:val="20"/>
          <w:szCs w:val="20"/>
        </w:rPr>
        <w:t xml:space="preserve">(należy podać wyłącznie pełne miesiące </w:t>
      </w:r>
    </w:p>
    <w:p w14:paraId="1B3FF234" w14:textId="77777777" w:rsidR="006A5BA4" w:rsidRPr="007847FE" w:rsidRDefault="006A5BA4" w:rsidP="006A5BA4">
      <w:pPr>
        <w:spacing w:after="0" w:line="240" w:lineRule="auto"/>
        <w:ind w:left="-426" w:right="-424" w:firstLine="426"/>
        <w:jc w:val="both"/>
        <w:rPr>
          <w:rFonts w:ascii="Times New Roman" w:eastAsia="Arial" w:hAnsi="Times New Roman" w:cs="Times New Roman"/>
          <w:bCs/>
          <w:i/>
          <w:sz w:val="20"/>
          <w:szCs w:val="20"/>
        </w:rPr>
      </w:pPr>
      <w:r w:rsidRPr="007847FE">
        <w:rPr>
          <w:rFonts w:ascii="Times New Roman" w:eastAsia="Arial" w:hAnsi="Times New Roman" w:cs="Times New Roman"/>
          <w:bCs/>
          <w:i/>
          <w:sz w:val="20"/>
          <w:szCs w:val="20"/>
        </w:rPr>
        <w:t>od 0 do 12)</w:t>
      </w:r>
    </w:p>
    <w:p w14:paraId="7F3B7E8B" w14:textId="77777777" w:rsidR="006A5BA4" w:rsidRPr="007847FE" w:rsidRDefault="006A5BA4" w:rsidP="006A5BA4">
      <w:pPr>
        <w:widowControl w:val="0"/>
        <w:tabs>
          <w:tab w:val="left" w:pos="0"/>
          <w:tab w:val="left" w:pos="567"/>
          <w:tab w:val="left" w:pos="900"/>
          <w:tab w:val="left" w:pos="1260"/>
        </w:tabs>
        <w:suppressAutoHyphens/>
        <w:overflowPunct w:val="0"/>
        <w:autoSpaceDE w:val="0"/>
        <w:spacing w:after="0" w:line="240" w:lineRule="auto"/>
        <w:ind w:right="-142"/>
        <w:jc w:val="both"/>
        <w:textAlignment w:val="baseline"/>
        <w:rPr>
          <w:rFonts w:ascii="Times New Roman" w:eastAsia="Arial" w:hAnsi="Times New Roman" w:cs="Calibri"/>
          <w:bCs/>
          <w:kern w:val="1"/>
          <w:sz w:val="20"/>
          <w:szCs w:val="20"/>
          <w:lang w:eastAsia="zh-CN"/>
        </w:rPr>
      </w:pPr>
      <w:r w:rsidRPr="007847FE">
        <w:rPr>
          <w:rFonts w:ascii="Times New Roman" w:eastAsia="Arial" w:hAnsi="Times New Roman" w:cs="Calibri"/>
          <w:bCs/>
          <w:kern w:val="1"/>
          <w:sz w:val="20"/>
          <w:szCs w:val="20"/>
          <w:lang w:eastAsia="zh-CN"/>
        </w:rPr>
        <w:t xml:space="preserve">UWAGA! Wykonawca składając ofertę określa ilość miesięcy zwiększenia czasu objętego gwarancją ma towar licząc od momentu jego dostarczenia. </w:t>
      </w:r>
    </w:p>
    <w:p w14:paraId="2872898B" w14:textId="77777777" w:rsidR="006A5BA4" w:rsidRDefault="006A5BA4" w:rsidP="006A5BA4">
      <w:pPr>
        <w:widowControl w:val="0"/>
        <w:tabs>
          <w:tab w:val="num" w:pos="-720"/>
        </w:tabs>
        <w:suppressAutoHyphens/>
        <w:overflowPunct w:val="0"/>
        <w:autoSpaceDE w:val="0"/>
        <w:spacing w:after="0" w:line="240" w:lineRule="auto"/>
        <w:ind w:hanging="142"/>
        <w:jc w:val="both"/>
        <w:textAlignment w:val="baseline"/>
        <w:rPr>
          <w:rFonts w:ascii="Times New Roman" w:eastAsia="Times New Roman" w:hAnsi="Times New Roman" w:cs="Times New Roman"/>
          <w:b/>
          <w:sz w:val="12"/>
          <w:szCs w:val="12"/>
          <w:lang w:eastAsia="ar-SA"/>
        </w:rPr>
      </w:pPr>
    </w:p>
    <w:p w14:paraId="4D135477" w14:textId="77777777" w:rsidR="006A5BA4" w:rsidRPr="007847FE" w:rsidRDefault="006A5BA4" w:rsidP="006A5BA4">
      <w:pPr>
        <w:widowControl w:val="0"/>
        <w:tabs>
          <w:tab w:val="num" w:pos="-720"/>
        </w:tabs>
        <w:suppressAutoHyphens/>
        <w:overflowPunct w:val="0"/>
        <w:autoSpaceDE w:val="0"/>
        <w:spacing w:after="0" w:line="240" w:lineRule="auto"/>
        <w:ind w:hanging="142"/>
        <w:jc w:val="both"/>
        <w:textAlignment w:val="baseline"/>
        <w:rPr>
          <w:rFonts w:ascii="Times New Roman" w:eastAsia="Times New Roman" w:hAnsi="Times New Roman" w:cs="Times New Roman"/>
          <w:b/>
          <w:sz w:val="12"/>
          <w:szCs w:val="12"/>
          <w:lang w:eastAsia="ar-SA"/>
        </w:rPr>
      </w:pPr>
    </w:p>
    <w:p w14:paraId="799C3131" w14:textId="77777777" w:rsidR="006A5BA4" w:rsidRPr="007847FE" w:rsidRDefault="006A5BA4" w:rsidP="006A5BA4">
      <w:pPr>
        <w:widowControl w:val="0"/>
        <w:suppressAutoHyphens/>
        <w:overflowPunct w:val="0"/>
        <w:autoSpaceDE w:val="0"/>
        <w:spacing w:after="0" w:line="240" w:lineRule="auto"/>
        <w:ind w:left="360" w:hanging="360"/>
        <w:textAlignment w:val="baseline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b/>
          <w:sz w:val="24"/>
          <w:szCs w:val="24"/>
          <w:lang w:eastAsia="ar-SA"/>
        </w:rPr>
        <w:t>3. OŚWIADCZAMY, że :</w:t>
      </w:r>
    </w:p>
    <w:p w14:paraId="78182E71" w14:textId="77777777" w:rsidR="006A5BA4" w:rsidRPr="007847FE" w:rsidRDefault="006A5BA4" w:rsidP="006A5BA4">
      <w:pPr>
        <w:widowControl w:val="0"/>
        <w:numPr>
          <w:ilvl w:val="0"/>
          <w:numId w:val="12"/>
        </w:numPr>
        <w:suppressAutoHyphens/>
        <w:overflowPunct w:val="0"/>
        <w:autoSpaceDE w:val="0"/>
        <w:spacing w:after="0" w:line="240" w:lineRule="auto"/>
        <w:ind w:left="426" w:hanging="426"/>
        <w:contextualSpacing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eastAsia="Calibri" w:hAnsi="Times New Roman" w:cs="Times New Roman"/>
          <w:sz w:val="24"/>
          <w:szCs w:val="24"/>
        </w:rPr>
        <w:t>przedmiot umowy objęty jest stawką podatku: VAT 23% lub (…%)*</w:t>
      </w:r>
    </w:p>
    <w:p w14:paraId="52BA98D0" w14:textId="77777777" w:rsidR="006A5BA4" w:rsidRPr="007847FE" w:rsidRDefault="006A5BA4" w:rsidP="006A5BA4">
      <w:pPr>
        <w:widowControl w:val="0"/>
        <w:numPr>
          <w:ilvl w:val="0"/>
          <w:numId w:val="12"/>
        </w:numPr>
        <w:suppressAutoHyphens/>
        <w:overflowPunct w:val="0"/>
        <w:autoSpaceDE w:val="0"/>
        <w:spacing w:after="0" w:line="240" w:lineRule="auto"/>
        <w:ind w:left="426" w:hanging="426"/>
        <w:contextualSpacing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sz w:val="24"/>
          <w:szCs w:val="24"/>
          <w:lang w:eastAsia="ar-SA"/>
        </w:rPr>
        <w:t>zapoznaliśmy się z treścią SWZ i nie wnosimy do niej zastrzeżeń,</w:t>
      </w:r>
    </w:p>
    <w:p w14:paraId="5B8555D4" w14:textId="77777777" w:rsidR="006A5BA4" w:rsidRPr="007847FE" w:rsidRDefault="006A5BA4" w:rsidP="006A5BA4">
      <w:pPr>
        <w:widowControl w:val="0"/>
        <w:numPr>
          <w:ilvl w:val="0"/>
          <w:numId w:val="11"/>
        </w:numPr>
        <w:suppressAutoHyphens/>
        <w:overflowPunct w:val="0"/>
        <w:autoSpaceDE w:val="0"/>
        <w:spacing w:after="0" w:line="240" w:lineRule="auto"/>
        <w:ind w:left="426" w:hanging="426"/>
        <w:contextualSpacing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sz w:val="24"/>
          <w:szCs w:val="24"/>
          <w:lang w:eastAsia="ar-SA"/>
        </w:rPr>
        <w:t xml:space="preserve">powierzymy wykonanie następującej części zamówienia podwykonawcom </w:t>
      </w:r>
      <w:r w:rsidRPr="007847FE">
        <w:rPr>
          <w:rFonts w:ascii="Times New Roman" w:hAnsi="Times New Roman" w:cs="Times New Roman"/>
          <w:i/>
          <w:sz w:val="24"/>
          <w:szCs w:val="24"/>
          <w:lang w:eastAsia="ar-SA"/>
        </w:rPr>
        <w:t>(jeżeli dotyczy należy wskazać części zamówienia i firmy podwykonawców, jeśli są znane):</w:t>
      </w:r>
    </w:p>
    <w:tbl>
      <w:tblPr>
        <w:tblStyle w:val="Tabela-Siatka"/>
        <w:tblW w:w="9094" w:type="dxa"/>
        <w:tblInd w:w="-34" w:type="dxa"/>
        <w:tblLook w:val="04A0" w:firstRow="1" w:lastRow="0" w:firstColumn="1" w:lastColumn="0" w:noHBand="0" w:noVBand="1"/>
      </w:tblPr>
      <w:tblGrid>
        <w:gridCol w:w="2937"/>
        <w:gridCol w:w="4896"/>
        <w:gridCol w:w="1261"/>
      </w:tblGrid>
      <w:tr w:rsidR="006A5BA4" w:rsidRPr="007847FE" w14:paraId="0608A4DD" w14:textId="77777777" w:rsidTr="00EC769C">
        <w:trPr>
          <w:trHeight w:val="566"/>
        </w:trPr>
        <w:tc>
          <w:tcPr>
            <w:tcW w:w="2937" w:type="dxa"/>
            <w:vAlign w:val="center"/>
          </w:tcPr>
          <w:p w14:paraId="253A7FEE" w14:textId="77777777" w:rsidR="006A5BA4" w:rsidRPr="007847FE" w:rsidRDefault="006A5BA4" w:rsidP="00EC769C">
            <w:pPr>
              <w:widowControl w:val="0"/>
              <w:suppressAutoHyphens/>
              <w:overflowPunct w:val="0"/>
              <w:autoSpaceDE w:val="0"/>
              <w:ind w:left="284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1"/>
                <w:sz w:val="24"/>
                <w:szCs w:val="24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i/>
                <w:iCs/>
                <w:kern w:val="1"/>
                <w:sz w:val="24"/>
                <w:szCs w:val="24"/>
                <w:lang w:eastAsia="zh-CN"/>
              </w:rPr>
              <w:t>Firma (nazwa) podwykonawcy</w:t>
            </w:r>
          </w:p>
        </w:tc>
        <w:tc>
          <w:tcPr>
            <w:tcW w:w="4896" w:type="dxa"/>
            <w:vAlign w:val="center"/>
          </w:tcPr>
          <w:p w14:paraId="504AA61A" w14:textId="77777777" w:rsidR="006A5BA4" w:rsidRPr="007847FE" w:rsidRDefault="006A5BA4" w:rsidP="00EC769C">
            <w:pPr>
              <w:widowControl w:val="0"/>
              <w:suppressAutoHyphens/>
              <w:overflowPunct w:val="0"/>
              <w:autoSpaceDE w:val="0"/>
              <w:ind w:left="284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1"/>
                <w:sz w:val="24"/>
                <w:szCs w:val="24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i/>
                <w:iCs/>
                <w:kern w:val="1"/>
                <w:sz w:val="24"/>
                <w:szCs w:val="24"/>
                <w:lang w:eastAsia="zh-CN"/>
              </w:rPr>
              <w:t>Część (zakres) zamówienia</w:t>
            </w:r>
          </w:p>
        </w:tc>
        <w:tc>
          <w:tcPr>
            <w:tcW w:w="1261" w:type="dxa"/>
          </w:tcPr>
          <w:p w14:paraId="5AD308B6" w14:textId="77777777" w:rsidR="006A5BA4" w:rsidRPr="007847FE" w:rsidRDefault="006A5BA4" w:rsidP="00EC769C">
            <w:pPr>
              <w:widowControl w:val="0"/>
              <w:suppressAutoHyphens/>
              <w:overflowPunct w:val="0"/>
              <w:autoSpaceDE w:val="0"/>
              <w:ind w:left="284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1"/>
                <w:sz w:val="24"/>
                <w:szCs w:val="24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i/>
                <w:iCs/>
                <w:kern w:val="1"/>
                <w:sz w:val="24"/>
                <w:szCs w:val="24"/>
                <w:lang w:eastAsia="zh-CN"/>
              </w:rPr>
              <w:t xml:space="preserve">Numer </w:t>
            </w:r>
          </w:p>
          <w:p w14:paraId="6D022314" w14:textId="77777777" w:rsidR="006A5BA4" w:rsidRPr="007847FE" w:rsidRDefault="006A5BA4" w:rsidP="00EC769C">
            <w:pPr>
              <w:widowControl w:val="0"/>
              <w:suppressAutoHyphens/>
              <w:overflowPunct w:val="0"/>
              <w:autoSpaceDE w:val="0"/>
              <w:ind w:left="284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1"/>
                <w:sz w:val="24"/>
                <w:szCs w:val="24"/>
                <w:lang w:eastAsia="zh-CN"/>
              </w:rPr>
            </w:pPr>
            <w:r w:rsidRPr="007847FE">
              <w:rPr>
                <w:rFonts w:ascii="Times New Roman" w:eastAsia="Times New Roman" w:hAnsi="Times New Roman" w:cs="Times New Roman"/>
                <w:i/>
                <w:iCs/>
                <w:kern w:val="1"/>
                <w:sz w:val="24"/>
                <w:szCs w:val="24"/>
                <w:lang w:eastAsia="zh-CN"/>
              </w:rPr>
              <w:t>zadania</w:t>
            </w:r>
          </w:p>
        </w:tc>
      </w:tr>
      <w:tr w:rsidR="006A5BA4" w:rsidRPr="007847FE" w14:paraId="4435DAF4" w14:textId="77777777" w:rsidTr="00EC769C">
        <w:trPr>
          <w:trHeight w:val="313"/>
        </w:trPr>
        <w:tc>
          <w:tcPr>
            <w:tcW w:w="2937" w:type="dxa"/>
          </w:tcPr>
          <w:p w14:paraId="14A969A9" w14:textId="77777777" w:rsidR="006A5BA4" w:rsidRPr="007847FE" w:rsidRDefault="006A5BA4" w:rsidP="00EC769C">
            <w:pPr>
              <w:widowControl w:val="0"/>
              <w:suppressAutoHyphens/>
              <w:overflowPunct w:val="0"/>
              <w:autoSpaceDE w:val="0"/>
              <w:ind w:left="284"/>
              <w:textAlignment w:val="baseline"/>
              <w:rPr>
                <w:rFonts w:ascii="Times New Roman" w:eastAsia="Times New Roman" w:hAnsi="Times New Roman" w:cs="Times New Roman"/>
                <w:iCs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4896" w:type="dxa"/>
          </w:tcPr>
          <w:p w14:paraId="424734C9" w14:textId="77777777" w:rsidR="006A5BA4" w:rsidRPr="007847FE" w:rsidRDefault="006A5BA4" w:rsidP="00EC769C">
            <w:pPr>
              <w:widowControl w:val="0"/>
              <w:suppressAutoHyphens/>
              <w:overflowPunct w:val="0"/>
              <w:autoSpaceDE w:val="0"/>
              <w:ind w:left="284"/>
              <w:textAlignment w:val="baseline"/>
              <w:rPr>
                <w:rFonts w:ascii="Times New Roman" w:eastAsia="Times New Roman" w:hAnsi="Times New Roman" w:cs="Times New Roman"/>
                <w:iCs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261" w:type="dxa"/>
          </w:tcPr>
          <w:p w14:paraId="40C0EC4B" w14:textId="77777777" w:rsidR="006A5BA4" w:rsidRPr="007847FE" w:rsidRDefault="006A5BA4" w:rsidP="00EC769C">
            <w:pPr>
              <w:widowControl w:val="0"/>
              <w:suppressAutoHyphens/>
              <w:overflowPunct w:val="0"/>
              <w:autoSpaceDE w:val="0"/>
              <w:ind w:left="284"/>
              <w:textAlignment w:val="baseline"/>
              <w:rPr>
                <w:rFonts w:ascii="Times New Roman" w:eastAsia="Times New Roman" w:hAnsi="Times New Roman" w:cs="Times New Roman"/>
                <w:iCs/>
                <w:kern w:val="1"/>
                <w:sz w:val="24"/>
                <w:szCs w:val="24"/>
                <w:lang w:eastAsia="zh-CN"/>
              </w:rPr>
            </w:pPr>
          </w:p>
        </w:tc>
      </w:tr>
    </w:tbl>
    <w:p w14:paraId="611D9715" w14:textId="77777777" w:rsidR="006A5BA4" w:rsidRPr="007847FE" w:rsidRDefault="006A5BA4" w:rsidP="006A5BA4">
      <w:pPr>
        <w:widowControl w:val="0"/>
        <w:numPr>
          <w:ilvl w:val="0"/>
          <w:numId w:val="10"/>
        </w:numPr>
        <w:suppressAutoHyphens/>
        <w:overflowPunct w:val="0"/>
        <w:autoSpaceDE w:val="0"/>
        <w:spacing w:after="0" w:line="240" w:lineRule="auto"/>
        <w:ind w:left="426"/>
        <w:contextualSpacing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sz w:val="24"/>
          <w:szCs w:val="24"/>
          <w:lang w:eastAsia="ar-SA"/>
        </w:rPr>
        <w:t>w</w:t>
      </w:r>
      <w:r w:rsidRPr="007847FE">
        <w:rPr>
          <w:rFonts w:ascii="Times New Roman" w:hAnsi="Times New Roman" w:cs="Times New Roman"/>
          <w:iCs/>
          <w:sz w:val="24"/>
          <w:szCs w:val="24"/>
          <w:lang w:eastAsia="ar-SA"/>
        </w:rPr>
        <w:t xml:space="preserve"> przypadku zatrudnienia podwykonawców odpowiadamy za ich pracę jak za własną;</w:t>
      </w:r>
    </w:p>
    <w:p w14:paraId="4739F5AB" w14:textId="77777777" w:rsidR="006A5BA4" w:rsidRPr="007847FE" w:rsidRDefault="006A5BA4" w:rsidP="006A5BA4">
      <w:pPr>
        <w:widowControl w:val="0"/>
        <w:numPr>
          <w:ilvl w:val="0"/>
          <w:numId w:val="10"/>
        </w:numPr>
        <w:tabs>
          <w:tab w:val="left" w:pos="-180"/>
        </w:tabs>
        <w:suppressAutoHyphens/>
        <w:overflowPunct w:val="0"/>
        <w:autoSpaceDE w:val="0"/>
        <w:spacing w:after="0" w:line="240" w:lineRule="auto"/>
        <w:ind w:left="426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847FE">
        <w:rPr>
          <w:rFonts w:ascii="Times New Roman" w:eastAsia="Calibri" w:hAnsi="Times New Roman" w:cs="Times New Roman"/>
          <w:sz w:val="24"/>
          <w:szCs w:val="24"/>
        </w:rPr>
        <w:t>zaoferowane ceny dla wszystkich składników cenotwórczych podane w ofercie obejmują wszystkie koszty i składniki związane z wykonaniem przedmiotu zamówienia;</w:t>
      </w:r>
    </w:p>
    <w:p w14:paraId="15927053" w14:textId="77777777" w:rsidR="006A5BA4" w:rsidRPr="007847FE" w:rsidRDefault="006A5BA4" w:rsidP="006A5BA4">
      <w:pPr>
        <w:widowControl w:val="0"/>
        <w:numPr>
          <w:ilvl w:val="0"/>
          <w:numId w:val="10"/>
        </w:numPr>
        <w:tabs>
          <w:tab w:val="left" w:pos="-180"/>
        </w:tabs>
        <w:suppressAutoHyphens/>
        <w:overflowPunct w:val="0"/>
        <w:autoSpaceDE w:val="0"/>
        <w:spacing w:after="0" w:line="240" w:lineRule="auto"/>
        <w:ind w:left="426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847FE">
        <w:rPr>
          <w:rFonts w:ascii="Times New Roman" w:eastAsia="Calibri" w:hAnsi="Times New Roman" w:cs="Times New Roman"/>
          <w:sz w:val="24"/>
          <w:szCs w:val="24"/>
        </w:rPr>
        <w:t>akceptujemy 30 – dniowy termin płatności faktury;</w:t>
      </w:r>
    </w:p>
    <w:p w14:paraId="2DEBD368" w14:textId="77777777" w:rsidR="006A5BA4" w:rsidRPr="007847FE" w:rsidRDefault="006A5BA4" w:rsidP="006A5BA4">
      <w:pPr>
        <w:widowControl w:val="0"/>
        <w:numPr>
          <w:ilvl w:val="0"/>
          <w:numId w:val="10"/>
        </w:numPr>
        <w:tabs>
          <w:tab w:val="left" w:pos="-180"/>
        </w:tabs>
        <w:suppressAutoHyphens/>
        <w:overflowPunct w:val="0"/>
        <w:autoSpaceDE w:val="0"/>
        <w:spacing w:after="0" w:line="240" w:lineRule="auto"/>
        <w:ind w:left="426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847FE">
        <w:rPr>
          <w:rFonts w:ascii="Times New Roman" w:eastAsia="Calibri" w:hAnsi="Times New Roman" w:cs="Times New Roman"/>
          <w:sz w:val="24"/>
          <w:szCs w:val="24"/>
        </w:rPr>
        <w:t>akceptujemy warunki gwarancji określone w SWZ;</w:t>
      </w:r>
    </w:p>
    <w:p w14:paraId="4B19F98C" w14:textId="77777777" w:rsidR="006A5BA4" w:rsidRPr="007847FE" w:rsidRDefault="006A5BA4" w:rsidP="006A5BA4">
      <w:pPr>
        <w:widowControl w:val="0"/>
        <w:numPr>
          <w:ilvl w:val="0"/>
          <w:numId w:val="10"/>
        </w:numPr>
        <w:tabs>
          <w:tab w:val="left" w:pos="-180"/>
        </w:tabs>
        <w:suppressAutoHyphens/>
        <w:overflowPunct w:val="0"/>
        <w:autoSpaceDE w:val="0"/>
        <w:spacing w:after="0" w:line="240" w:lineRule="auto"/>
        <w:ind w:left="426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847FE">
        <w:rPr>
          <w:rFonts w:ascii="Times New Roman" w:eastAsia="Calibri" w:hAnsi="Times New Roman" w:cs="Times New Roman"/>
          <w:sz w:val="24"/>
          <w:szCs w:val="24"/>
        </w:rPr>
        <w:t>akceptujemy termin realizacji określony w SWZ;</w:t>
      </w:r>
    </w:p>
    <w:p w14:paraId="3E87559D" w14:textId="77777777" w:rsidR="006A5BA4" w:rsidRPr="007847FE" w:rsidRDefault="006A5BA4" w:rsidP="006A5BA4">
      <w:pPr>
        <w:widowControl w:val="0"/>
        <w:numPr>
          <w:ilvl w:val="0"/>
          <w:numId w:val="10"/>
        </w:numPr>
        <w:tabs>
          <w:tab w:val="left" w:pos="-180"/>
        </w:tabs>
        <w:suppressAutoHyphens/>
        <w:overflowPunct w:val="0"/>
        <w:autoSpaceDE w:val="0"/>
        <w:spacing w:before="60" w:after="0"/>
        <w:ind w:left="426"/>
        <w:contextualSpacing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847FE">
        <w:rPr>
          <w:rFonts w:ascii="Times New Roman" w:hAnsi="Times New Roman" w:cs="Times New Roman"/>
          <w:iCs/>
          <w:sz w:val="24"/>
          <w:szCs w:val="24"/>
          <w:lang w:eastAsia="ar-SA"/>
        </w:rPr>
        <w:t>zapoznaliśmy się treścią rozdziału XVIII SWZ tj. klauzulą informacyjną;</w:t>
      </w:r>
    </w:p>
    <w:p w14:paraId="68EC3522" w14:textId="77777777" w:rsidR="006A5BA4" w:rsidRPr="007847FE" w:rsidRDefault="006A5BA4" w:rsidP="006A5BA4">
      <w:pPr>
        <w:widowControl w:val="0"/>
        <w:numPr>
          <w:ilvl w:val="0"/>
          <w:numId w:val="13"/>
        </w:numPr>
        <w:tabs>
          <w:tab w:val="clear" w:pos="720"/>
        </w:tabs>
        <w:suppressAutoHyphens/>
        <w:overflowPunct w:val="0"/>
        <w:autoSpaceDE w:val="0"/>
        <w:spacing w:after="0" w:line="240" w:lineRule="auto"/>
        <w:ind w:left="426" w:hanging="284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sz w:val="24"/>
          <w:szCs w:val="24"/>
        </w:rPr>
        <w:t>wypełniłem/liśmy obowiązki informacyjne przewidziane w art. 13 lub art. 14 RODO** wobec osób fizycznych, od których dane osobowe bezpośrednio lub pośrednio pozyskałem w celu ubiegania się o udzielenie zamówienia publicznego w niniejszym postępowaniu.***</w:t>
      </w:r>
    </w:p>
    <w:p w14:paraId="48BF5608" w14:textId="77777777" w:rsidR="006A5BA4" w:rsidRPr="002C286B" w:rsidRDefault="006A5BA4" w:rsidP="006A5BA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b/>
          <w:sz w:val="12"/>
          <w:szCs w:val="12"/>
          <w:lang w:eastAsia="ar-SA"/>
        </w:rPr>
      </w:pPr>
    </w:p>
    <w:p w14:paraId="6F545455" w14:textId="77777777" w:rsidR="006A5BA4" w:rsidRPr="007847FE" w:rsidRDefault="006A5BA4" w:rsidP="006A5BA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4. AKCEPTUJEMY PROJEKTOWANE POSTANOWIENIA UMOWY </w:t>
      </w:r>
      <w:r w:rsidRPr="007847FE">
        <w:rPr>
          <w:rFonts w:ascii="Times New Roman" w:hAnsi="Times New Roman" w:cs="Times New Roman"/>
          <w:i/>
          <w:sz w:val="24"/>
          <w:szCs w:val="24"/>
          <w:lang w:eastAsia="ar-SA"/>
        </w:rPr>
        <w:t>(stanowiące załącznik do SWZ)</w:t>
      </w:r>
      <w:r w:rsidRPr="007847FE">
        <w:rPr>
          <w:rFonts w:ascii="Times New Roman" w:hAnsi="Times New Roman" w:cs="Times New Roman"/>
          <w:sz w:val="24"/>
          <w:szCs w:val="24"/>
          <w:lang w:eastAsia="ar-SA"/>
        </w:rPr>
        <w:t xml:space="preserve"> i w przypadku wyboru naszej oferty zobowiązujemy się w do zawarcia umowy na warunkach określonych w tych postanowieniach, w terminie i miejscu wyznaczonym przez zamawiającego.</w:t>
      </w:r>
    </w:p>
    <w:p w14:paraId="11344282" w14:textId="77777777" w:rsidR="006A5BA4" w:rsidRPr="0008483A" w:rsidRDefault="006A5BA4" w:rsidP="006A5BA4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16"/>
          <w:szCs w:val="16"/>
          <w:lang w:eastAsia="ar-SA"/>
        </w:rPr>
      </w:pPr>
    </w:p>
    <w:p w14:paraId="1CE831FF" w14:textId="77777777" w:rsidR="006A5BA4" w:rsidRPr="0008483A" w:rsidRDefault="006A5BA4" w:rsidP="006A5BA4">
      <w:pPr>
        <w:widowControl w:val="0"/>
        <w:suppressAutoHyphens/>
        <w:overflowPunct w:val="0"/>
        <w:autoSpaceDE w:val="0"/>
        <w:spacing w:after="0" w:line="240" w:lineRule="auto"/>
        <w:ind w:left="142" w:hanging="284"/>
        <w:textAlignment w:val="baseline"/>
        <w:rPr>
          <w:rFonts w:eastAsia="Calibri"/>
          <w:i/>
          <w:iCs/>
          <w:sz w:val="16"/>
          <w:szCs w:val="16"/>
        </w:rPr>
      </w:pPr>
      <w:r w:rsidRPr="0008483A">
        <w:rPr>
          <w:rFonts w:eastAsia="Calibri"/>
          <w:i/>
          <w:sz w:val="16"/>
          <w:szCs w:val="16"/>
        </w:rPr>
        <w:t xml:space="preserve">*  </w:t>
      </w:r>
      <w:r w:rsidRPr="0008483A">
        <w:rPr>
          <w:rFonts w:eastAsia="Calibri"/>
          <w:i/>
          <w:iCs/>
          <w:sz w:val="16"/>
          <w:szCs w:val="16"/>
        </w:rPr>
        <w:t>W przypadku gdy Wykonawca uprawniony jest do stosowania innej stawki podatku VAT należy przekreślić wpisaną 23% stawkę podatku VAT, a w wykropkowane miejsce wpisać właściwą stawkę podatku VAT i uzasadnić w załączniku do oferty zastosowanie innej niż podstawowa stawki podatku VAT.</w:t>
      </w:r>
    </w:p>
    <w:p w14:paraId="12D2C307" w14:textId="77777777" w:rsidR="006A5BA4" w:rsidRPr="0008483A" w:rsidRDefault="006A5BA4" w:rsidP="006A5BA4">
      <w:pPr>
        <w:widowControl w:val="0"/>
        <w:suppressAutoHyphens/>
        <w:overflowPunct w:val="0"/>
        <w:autoSpaceDE w:val="0"/>
        <w:spacing w:after="0" w:line="240" w:lineRule="auto"/>
        <w:ind w:left="142" w:hanging="284"/>
        <w:textAlignment w:val="baseline"/>
        <w:rPr>
          <w:rFonts w:eastAsia="Calibri"/>
          <w:i/>
          <w:iCs/>
          <w:sz w:val="16"/>
          <w:szCs w:val="16"/>
        </w:rPr>
      </w:pPr>
      <w:r w:rsidRPr="0008483A">
        <w:rPr>
          <w:rFonts w:eastAsia="Calibri"/>
          <w:i/>
          <w:sz w:val="16"/>
          <w:szCs w:val="16"/>
        </w:rPr>
        <w:t xml:space="preserve">** </w:t>
      </w:r>
      <w:r w:rsidRPr="0008483A">
        <w:rPr>
          <w:rFonts w:eastAsia="Calibri"/>
          <w:i/>
          <w:iCs/>
          <w:sz w:val="16"/>
          <w:szCs w:val="16"/>
        </w:rPr>
        <w:t xml:space="preserve"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3A90B0A5" w14:textId="77777777" w:rsidR="006A5BA4" w:rsidRPr="0008483A" w:rsidRDefault="006A5BA4" w:rsidP="006A5BA4">
      <w:pPr>
        <w:widowControl w:val="0"/>
        <w:suppressAutoHyphens/>
        <w:overflowPunct w:val="0"/>
        <w:autoSpaceDE w:val="0"/>
        <w:spacing w:after="0" w:line="240" w:lineRule="auto"/>
        <w:ind w:left="142" w:hanging="284"/>
        <w:textAlignment w:val="baseline"/>
        <w:rPr>
          <w:rFonts w:ascii="Times New Roman" w:eastAsia="Times New Roman" w:hAnsi="Times New Roman" w:cs="Times New Roman"/>
          <w:b/>
          <w:kern w:val="1"/>
          <w:sz w:val="16"/>
          <w:szCs w:val="16"/>
          <w:lang w:eastAsia="zh-CN"/>
        </w:rPr>
      </w:pPr>
      <w:r w:rsidRPr="0008483A">
        <w:rPr>
          <w:rFonts w:eastAsia="Calibri"/>
          <w:i/>
          <w:sz w:val="16"/>
          <w:szCs w:val="16"/>
        </w:rPr>
        <w:t>***</w:t>
      </w:r>
      <w:r w:rsidRPr="0008483A">
        <w:rPr>
          <w:rFonts w:eastAsia="Calibri"/>
          <w:i/>
          <w:iCs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</w:r>
    </w:p>
    <w:bookmarkEnd w:id="4"/>
    <w:p w14:paraId="1DF0FA7D" w14:textId="77777777" w:rsidR="006A5BA4" w:rsidRDefault="006A5BA4" w:rsidP="007847FE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164C01EF" w14:textId="77777777" w:rsidR="00025B97" w:rsidRDefault="00025B97" w:rsidP="007847FE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34E3579D" w14:textId="77777777" w:rsidR="00025B97" w:rsidRDefault="00025B97" w:rsidP="007847FE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243473FD" w14:textId="77777777" w:rsidR="00025B97" w:rsidRDefault="00025B97" w:rsidP="007847FE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765473EE" w14:textId="77777777" w:rsidR="00025B97" w:rsidRDefault="00025B97" w:rsidP="007847FE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4353B7C8" w14:textId="77777777" w:rsidR="00025B97" w:rsidRDefault="00025B97" w:rsidP="007847FE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0B47D4F0" w14:textId="77777777" w:rsidR="00025B97" w:rsidRDefault="00025B97" w:rsidP="007847FE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44FC35CA" w14:textId="77777777" w:rsidR="00025B97" w:rsidRDefault="00025B97" w:rsidP="007847FE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4A57A72B" w14:textId="77777777" w:rsidR="00025B97" w:rsidRDefault="00025B97" w:rsidP="007847FE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7E8205F7" w14:textId="77777777" w:rsidR="00025B97" w:rsidRDefault="00025B97" w:rsidP="007847FE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7327C281" w14:textId="77777777" w:rsidR="00025B97" w:rsidRDefault="00025B97" w:rsidP="007847FE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4142DA83" w14:textId="77777777" w:rsidR="00025B97" w:rsidRDefault="00025B97" w:rsidP="007847FE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05A6D1A1" w14:textId="77777777" w:rsidR="00025B97" w:rsidRDefault="00025B97" w:rsidP="007847FE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76DAED83" w14:textId="77777777" w:rsidR="00025B97" w:rsidRDefault="00025B97" w:rsidP="007847FE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108CF4BE" w14:textId="77777777" w:rsidR="00025B97" w:rsidRDefault="00025B97" w:rsidP="007847FE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310AA90F" w14:textId="77777777" w:rsidR="00025B97" w:rsidRDefault="00025B97" w:rsidP="007847FE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24E38941" w14:textId="77777777" w:rsidR="00025B97" w:rsidRDefault="00025B97" w:rsidP="007847FE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742466DC" w14:textId="77777777" w:rsidR="00025B97" w:rsidRDefault="00025B97" w:rsidP="007847FE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7329DCD3" w14:textId="77777777" w:rsidR="00025B97" w:rsidRDefault="00025B97" w:rsidP="007847FE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11E15CB8" w14:textId="77777777" w:rsidR="00025B97" w:rsidRDefault="00025B97" w:rsidP="007847FE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02DEDB40" w14:textId="77777777" w:rsidR="00025B97" w:rsidRDefault="00025B97" w:rsidP="007847FE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6C098738" w14:textId="77777777" w:rsidR="00025B97" w:rsidRDefault="00025B97" w:rsidP="007847FE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33C860E7" w14:textId="77777777" w:rsidR="00025B97" w:rsidRDefault="00025B97" w:rsidP="007847FE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39ED1133" w14:textId="77777777" w:rsidR="00025B97" w:rsidRDefault="00025B97" w:rsidP="007847FE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296943EC" w14:textId="77777777" w:rsidR="00025B97" w:rsidRDefault="00025B97" w:rsidP="007847FE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561686D0" w14:textId="77777777" w:rsidR="00025B97" w:rsidRDefault="00025B97" w:rsidP="007847FE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371BD514" w14:textId="77777777" w:rsidR="00025B97" w:rsidRDefault="00025B97" w:rsidP="007847FE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0746426C" w14:textId="77777777" w:rsidR="00025B97" w:rsidRDefault="00025B97" w:rsidP="007847FE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11E21A9C" w14:textId="77777777" w:rsidR="00025B97" w:rsidRDefault="00025B97" w:rsidP="007847FE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31F1F98D" w14:textId="77777777" w:rsidR="00025B97" w:rsidRDefault="00025B97" w:rsidP="007847FE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25247FDB" w14:textId="77777777" w:rsidR="00025B97" w:rsidRDefault="00025B97" w:rsidP="007847FE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1C7D67E1" w14:textId="77777777" w:rsidR="00025B97" w:rsidRDefault="00025B97" w:rsidP="007847FE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2C93DF4C" w14:textId="77777777" w:rsidR="00025B97" w:rsidRDefault="00025B97" w:rsidP="007847FE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1916292F" w14:textId="77777777" w:rsidR="00025B97" w:rsidRDefault="00025B97" w:rsidP="007847FE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07B9AC8B" w14:textId="77777777" w:rsidR="00025B97" w:rsidRDefault="00025B97" w:rsidP="007847FE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66E6CA60" w14:textId="77777777" w:rsidR="00025B97" w:rsidRDefault="00025B97" w:rsidP="007847FE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643D1949" w14:textId="77777777" w:rsidR="00025B97" w:rsidRDefault="00025B97" w:rsidP="007847FE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76B49E34" w14:textId="77777777" w:rsidR="00025B97" w:rsidRDefault="00025B97" w:rsidP="007847FE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75C33CA3" w14:textId="77777777" w:rsidR="00025B97" w:rsidRDefault="00025B97" w:rsidP="007847FE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6068D2FF" w14:textId="77777777" w:rsidR="00025B97" w:rsidRDefault="00025B97" w:rsidP="007847FE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58483F1D" w14:textId="77777777" w:rsidR="00025B97" w:rsidRDefault="00025B97" w:rsidP="007847FE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2A1C0658" w14:textId="77777777" w:rsidR="00025B97" w:rsidRDefault="00025B97" w:rsidP="007847FE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0A21007D" w14:textId="77777777" w:rsidR="00025B97" w:rsidRDefault="00025B97" w:rsidP="007847FE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7191A3BA" w14:textId="77777777" w:rsidR="00025B97" w:rsidRDefault="00025B97" w:rsidP="007847FE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57D61B5D" w14:textId="77777777" w:rsidR="00025B97" w:rsidRDefault="00025B97" w:rsidP="007847FE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37DDBA9A" w14:textId="7556CC85" w:rsidR="007847FE" w:rsidRDefault="007847FE" w:rsidP="007847FE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7847FE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lastRenderedPageBreak/>
        <w:t>2. Oferujemy  wykonanie zamówienia zgodnie z  wymogami zawartymi w specyfikacji warunków zamówienia</w:t>
      </w:r>
      <w:r w:rsidRPr="007847FE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:</w:t>
      </w:r>
    </w:p>
    <w:p w14:paraId="44F6A51D" w14:textId="77777777" w:rsidR="00D22212" w:rsidRPr="007847FE" w:rsidRDefault="00D22212" w:rsidP="00D22212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</w:p>
    <w:p w14:paraId="45292236" w14:textId="27AFCC06" w:rsidR="00D22212" w:rsidRPr="00B16A52" w:rsidRDefault="00D22212" w:rsidP="00D22212">
      <w:pPr>
        <w:spacing w:after="0" w:line="240" w:lineRule="auto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  <w:r w:rsidRPr="00B16A5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 xml:space="preserve">Zadanie nr </w:t>
      </w:r>
      <w:r w:rsidR="006D3E65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>1</w:t>
      </w:r>
      <w:r w:rsidR="000B6108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>1</w:t>
      </w:r>
      <w:r w:rsidRPr="00B16A5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>Aktualizacja oprogramowania specjalistycznego  (</w:t>
      </w:r>
      <w:r w:rsidR="006A5BA4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>diagnostyka samochodowa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>)</w:t>
      </w:r>
      <w:r w:rsidRPr="00B16A5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 xml:space="preserve">; </w:t>
      </w:r>
    </w:p>
    <w:p w14:paraId="56125D83" w14:textId="77777777" w:rsidR="00D22212" w:rsidRPr="00B16A52" w:rsidRDefault="00D22212" w:rsidP="00D22212">
      <w:pPr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B16A52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CPV: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48900000-7</w:t>
      </w:r>
    </w:p>
    <w:p w14:paraId="199A5A03" w14:textId="77777777" w:rsidR="00D22212" w:rsidRPr="00B16A52" w:rsidRDefault="00D22212" w:rsidP="00D22212">
      <w:pPr>
        <w:widowControl w:val="0"/>
        <w:tabs>
          <w:tab w:val="left" w:pos="-180"/>
          <w:tab w:val="num" w:pos="0"/>
          <w:tab w:val="left" w:pos="1440"/>
        </w:tabs>
        <w:suppressAutoHyphens/>
        <w:overflowPunct w:val="0"/>
        <w:autoSpaceDE w:val="0"/>
        <w:spacing w:after="0" w:line="240" w:lineRule="auto"/>
        <w:ind w:left="-142"/>
        <w:jc w:val="both"/>
        <w:textAlignment w:val="baseline"/>
        <w:rPr>
          <w:rFonts w:ascii="Times New Roman" w:eastAsia="Times New Roman" w:hAnsi="Times New Roman" w:cs="Times New Roman"/>
          <w:sz w:val="12"/>
          <w:szCs w:val="12"/>
          <w:lang w:eastAsia="ar-SA"/>
        </w:rPr>
      </w:pPr>
    </w:p>
    <w:tbl>
      <w:tblPr>
        <w:tblW w:w="9072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2126"/>
        <w:gridCol w:w="992"/>
        <w:gridCol w:w="851"/>
        <w:gridCol w:w="1984"/>
      </w:tblGrid>
      <w:tr w:rsidR="00D22212" w:rsidRPr="00B16A52" w14:paraId="63537C9F" w14:textId="77777777" w:rsidTr="006C3B4F">
        <w:trPr>
          <w:tblHeader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517BDC63" w14:textId="77777777" w:rsidR="00D22212" w:rsidRPr="00B16A52" w:rsidRDefault="00D22212" w:rsidP="006C3B4F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B16A52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Nazwa produktu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17C29DC1" w14:textId="77777777" w:rsidR="00D22212" w:rsidRPr="00012CF8" w:rsidRDefault="00D22212" w:rsidP="006C3B4F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012CF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Nazwa</w:t>
            </w:r>
          </w:p>
          <w:p w14:paraId="202ABC26" w14:textId="77777777" w:rsidR="00D22212" w:rsidRDefault="00D22212" w:rsidP="006C3B4F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012CF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oferowanego oprogramowania</w:t>
            </w:r>
          </w:p>
          <w:p w14:paraId="2280B8C6" w14:textId="77777777" w:rsidR="00D22212" w:rsidRPr="00B16A52" w:rsidRDefault="00D22212" w:rsidP="006C3B4F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równoważnego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3F3D5BE5" w14:textId="77777777" w:rsidR="00D22212" w:rsidRPr="00B16A52" w:rsidRDefault="00D22212" w:rsidP="006C3B4F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B16A52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J.m.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2FFB4379" w14:textId="77777777" w:rsidR="00D22212" w:rsidRPr="00B16A52" w:rsidRDefault="00D22212" w:rsidP="006C3B4F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B16A52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 xml:space="preserve">Ilość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55584648" w14:textId="77777777" w:rsidR="00D22212" w:rsidRDefault="00D22212" w:rsidP="006C3B4F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B16A52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 xml:space="preserve">Wartość ogółem </w:t>
            </w:r>
          </w:p>
          <w:p w14:paraId="368D2361" w14:textId="77777777" w:rsidR="00D22212" w:rsidRPr="00B16A52" w:rsidRDefault="00D22212" w:rsidP="006C3B4F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B16A52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brutto w PLN</w:t>
            </w:r>
          </w:p>
          <w:p w14:paraId="5F93174E" w14:textId="77777777" w:rsidR="00D22212" w:rsidRPr="00B16A52" w:rsidRDefault="00D22212" w:rsidP="006C3B4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</w:p>
          <w:p w14:paraId="28F1E7B9" w14:textId="77777777" w:rsidR="00D22212" w:rsidRPr="00B16A52" w:rsidRDefault="00D22212" w:rsidP="006C3B4F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</w:p>
        </w:tc>
      </w:tr>
      <w:tr w:rsidR="00D22212" w:rsidRPr="00B16A52" w14:paraId="1F15D47C" w14:textId="77777777" w:rsidTr="006C3B4F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E0C67E" w14:textId="77777777" w:rsidR="00D22212" w:rsidRPr="00B16A52" w:rsidRDefault="00D22212" w:rsidP="006C3B4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 w:rsidRPr="00B16A52"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2B8460" w14:textId="77777777" w:rsidR="00D22212" w:rsidRPr="00B16A52" w:rsidRDefault="00D22212" w:rsidP="006C3B4F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 w:rsidRPr="00B16A52"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821DFC" w14:textId="77777777" w:rsidR="00D22212" w:rsidRPr="00B16A52" w:rsidRDefault="00D22212" w:rsidP="006C3B4F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 w:rsidRPr="00B16A52"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C50E7C" w14:textId="77777777" w:rsidR="00D22212" w:rsidRPr="00B16A52" w:rsidRDefault="00D22212" w:rsidP="006C3B4F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 w:rsidRPr="00B16A52"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97EE3" w14:textId="77777777" w:rsidR="00D22212" w:rsidRPr="00B16A52" w:rsidRDefault="00D22212" w:rsidP="006C3B4F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5</w:t>
            </w:r>
          </w:p>
        </w:tc>
      </w:tr>
      <w:tr w:rsidR="00D22212" w:rsidRPr="00B16A52" w14:paraId="28C4720D" w14:textId="77777777" w:rsidTr="006C3B4F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3DB8E" w14:textId="2A268876" w:rsidR="00D22212" w:rsidRPr="00B16A52" w:rsidRDefault="009C5F12" w:rsidP="006C3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Dostęp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do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AudaNet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dla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5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kont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na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12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miesięcy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aktualizacja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systemu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22212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lub</w:t>
            </w:r>
            <w:proofErr w:type="spellEnd"/>
            <w:r w:rsidR="00D22212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22212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oprogramowanie</w:t>
            </w:r>
            <w:proofErr w:type="spellEnd"/>
            <w:r w:rsidR="00D22212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22212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równoważne</w:t>
            </w:r>
            <w:proofErr w:type="spellEnd"/>
          </w:p>
          <w:p w14:paraId="137AA749" w14:textId="77777777" w:rsidR="00D22212" w:rsidRPr="00B16A52" w:rsidRDefault="00D22212" w:rsidP="006C3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70670C" w14:textId="77777777" w:rsidR="00D22212" w:rsidRPr="00B16A52" w:rsidRDefault="00D22212" w:rsidP="006C3B4F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val="en-US"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2E14CB" w14:textId="77777777" w:rsidR="00D22212" w:rsidRPr="00B16A52" w:rsidRDefault="00D22212" w:rsidP="006C3B4F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  <w:p w14:paraId="04E09CFF" w14:textId="77777777" w:rsidR="00D22212" w:rsidRPr="00B16A52" w:rsidRDefault="00D22212" w:rsidP="006C3B4F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B16A52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licencja</w:t>
            </w:r>
          </w:p>
          <w:p w14:paraId="37F38FAB" w14:textId="77777777" w:rsidR="00D22212" w:rsidRPr="00B16A52" w:rsidRDefault="00D22212" w:rsidP="006C3B4F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DB7355" w14:textId="77777777" w:rsidR="00D22212" w:rsidRPr="00B16A52" w:rsidRDefault="00D22212" w:rsidP="006C3B4F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  <w:p w14:paraId="1EE4400C" w14:textId="77777777" w:rsidR="00D22212" w:rsidRPr="00B16A52" w:rsidRDefault="00D22212" w:rsidP="006C3B4F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1</w:t>
            </w:r>
          </w:p>
          <w:p w14:paraId="3579E0BB" w14:textId="77777777" w:rsidR="00D22212" w:rsidRPr="00B16A52" w:rsidRDefault="00D22212" w:rsidP="006C3B4F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F2DA4" w14:textId="77777777" w:rsidR="00D22212" w:rsidRPr="00B16A52" w:rsidRDefault="00D22212" w:rsidP="006C3B4F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</w:p>
          <w:p w14:paraId="1E76BFE7" w14:textId="77777777" w:rsidR="00D22212" w:rsidRPr="00B16A52" w:rsidRDefault="00D22212" w:rsidP="006C3B4F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</w:p>
          <w:p w14:paraId="4CACB3CB" w14:textId="77777777" w:rsidR="00D22212" w:rsidRPr="00B16A52" w:rsidRDefault="00D22212" w:rsidP="006C3B4F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</w:p>
          <w:p w14:paraId="187A5967" w14:textId="77777777" w:rsidR="00D22212" w:rsidRPr="00B16A52" w:rsidRDefault="00D22212" w:rsidP="006C3B4F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</w:p>
        </w:tc>
      </w:tr>
    </w:tbl>
    <w:p w14:paraId="135827F4" w14:textId="77777777" w:rsidR="00D22212" w:rsidRPr="00B16A52" w:rsidRDefault="00D22212" w:rsidP="00D22212">
      <w:pPr>
        <w:widowControl w:val="0"/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zh-CN"/>
        </w:rPr>
      </w:pPr>
    </w:p>
    <w:p w14:paraId="38017D34" w14:textId="77777777" w:rsidR="00D22212" w:rsidRPr="00B16A52" w:rsidRDefault="00D22212" w:rsidP="00D22212">
      <w:pPr>
        <w:widowControl w:val="0"/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zh-CN"/>
        </w:rPr>
      </w:pPr>
      <w:r w:rsidRPr="00B16A52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zh-CN"/>
        </w:rPr>
        <w:t>Pomoc techniczna w instalacji i obsłudze …………</w:t>
      </w:r>
      <w:r w:rsidRPr="00B16A52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zh-CN"/>
        </w:rPr>
        <w:t>…………………(TAK/NIE)</w:t>
      </w:r>
    </w:p>
    <w:p w14:paraId="2C2D0B42" w14:textId="77777777" w:rsidR="00D22212" w:rsidRDefault="00D22212" w:rsidP="00D22212">
      <w:pPr>
        <w:widowControl w:val="0"/>
        <w:suppressAutoHyphens/>
        <w:overflowPunct w:val="0"/>
        <w:autoSpaceDE w:val="0"/>
        <w:spacing w:after="0" w:line="240" w:lineRule="auto"/>
        <w:jc w:val="center"/>
        <w:rPr>
          <w:rFonts w:ascii="Times New Roman" w:eastAsia="Arial" w:hAnsi="Times New Roman" w:cs="Calibri"/>
          <w:bCs/>
          <w:kern w:val="1"/>
          <w:sz w:val="16"/>
          <w:szCs w:val="16"/>
          <w:lang w:eastAsia="zh-CN"/>
        </w:rPr>
      </w:pPr>
      <w:r w:rsidRPr="00B16A52">
        <w:rPr>
          <w:rFonts w:ascii="Times New Roman" w:eastAsia="Arial" w:hAnsi="Times New Roman" w:cs="Calibri"/>
          <w:bCs/>
          <w:kern w:val="1"/>
          <w:sz w:val="16"/>
          <w:szCs w:val="16"/>
          <w:lang w:eastAsia="zh-CN"/>
        </w:rPr>
        <w:t>(Należy wpisać / zaznaczyć wyłącznie słowo TAK lub NIE. Wykonawca, który nie dokona żadnego wpisu / zaznaczenia otrzyma 0pkt)</w:t>
      </w:r>
    </w:p>
    <w:p w14:paraId="5715B4DF" w14:textId="77777777" w:rsidR="00D22212" w:rsidRPr="007847FE" w:rsidRDefault="00D22212" w:rsidP="00D22212">
      <w:pPr>
        <w:widowControl w:val="0"/>
        <w:suppressAutoHyphens/>
        <w:overflowPunct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76C8BD4E" w14:textId="77777777" w:rsidR="00D22212" w:rsidRPr="007847FE" w:rsidRDefault="00D22212" w:rsidP="00D22212">
      <w:pPr>
        <w:widowControl w:val="0"/>
        <w:suppressAutoHyphens/>
        <w:overflowPunct w:val="0"/>
        <w:autoSpaceDE w:val="0"/>
        <w:spacing w:after="0" w:line="240" w:lineRule="auto"/>
        <w:ind w:left="360" w:hanging="360"/>
        <w:textAlignment w:val="baseline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b/>
          <w:sz w:val="24"/>
          <w:szCs w:val="24"/>
          <w:lang w:eastAsia="ar-SA"/>
        </w:rPr>
        <w:t>3. OŚWIADCZAMY, że :</w:t>
      </w:r>
    </w:p>
    <w:p w14:paraId="0E134191" w14:textId="77777777" w:rsidR="00D22212" w:rsidRPr="007847FE" w:rsidRDefault="00D22212" w:rsidP="00D22212">
      <w:pPr>
        <w:widowControl w:val="0"/>
        <w:numPr>
          <w:ilvl w:val="0"/>
          <w:numId w:val="12"/>
        </w:numPr>
        <w:suppressAutoHyphens/>
        <w:overflowPunct w:val="0"/>
        <w:autoSpaceDE w:val="0"/>
        <w:spacing w:after="0" w:line="240" w:lineRule="auto"/>
        <w:ind w:left="426" w:hanging="426"/>
        <w:contextualSpacing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eastAsia="Calibri" w:hAnsi="Times New Roman" w:cs="Times New Roman"/>
          <w:sz w:val="24"/>
          <w:szCs w:val="24"/>
        </w:rPr>
        <w:t>przedmiot umowy objęty jest stawką podatku: VAT 23% lub (…%)*</w:t>
      </w:r>
    </w:p>
    <w:p w14:paraId="13C6FE44" w14:textId="77777777" w:rsidR="00D22212" w:rsidRPr="007847FE" w:rsidRDefault="00D22212" w:rsidP="00D22212">
      <w:pPr>
        <w:widowControl w:val="0"/>
        <w:numPr>
          <w:ilvl w:val="0"/>
          <w:numId w:val="12"/>
        </w:numPr>
        <w:suppressAutoHyphens/>
        <w:overflowPunct w:val="0"/>
        <w:autoSpaceDE w:val="0"/>
        <w:spacing w:after="0" w:line="240" w:lineRule="auto"/>
        <w:ind w:left="426" w:hanging="426"/>
        <w:contextualSpacing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sz w:val="24"/>
          <w:szCs w:val="24"/>
          <w:lang w:eastAsia="ar-SA"/>
        </w:rPr>
        <w:t>zapoznaliśmy się z treścią SWZ i nie wnosimy do niej zastrzeżeń,</w:t>
      </w:r>
    </w:p>
    <w:p w14:paraId="54153F15" w14:textId="77777777" w:rsidR="00D22212" w:rsidRPr="007847FE" w:rsidRDefault="00D22212" w:rsidP="00D22212">
      <w:pPr>
        <w:widowControl w:val="0"/>
        <w:numPr>
          <w:ilvl w:val="0"/>
          <w:numId w:val="11"/>
        </w:numPr>
        <w:suppressAutoHyphens/>
        <w:overflowPunct w:val="0"/>
        <w:autoSpaceDE w:val="0"/>
        <w:spacing w:after="0" w:line="240" w:lineRule="auto"/>
        <w:ind w:left="426" w:hanging="426"/>
        <w:contextualSpacing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sz w:val="24"/>
          <w:szCs w:val="24"/>
          <w:lang w:eastAsia="ar-SA"/>
        </w:rPr>
        <w:t xml:space="preserve">powierzymy wykonanie następującej części zamówienia podwykonawcom </w:t>
      </w:r>
      <w:r w:rsidRPr="007847FE">
        <w:rPr>
          <w:rFonts w:ascii="Times New Roman" w:hAnsi="Times New Roman" w:cs="Times New Roman"/>
          <w:i/>
          <w:sz w:val="24"/>
          <w:szCs w:val="24"/>
          <w:lang w:eastAsia="ar-SA"/>
        </w:rPr>
        <w:t>(jeżeli dotyczy należy wskazać części zamówienia i firmy podwykonawców, jeśli są znane):</w:t>
      </w:r>
    </w:p>
    <w:tbl>
      <w:tblPr>
        <w:tblStyle w:val="Tabela-Siatka"/>
        <w:tblW w:w="9094" w:type="dxa"/>
        <w:tblInd w:w="-34" w:type="dxa"/>
        <w:tblLook w:val="04A0" w:firstRow="1" w:lastRow="0" w:firstColumn="1" w:lastColumn="0" w:noHBand="0" w:noVBand="1"/>
      </w:tblPr>
      <w:tblGrid>
        <w:gridCol w:w="2966"/>
        <w:gridCol w:w="4994"/>
        <w:gridCol w:w="1134"/>
      </w:tblGrid>
      <w:tr w:rsidR="00D22212" w:rsidRPr="007847FE" w14:paraId="00A4B47E" w14:textId="77777777" w:rsidTr="006C3B4F">
        <w:trPr>
          <w:trHeight w:val="317"/>
        </w:trPr>
        <w:tc>
          <w:tcPr>
            <w:tcW w:w="2968" w:type="dxa"/>
            <w:vAlign w:val="center"/>
          </w:tcPr>
          <w:p w14:paraId="4E21F44D" w14:textId="77777777" w:rsidR="00D22212" w:rsidRPr="0056773A" w:rsidRDefault="00D22212" w:rsidP="006C3B4F">
            <w:pPr>
              <w:widowControl w:val="0"/>
              <w:suppressAutoHyphens/>
              <w:overflowPunct w:val="0"/>
              <w:autoSpaceDE w:val="0"/>
              <w:ind w:left="284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1"/>
                <w:sz w:val="20"/>
                <w:szCs w:val="20"/>
                <w:lang w:eastAsia="zh-CN"/>
              </w:rPr>
            </w:pPr>
            <w:r w:rsidRPr="0056773A">
              <w:rPr>
                <w:rFonts w:ascii="Times New Roman" w:eastAsia="Times New Roman" w:hAnsi="Times New Roman" w:cs="Times New Roman"/>
                <w:i/>
                <w:iCs/>
                <w:kern w:val="1"/>
                <w:sz w:val="20"/>
                <w:szCs w:val="20"/>
                <w:lang w:eastAsia="zh-CN"/>
              </w:rPr>
              <w:t>Firma (nazwa) podwykonawcy</w:t>
            </w:r>
          </w:p>
        </w:tc>
        <w:tc>
          <w:tcPr>
            <w:tcW w:w="4999" w:type="dxa"/>
            <w:vAlign w:val="center"/>
          </w:tcPr>
          <w:p w14:paraId="07A6087D" w14:textId="77777777" w:rsidR="00D22212" w:rsidRPr="0056773A" w:rsidRDefault="00D22212" w:rsidP="006C3B4F">
            <w:pPr>
              <w:widowControl w:val="0"/>
              <w:suppressAutoHyphens/>
              <w:overflowPunct w:val="0"/>
              <w:autoSpaceDE w:val="0"/>
              <w:ind w:left="284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1"/>
                <w:sz w:val="20"/>
                <w:szCs w:val="20"/>
                <w:lang w:eastAsia="zh-CN"/>
              </w:rPr>
            </w:pPr>
            <w:r w:rsidRPr="0056773A">
              <w:rPr>
                <w:rFonts w:ascii="Times New Roman" w:eastAsia="Times New Roman" w:hAnsi="Times New Roman" w:cs="Times New Roman"/>
                <w:i/>
                <w:iCs/>
                <w:kern w:val="1"/>
                <w:sz w:val="20"/>
                <w:szCs w:val="20"/>
                <w:lang w:eastAsia="zh-CN"/>
              </w:rPr>
              <w:t>Część (zakres) zamówienia</w:t>
            </w:r>
          </w:p>
        </w:tc>
        <w:tc>
          <w:tcPr>
            <w:tcW w:w="1127" w:type="dxa"/>
          </w:tcPr>
          <w:p w14:paraId="07A06713" w14:textId="77777777" w:rsidR="00D22212" w:rsidRPr="0056773A" w:rsidRDefault="00D22212" w:rsidP="006C3B4F">
            <w:pPr>
              <w:widowControl w:val="0"/>
              <w:suppressAutoHyphens/>
              <w:overflowPunct w:val="0"/>
              <w:autoSpaceDE w:val="0"/>
              <w:ind w:left="284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1"/>
                <w:sz w:val="20"/>
                <w:szCs w:val="20"/>
                <w:lang w:eastAsia="zh-CN"/>
              </w:rPr>
            </w:pPr>
            <w:r w:rsidRPr="0056773A">
              <w:rPr>
                <w:rFonts w:ascii="Times New Roman" w:eastAsia="Times New Roman" w:hAnsi="Times New Roman" w:cs="Times New Roman"/>
                <w:i/>
                <w:iCs/>
                <w:kern w:val="1"/>
                <w:sz w:val="20"/>
                <w:szCs w:val="20"/>
                <w:lang w:eastAsia="zh-CN"/>
              </w:rPr>
              <w:t xml:space="preserve">Numer </w:t>
            </w:r>
          </w:p>
          <w:p w14:paraId="2F9EF834" w14:textId="77777777" w:rsidR="00D22212" w:rsidRPr="0056773A" w:rsidRDefault="00D22212" w:rsidP="006C3B4F">
            <w:pPr>
              <w:widowControl w:val="0"/>
              <w:suppressAutoHyphens/>
              <w:overflowPunct w:val="0"/>
              <w:autoSpaceDE w:val="0"/>
              <w:ind w:left="284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1"/>
                <w:sz w:val="20"/>
                <w:szCs w:val="20"/>
                <w:lang w:eastAsia="zh-CN"/>
              </w:rPr>
            </w:pPr>
            <w:r w:rsidRPr="0056773A">
              <w:rPr>
                <w:rFonts w:ascii="Times New Roman" w:eastAsia="Times New Roman" w:hAnsi="Times New Roman" w:cs="Times New Roman"/>
                <w:i/>
                <w:iCs/>
                <w:kern w:val="1"/>
                <w:sz w:val="20"/>
                <w:szCs w:val="20"/>
                <w:lang w:eastAsia="zh-CN"/>
              </w:rPr>
              <w:t>zadania</w:t>
            </w:r>
          </w:p>
        </w:tc>
      </w:tr>
      <w:tr w:rsidR="00D22212" w:rsidRPr="007847FE" w14:paraId="143CE1FE" w14:textId="77777777" w:rsidTr="006C3B4F">
        <w:trPr>
          <w:trHeight w:val="485"/>
        </w:trPr>
        <w:tc>
          <w:tcPr>
            <w:tcW w:w="2968" w:type="dxa"/>
          </w:tcPr>
          <w:p w14:paraId="49ACF1D5" w14:textId="77777777" w:rsidR="00D22212" w:rsidRPr="007847FE" w:rsidRDefault="00D22212" w:rsidP="006C3B4F">
            <w:pPr>
              <w:widowControl w:val="0"/>
              <w:suppressAutoHyphens/>
              <w:overflowPunct w:val="0"/>
              <w:autoSpaceDE w:val="0"/>
              <w:ind w:left="284"/>
              <w:textAlignment w:val="baseline"/>
              <w:rPr>
                <w:rFonts w:ascii="Times New Roman" w:eastAsia="Times New Roman" w:hAnsi="Times New Roman" w:cs="Times New Roman"/>
                <w:iCs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4999" w:type="dxa"/>
          </w:tcPr>
          <w:p w14:paraId="0AC64ABB" w14:textId="77777777" w:rsidR="00D22212" w:rsidRPr="007847FE" w:rsidRDefault="00D22212" w:rsidP="006C3B4F">
            <w:pPr>
              <w:widowControl w:val="0"/>
              <w:suppressAutoHyphens/>
              <w:overflowPunct w:val="0"/>
              <w:autoSpaceDE w:val="0"/>
              <w:ind w:left="284"/>
              <w:textAlignment w:val="baseline"/>
              <w:rPr>
                <w:rFonts w:ascii="Times New Roman" w:eastAsia="Times New Roman" w:hAnsi="Times New Roman" w:cs="Times New Roman"/>
                <w:iCs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127" w:type="dxa"/>
          </w:tcPr>
          <w:p w14:paraId="742D9869" w14:textId="77777777" w:rsidR="00D22212" w:rsidRPr="007847FE" w:rsidRDefault="00D22212" w:rsidP="006C3B4F">
            <w:pPr>
              <w:widowControl w:val="0"/>
              <w:suppressAutoHyphens/>
              <w:overflowPunct w:val="0"/>
              <w:autoSpaceDE w:val="0"/>
              <w:ind w:left="284"/>
              <w:textAlignment w:val="baseline"/>
              <w:rPr>
                <w:rFonts w:ascii="Times New Roman" w:eastAsia="Times New Roman" w:hAnsi="Times New Roman" w:cs="Times New Roman"/>
                <w:iCs/>
                <w:kern w:val="1"/>
                <w:sz w:val="24"/>
                <w:szCs w:val="24"/>
                <w:lang w:eastAsia="zh-CN"/>
              </w:rPr>
            </w:pPr>
          </w:p>
        </w:tc>
      </w:tr>
    </w:tbl>
    <w:p w14:paraId="7EB68BD6" w14:textId="77777777" w:rsidR="00D22212" w:rsidRPr="007847FE" w:rsidRDefault="00D22212" w:rsidP="00D22212">
      <w:pPr>
        <w:widowControl w:val="0"/>
        <w:numPr>
          <w:ilvl w:val="0"/>
          <w:numId w:val="10"/>
        </w:numPr>
        <w:suppressAutoHyphens/>
        <w:overflowPunct w:val="0"/>
        <w:autoSpaceDE w:val="0"/>
        <w:spacing w:after="0" w:line="240" w:lineRule="auto"/>
        <w:ind w:left="426"/>
        <w:contextualSpacing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sz w:val="24"/>
          <w:szCs w:val="24"/>
          <w:lang w:eastAsia="ar-SA"/>
        </w:rPr>
        <w:t>w</w:t>
      </w:r>
      <w:r w:rsidRPr="007847FE">
        <w:rPr>
          <w:rFonts w:ascii="Times New Roman" w:hAnsi="Times New Roman" w:cs="Times New Roman"/>
          <w:iCs/>
          <w:sz w:val="24"/>
          <w:szCs w:val="24"/>
          <w:lang w:eastAsia="ar-SA"/>
        </w:rPr>
        <w:t xml:space="preserve"> przypadku zatrudnienia podwykonawców odpowiadamy za ich pracę jak za własną;</w:t>
      </w:r>
    </w:p>
    <w:p w14:paraId="3C1F8448" w14:textId="77777777" w:rsidR="00D22212" w:rsidRPr="007847FE" w:rsidRDefault="00D22212" w:rsidP="00D22212">
      <w:pPr>
        <w:widowControl w:val="0"/>
        <w:numPr>
          <w:ilvl w:val="0"/>
          <w:numId w:val="10"/>
        </w:numPr>
        <w:tabs>
          <w:tab w:val="left" w:pos="-180"/>
        </w:tabs>
        <w:suppressAutoHyphens/>
        <w:overflowPunct w:val="0"/>
        <w:autoSpaceDE w:val="0"/>
        <w:spacing w:after="0" w:line="240" w:lineRule="auto"/>
        <w:ind w:left="426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847FE">
        <w:rPr>
          <w:rFonts w:ascii="Times New Roman" w:eastAsia="Calibri" w:hAnsi="Times New Roman" w:cs="Times New Roman"/>
          <w:sz w:val="24"/>
          <w:szCs w:val="24"/>
        </w:rPr>
        <w:t>zaoferowane ceny dla wszystkich składników cenotwórczych podane w ofercie obejmują wszystkie koszty i składniki związane z wykonaniem przedmiotu zamówienia;</w:t>
      </w:r>
    </w:p>
    <w:p w14:paraId="20229B98" w14:textId="77777777" w:rsidR="00D22212" w:rsidRPr="007847FE" w:rsidRDefault="00D22212" w:rsidP="00D22212">
      <w:pPr>
        <w:widowControl w:val="0"/>
        <w:numPr>
          <w:ilvl w:val="0"/>
          <w:numId w:val="10"/>
        </w:numPr>
        <w:tabs>
          <w:tab w:val="left" w:pos="-180"/>
        </w:tabs>
        <w:suppressAutoHyphens/>
        <w:overflowPunct w:val="0"/>
        <w:autoSpaceDE w:val="0"/>
        <w:spacing w:after="0" w:line="240" w:lineRule="auto"/>
        <w:ind w:left="426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847FE">
        <w:rPr>
          <w:rFonts w:ascii="Times New Roman" w:eastAsia="Calibri" w:hAnsi="Times New Roman" w:cs="Times New Roman"/>
          <w:sz w:val="24"/>
          <w:szCs w:val="24"/>
        </w:rPr>
        <w:t>akceptujemy 30 – dniowy termin płatności faktury;</w:t>
      </w:r>
    </w:p>
    <w:p w14:paraId="6AB7DD19" w14:textId="77777777" w:rsidR="00D22212" w:rsidRPr="007847FE" w:rsidRDefault="00D22212" w:rsidP="00D22212">
      <w:pPr>
        <w:widowControl w:val="0"/>
        <w:numPr>
          <w:ilvl w:val="0"/>
          <w:numId w:val="10"/>
        </w:numPr>
        <w:tabs>
          <w:tab w:val="left" w:pos="-180"/>
        </w:tabs>
        <w:suppressAutoHyphens/>
        <w:overflowPunct w:val="0"/>
        <w:autoSpaceDE w:val="0"/>
        <w:spacing w:after="0" w:line="240" w:lineRule="auto"/>
        <w:ind w:left="426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847FE">
        <w:rPr>
          <w:rFonts w:ascii="Times New Roman" w:eastAsia="Calibri" w:hAnsi="Times New Roman" w:cs="Times New Roman"/>
          <w:sz w:val="24"/>
          <w:szCs w:val="24"/>
        </w:rPr>
        <w:t>akceptujemy warunki gwarancji określone w SWZ;</w:t>
      </w:r>
    </w:p>
    <w:p w14:paraId="2AAA01D8" w14:textId="77777777" w:rsidR="00D22212" w:rsidRPr="007847FE" w:rsidRDefault="00D22212" w:rsidP="00D22212">
      <w:pPr>
        <w:widowControl w:val="0"/>
        <w:numPr>
          <w:ilvl w:val="0"/>
          <w:numId w:val="10"/>
        </w:numPr>
        <w:tabs>
          <w:tab w:val="left" w:pos="-180"/>
        </w:tabs>
        <w:suppressAutoHyphens/>
        <w:overflowPunct w:val="0"/>
        <w:autoSpaceDE w:val="0"/>
        <w:spacing w:after="0" w:line="240" w:lineRule="auto"/>
        <w:ind w:left="426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847FE">
        <w:rPr>
          <w:rFonts w:ascii="Times New Roman" w:eastAsia="Calibri" w:hAnsi="Times New Roman" w:cs="Times New Roman"/>
          <w:sz w:val="24"/>
          <w:szCs w:val="24"/>
        </w:rPr>
        <w:t>akceptujemy termin realizacji określony w SWZ;</w:t>
      </w:r>
    </w:p>
    <w:p w14:paraId="57157550" w14:textId="77777777" w:rsidR="00D22212" w:rsidRPr="007847FE" w:rsidRDefault="00D22212" w:rsidP="00D22212">
      <w:pPr>
        <w:widowControl w:val="0"/>
        <w:numPr>
          <w:ilvl w:val="0"/>
          <w:numId w:val="10"/>
        </w:numPr>
        <w:tabs>
          <w:tab w:val="left" w:pos="-180"/>
        </w:tabs>
        <w:suppressAutoHyphens/>
        <w:overflowPunct w:val="0"/>
        <w:autoSpaceDE w:val="0"/>
        <w:spacing w:before="60" w:after="0"/>
        <w:ind w:left="426"/>
        <w:contextualSpacing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847FE">
        <w:rPr>
          <w:rFonts w:ascii="Times New Roman" w:hAnsi="Times New Roman" w:cs="Times New Roman"/>
          <w:iCs/>
          <w:sz w:val="24"/>
          <w:szCs w:val="24"/>
          <w:lang w:eastAsia="ar-SA"/>
        </w:rPr>
        <w:t>zapoznaliśmy się treścią rozdziału XVIII SWZ tj. klauzulą informacyjną;</w:t>
      </w:r>
    </w:p>
    <w:p w14:paraId="6D426097" w14:textId="77777777" w:rsidR="00D22212" w:rsidRDefault="00D22212" w:rsidP="00D22212">
      <w:pPr>
        <w:widowControl w:val="0"/>
        <w:numPr>
          <w:ilvl w:val="0"/>
          <w:numId w:val="13"/>
        </w:numPr>
        <w:tabs>
          <w:tab w:val="clear" w:pos="720"/>
        </w:tabs>
        <w:suppressAutoHyphens/>
        <w:overflowPunct w:val="0"/>
        <w:autoSpaceDE w:val="0"/>
        <w:spacing w:after="0" w:line="240" w:lineRule="auto"/>
        <w:ind w:left="426" w:hanging="284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sz w:val="24"/>
          <w:szCs w:val="24"/>
        </w:rPr>
        <w:t>wypełniłem/liśmy obowiązki informacyjne przewidziane w art. 13 lub art. 14 RODO** wobec osób fizycznych, od których dane osobowe bezpośrednio lub pośrednio pozyskałem w celu ubiegania się o udzielenie zamówienia publicznego w niniejszym postępowaniu.***</w:t>
      </w:r>
    </w:p>
    <w:p w14:paraId="26807B97" w14:textId="77777777" w:rsidR="00D22212" w:rsidRPr="007847FE" w:rsidRDefault="00D22212" w:rsidP="00D22212">
      <w:pPr>
        <w:widowControl w:val="0"/>
        <w:suppressAutoHyphens/>
        <w:overflowPunct w:val="0"/>
        <w:autoSpaceDE w:val="0"/>
        <w:spacing w:after="0" w:line="240" w:lineRule="auto"/>
        <w:ind w:left="426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2A1217B7" w14:textId="77777777" w:rsidR="00D22212" w:rsidRDefault="00D22212" w:rsidP="00D22212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4. AKCEPTUJEMY PROJEKTOWANE POSTANOWIENIA UMOWY </w:t>
      </w:r>
      <w:r w:rsidRPr="007847FE">
        <w:rPr>
          <w:rFonts w:ascii="Times New Roman" w:hAnsi="Times New Roman" w:cs="Times New Roman"/>
          <w:i/>
          <w:sz w:val="24"/>
          <w:szCs w:val="24"/>
          <w:lang w:eastAsia="ar-SA"/>
        </w:rPr>
        <w:t>(stanowiące załącznik do SWZ)</w:t>
      </w:r>
      <w:r w:rsidRPr="007847FE">
        <w:rPr>
          <w:rFonts w:ascii="Times New Roman" w:hAnsi="Times New Roman" w:cs="Times New Roman"/>
          <w:sz w:val="24"/>
          <w:szCs w:val="24"/>
          <w:lang w:eastAsia="ar-SA"/>
        </w:rPr>
        <w:t xml:space="preserve"> i w przypadku wyboru naszej oferty zobowiązujemy się w do zawarcia umowy na warunkach określonych w tych postanowieniach, w terminie i miejscu wyznaczonym przez zamawiającego.</w:t>
      </w:r>
    </w:p>
    <w:p w14:paraId="13248261" w14:textId="77777777" w:rsidR="00D22212" w:rsidRDefault="00D22212" w:rsidP="00D22212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4FE88D52" w14:textId="77777777" w:rsidR="00D22212" w:rsidRPr="007847FE" w:rsidRDefault="00D22212" w:rsidP="00D22212">
      <w:pPr>
        <w:widowControl w:val="0"/>
        <w:suppressAutoHyphens/>
        <w:overflowPunct w:val="0"/>
        <w:autoSpaceDE w:val="0"/>
        <w:spacing w:after="0" w:line="240" w:lineRule="auto"/>
        <w:ind w:left="142" w:hanging="284"/>
        <w:textAlignment w:val="baseline"/>
        <w:rPr>
          <w:rFonts w:eastAsia="Calibri"/>
          <w:i/>
          <w:iCs/>
          <w:sz w:val="16"/>
          <w:szCs w:val="16"/>
        </w:rPr>
      </w:pPr>
      <w:r w:rsidRPr="007847FE">
        <w:rPr>
          <w:rFonts w:eastAsia="Calibri"/>
          <w:i/>
          <w:sz w:val="16"/>
          <w:szCs w:val="16"/>
        </w:rPr>
        <w:t xml:space="preserve">*  </w:t>
      </w:r>
      <w:r w:rsidRPr="007847FE">
        <w:rPr>
          <w:rFonts w:eastAsia="Calibri"/>
          <w:i/>
          <w:iCs/>
          <w:sz w:val="16"/>
          <w:szCs w:val="16"/>
        </w:rPr>
        <w:t>W przypadku gdy Wykonawca uprawniony jest do stosowania innej stawki podatku VAT należy przekreślić wpisaną 23% stawkę podatku VAT, a w wykropkowane miejsce wpisać właściwą stawkę podatku VAT i uzasadnić w załączniku do oferty zastosowanie innej niż podstawowa stawki podatku VAT.</w:t>
      </w:r>
    </w:p>
    <w:p w14:paraId="2782756E" w14:textId="77777777" w:rsidR="00D22212" w:rsidRPr="007847FE" w:rsidRDefault="00D22212" w:rsidP="00D22212">
      <w:pPr>
        <w:widowControl w:val="0"/>
        <w:suppressAutoHyphens/>
        <w:overflowPunct w:val="0"/>
        <w:autoSpaceDE w:val="0"/>
        <w:spacing w:after="0" w:line="240" w:lineRule="auto"/>
        <w:ind w:left="142" w:hanging="284"/>
        <w:textAlignment w:val="baseline"/>
        <w:rPr>
          <w:rFonts w:eastAsia="Calibri"/>
          <w:i/>
          <w:iCs/>
          <w:sz w:val="16"/>
          <w:szCs w:val="16"/>
        </w:rPr>
      </w:pPr>
      <w:r w:rsidRPr="007847FE">
        <w:rPr>
          <w:rFonts w:eastAsia="Calibri"/>
          <w:i/>
          <w:sz w:val="16"/>
          <w:szCs w:val="16"/>
        </w:rPr>
        <w:t xml:space="preserve">** </w:t>
      </w:r>
      <w:r w:rsidRPr="007847FE">
        <w:rPr>
          <w:rFonts w:eastAsia="Calibri"/>
          <w:i/>
          <w:iCs/>
          <w:sz w:val="16"/>
          <w:szCs w:val="16"/>
        </w:rPr>
        <w:t xml:space="preserve"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52DFD35A" w14:textId="77777777" w:rsidR="00D22212" w:rsidRPr="007847FE" w:rsidRDefault="00D22212" w:rsidP="00D22212">
      <w:pPr>
        <w:widowControl w:val="0"/>
        <w:suppressAutoHyphens/>
        <w:overflowPunct w:val="0"/>
        <w:autoSpaceDE w:val="0"/>
        <w:spacing w:after="0" w:line="240" w:lineRule="auto"/>
        <w:ind w:left="142" w:hanging="284"/>
        <w:textAlignment w:val="baseline"/>
        <w:rPr>
          <w:rFonts w:eastAsia="Calibri"/>
          <w:i/>
          <w:iCs/>
          <w:sz w:val="16"/>
          <w:szCs w:val="16"/>
        </w:rPr>
      </w:pPr>
      <w:r w:rsidRPr="007847FE">
        <w:rPr>
          <w:rFonts w:eastAsia="Calibri"/>
          <w:i/>
          <w:sz w:val="16"/>
          <w:szCs w:val="16"/>
        </w:rPr>
        <w:t>***</w:t>
      </w:r>
      <w:r w:rsidRPr="007847FE">
        <w:rPr>
          <w:rFonts w:eastAsia="Calibri"/>
          <w:i/>
          <w:iCs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5D3AB46" w14:textId="77777777" w:rsidR="006D3E65" w:rsidRDefault="006D3E65" w:rsidP="00D22212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78C58152" w14:textId="68B1BE05" w:rsidR="00D22212" w:rsidRPr="007847FE" w:rsidRDefault="00D22212" w:rsidP="00D22212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7847FE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lastRenderedPageBreak/>
        <w:t>2. Oferujemy  wykonanie zamówienia zgodnie z  wymogami zawartymi w specyfikacji warunków zamówienia</w:t>
      </w:r>
      <w:r w:rsidRPr="007847FE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:</w:t>
      </w:r>
    </w:p>
    <w:p w14:paraId="4BFF0D37" w14:textId="77777777" w:rsidR="00D22212" w:rsidRDefault="00D22212" w:rsidP="00D22212">
      <w:pPr>
        <w:spacing w:after="0" w:line="240" w:lineRule="auto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12AADC83" w14:textId="1CA6063A" w:rsidR="00D22212" w:rsidRPr="00B16A52" w:rsidRDefault="00D22212" w:rsidP="00D22212">
      <w:pPr>
        <w:spacing w:after="0" w:line="240" w:lineRule="auto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  <w:r w:rsidRPr="00B16A5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 xml:space="preserve">Zadanie nr </w:t>
      </w:r>
      <w:r w:rsidR="006A5BA4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>1</w:t>
      </w:r>
      <w:r w:rsidR="000B6108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>2</w:t>
      </w:r>
      <w:r w:rsidRPr="00B16A5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 xml:space="preserve"> </w:t>
      </w:r>
      <w:r w:rsidR="006D3E65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>Dostawa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 xml:space="preserve"> oprogramowania specjalistycznego I (informatyka śledcza)</w:t>
      </w:r>
      <w:r w:rsidRPr="00B16A5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 xml:space="preserve">; </w:t>
      </w:r>
    </w:p>
    <w:p w14:paraId="3FDA45C9" w14:textId="77777777" w:rsidR="00D22212" w:rsidRPr="00B16A52" w:rsidRDefault="00D22212" w:rsidP="00D22212">
      <w:pPr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B16A52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CPV: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48900000-7</w:t>
      </w:r>
    </w:p>
    <w:tbl>
      <w:tblPr>
        <w:tblW w:w="9214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2268"/>
        <w:gridCol w:w="992"/>
        <w:gridCol w:w="851"/>
        <w:gridCol w:w="1984"/>
      </w:tblGrid>
      <w:tr w:rsidR="00D22212" w:rsidRPr="00B16A52" w14:paraId="2A30D422" w14:textId="77777777" w:rsidTr="006C3B4F">
        <w:trPr>
          <w:tblHeader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33B412B3" w14:textId="77777777" w:rsidR="00D22212" w:rsidRPr="00B16A52" w:rsidRDefault="00D22212" w:rsidP="006C3B4F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B16A52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Nazwa produktu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1E3E3F56" w14:textId="77777777" w:rsidR="00D22212" w:rsidRPr="00012CF8" w:rsidRDefault="00D22212" w:rsidP="006C3B4F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012CF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Nazwa</w:t>
            </w:r>
          </w:p>
          <w:p w14:paraId="551085B5" w14:textId="77777777" w:rsidR="00D22212" w:rsidRDefault="00D22212" w:rsidP="006C3B4F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012CF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oferowanego oprogramowania</w:t>
            </w:r>
          </w:p>
          <w:p w14:paraId="75E644D2" w14:textId="77777777" w:rsidR="00D22212" w:rsidRPr="00B16A52" w:rsidRDefault="00D22212" w:rsidP="006C3B4F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równoważnego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1DEB24DA" w14:textId="77777777" w:rsidR="00D22212" w:rsidRPr="00B16A52" w:rsidRDefault="00D22212" w:rsidP="006C3B4F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B16A52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J.m.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60F17CB6" w14:textId="77777777" w:rsidR="00D22212" w:rsidRPr="00B16A52" w:rsidRDefault="00D22212" w:rsidP="006C3B4F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B16A52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 xml:space="preserve">Ilość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2B4A30D4" w14:textId="77777777" w:rsidR="00D22212" w:rsidRPr="00B16A52" w:rsidRDefault="00D22212" w:rsidP="006C3B4F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B16A52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Wartość  ogółem brutto w PLN</w:t>
            </w:r>
          </w:p>
          <w:p w14:paraId="583FFF45" w14:textId="77777777" w:rsidR="00D22212" w:rsidRPr="00B16A52" w:rsidRDefault="00D22212" w:rsidP="006C3B4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</w:p>
        </w:tc>
      </w:tr>
      <w:tr w:rsidR="00D22212" w:rsidRPr="00B16A52" w14:paraId="4DD0E468" w14:textId="77777777" w:rsidTr="006C3B4F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46DC91" w14:textId="77777777" w:rsidR="00D22212" w:rsidRPr="00B16A52" w:rsidRDefault="00D22212" w:rsidP="006C3B4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 w:rsidRPr="00B16A52"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8873B3" w14:textId="77777777" w:rsidR="00D22212" w:rsidRPr="00B16A52" w:rsidRDefault="00D22212" w:rsidP="006C3B4F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 w:rsidRPr="00B16A52"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CB8FBD" w14:textId="77777777" w:rsidR="00D22212" w:rsidRPr="00B16A52" w:rsidRDefault="00D22212" w:rsidP="006C3B4F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 w:rsidRPr="00B16A52"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562D48" w14:textId="77777777" w:rsidR="00D22212" w:rsidRPr="00B16A52" w:rsidRDefault="00D22212" w:rsidP="006C3B4F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 w:rsidRPr="00B16A52"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142B61" w14:textId="77777777" w:rsidR="00D22212" w:rsidRPr="00B16A52" w:rsidRDefault="00D22212" w:rsidP="006C3B4F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5</w:t>
            </w:r>
          </w:p>
        </w:tc>
      </w:tr>
      <w:tr w:rsidR="00D22212" w:rsidRPr="00B16A52" w14:paraId="2DB9AB59" w14:textId="77777777" w:rsidTr="006C3B4F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825E1" w14:textId="044395A8" w:rsidR="00D22212" w:rsidRPr="00B16A52" w:rsidRDefault="009C5F12" w:rsidP="006C3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IPQuality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Score (IPQS)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l</w:t>
            </w:r>
            <w:r w:rsidR="00D22212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ub</w:t>
            </w:r>
            <w:proofErr w:type="spellEnd"/>
            <w:r w:rsidR="00D22212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22212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oprogramowanie</w:t>
            </w:r>
            <w:proofErr w:type="spellEnd"/>
            <w:r w:rsidR="00D22212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22212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równoważne</w:t>
            </w:r>
            <w:proofErr w:type="spellEnd"/>
          </w:p>
          <w:p w14:paraId="3151D5B2" w14:textId="77777777" w:rsidR="00D22212" w:rsidRPr="00B16A52" w:rsidRDefault="00D22212" w:rsidP="006C3B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7FE6E8" w14:textId="77777777" w:rsidR="00D22212" w:rsidRPr="00B16A52" w:rsidRDefault="00D22212" w:rsidP="006C3B4F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val="en-US"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CA1291" w14:textId="77777777" w:rsidR="00D22212" w:rsidRPr="00B16A52" w:rsidRDefault="00D22212" w:rsidP="006C3B4F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  <w:p w14:paraId="37373F09" w14:textId="77777777" w:rsidR="00D22212" w:rsidRPr="00B16A52" w:rsidRDefault="00D22212" w:rsidP="006C3B4F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B16A52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licencja</w:t>
            </w:r>
          </w:p>
          <w:p w14:paraId="5D7A077F" w14:textId="77777777" w:rsidR="00D22212" w:rsidRPr="00B16A52" w:rsidRDefault="00D22212" w:rsidP="006C3B4F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7E7B10" w14:textId="77777777" w:rsidR="00D22212" w:rsidRPr="00B16A52" w:rsidRDefault="00D22212" w:rsidP="006C3B4F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  <w:p w14:paraId="6843EC2D" w14:textId="77777777" w:rsidR="00D22212" w:rsidRPr="00B16A52" w:rsidRDefault="00D22212" w:rsidP="006C3B4F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1</w:t>
            </w:r>
          </w:p>
          <w:p w14:paraId="10C8729C" w14:textId="77777777" w:rsidR="00D22212" w:rsidRPr="00B16A52" w:rsidRDefault="00D22212" w:rsidP="006C3B4F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1929A" w14:textId="77777777" w:rsidR="00D22212" w:rsidRPr="00B16A52" w:rsidRDefault="00D22212" w:rsidP="006C3B4F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</w:p>
          <w:p w14:paraId="0CC2062D" w14:textId="77777777" w:rsidR="00D22212" w:rsidRPr="00B16A52" w:rsidRDefault="00D22212" w:rsidP="006C3B4F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</w:p>
          <w:p w14:paraId="0A7392F0" w14:textId="77777777" w:rsidR="00D22212" w:rsidRPr="00B16A52" w:rsidRDefault="00D22212" w:rsidP="006C3B4F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</w:p>
          <w:p w14:paraId="0ED8C992" w14:textId="77777777" w:rsidR="00D22212" w:rsidRPr="00B16A52" w:rsidRDefault="00D22212" w:rsidP="006C3B4F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</w:p>
        </w:tc>
      </w:tr>
    </w:tbl>
    <w:p w14:paraId="46EF4FD8" w14:textId="77777777" w:rsidR="00D22212" w:rsidRPr="00B16A52" w:rsidRDefault="00D22212" w:rsidP="00D22212">
      <w:pPr>
        <w:widowControl w:val="0"/>
        <w:tabs>
          <w:tab w:val="left" w:pos="-180"/>
          <w:tab w:val="num" w:pos="0"/>
          <w:tab w:val="left" w:pos="1440"/>
        </w:tabs>
        <w:suppressAutoHyphens/>
        <w:overflowPunct w:val="0"/>
        <w:autoSpaceDE w:val="0"/>
        <w:spacing w:after="0" w:line="240" w:lineRule="auto"/>
        <w:ind w:left="-142"/>
        <w:jc w:val="both"/>
        <w:textAlignment w:val="baseline"/>
        <w:rPr>
          <w:rFonts w:ascii="Times New Roman" w:eastAsia="Times New Roman" w:hAnsi="Times New Roman" w:cs="Times New Roman"/>
          <w:sz w:val="12"/>
          <w:szCs w:val="12"/>
          <w:lang w:eastAsia="ar-SA"/>
        </w:rPr>
      </w:pPr>
    </w:p>
    <w:p w14:paraId="65D6FB7E" w14:textId="77777777" w:rsidR="00D22212" w:rsidRPr="00B16A52" w:rsidRDefault="00D22212" w:rsidP="00D22212">
      <w:pPr>
        <w:widowControl w:val="0"/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zh-CN"/>
        </w:rPr>
      </w:pPr>
    </w:p>
    <w:p w14:paraId="037AEB71" w14:textId="77777777" w:rsidR="00D22212" w:rsidRPr="00B16A52" w:rsidRDefault="00D22212" w:rsidP="00D22212">
      <w:pPr>
        <w:widowControl w:val="0"/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zh-CN"/>
        </w:rPr>
      </w:pPr>
      <w:r w:rsidRPr="00B16A52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zh-CN"/>
        </w:rPr>
        <w:t>Pomoc techniczna w instalacji i obsłudze …………</w:t>
      </w:r>
      <w:r w:rsidRPr="00B16A52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zh-CN"/>
        </w:rPr>
        <w:t>…………………(TAK/NIE)</w:t>
      </w:r>
    </w:p>
    <w:p w14:paraId="1DA6F949" w14:textId="77777777" w:rsidR="00D22212" w:rsidRDefault="00D22212" w:rsidP="00D22212">
      <w:pPr>
        <w:widowControl w:val="0"/>
        <w:suppressAutoHyphens/>
        <w:overflowPunct w:val="0"/>
        <w:autoSpaceDE w:val="0"/>
        <w:spacing w:after="0" w:line="240" w:lineRule="auto"/>
        <w:jc w:val="center"/>
        <w:rPr>
          <w:rFonts w:ascii="Times New Roman" w:eastAsia="Arial" w:hAnsi="Times New Roman" w:cs="Calibri"/>
          <w:bCs/>
          <w:kern w:val="1"/>
          <w:sz w:val="16"/>
          <w:szCs w:val="16"/>
          <w:lang w:eastAsia="zh-CN"/>
        </w:rPr>
      </w:pPr>
      <w:r w:rsidRPr="00B16A52">
        <w:rPr>
          <w:rFonts w:ascii="Times New Roman" w:eastAsia="Arial" w:hAnsi="Times New Roman" w:cs="Calibri"/>
          <w:bCs/>
          <w:kern w:val="1"/>
          <w:sz w:val="16"/>
          <w:szCs w:val="16"/>
          <w:lang w:eastAsia="zh-CN"/>
        </w:rPr>
        <w:t>(Należy wpisać / zaznaczyć wyłącznie słowo TAK lub NIE. Wykonawca, który nie dokona żadnego wpisu / zaznaczenia otrzyma 0pkt)</w:t>
      </w:r>
    </w:p>
    <w:p w14:paraId="29B637F1" w14:textId="77777777" w:rsidR="00D22212" w:rsidRPr="007847FE" w:rsidRDefault="00D22212" w:rsidP="00D22212">
      <w:pPr>
        <w:widowControl w:val="0"/>
        <w:suppressAutoHyphens/>
        <w:overflowPunct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4E8CEAE5" w14:textId="77777777" w:rsidR="00D22212" w:rsidRPr="007847FE" w:rsidRDefault="00D22212" w:rsidP="00D22212">
      <w:pPr>
        <w:widowControl w:val="0"/>
        <w:suppressAutoHyphens/>
        <w:overflowPunct w:val="0"/>
        <w:autoSpaceDE w:val="0"/>
        <w:spacing w:after="0" w:line="240" w:lineRule="auto"/>
        <w:ind w:left="360" w:hanging="360"/>
        <w:textAlignment w:val="baseline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b/>
          <w:sz w:val="24"/>
          <w:szCs w:val="24"/>
          <w:lang w:eastAsia="ar-SA"/>
        </w:rPr>
        <w:t>3. OŚWIADCZAMY, że :</w:t>
      </w:r>
    </w:p>
    <w:p w14:paraId="0F1C44F0" w14:textId="77777777" w:rsidR="00D22212" w:rsidRPr="007847FE" w:rsidRDefault="00D22212" w:rsidP="00D22212">
      <w:pPr>
        <w:widowControl w:val="0"/>
        <w:numPr>
          <w:ilvl w:val="0"/>
          <w:numId w:val="12"/>
        </w:numPr>
        <w:suppressAutoHyphens/>
        <w:overflowPunct w:val="0"/>
        <w:autoSpaceDE w:val="0"/>
        <w:spacing w:after="0" w:line="240" w:lineRule="auto"/>
        <w:ind w:left="426" w:hanging="426"/>
        <w:contextualSpacing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eastAsia="Calibri" w:hAnsi="Times New Roman" w:cs="Times New Roman"/>
          <w:sz w:val="24"/>
          <w:szCs w:val="24"/>
        </w:rPr>
        <w:t>przedmiot umowy objęty jest stawką podatku: VAT 23% lub (…%)*</w:t>
      </w:r>
    </w:p>
    <w:p w14:paraId="4A8D5453" w14:textId="77777777" w:rsidR="00D22212" w:rsidRPr="007847FE" w:rsidRDefault="00D22212" w:rsidP="00D22212">
      <w:pPr>
        <w:widowControl w:val="0"/>
        <w:numPr>
          <w:ilvl w:val="0"/>
          <w:numId w:val="12"/>
        </w:numPr>
        <w:suppressAutoHyphens/>
        <w:overflowPunct w:val="0"/>
        <w:autoSpaceDE w:val="0"/>
        <w:spacing w:after="0" w:line="240" w:lineRule="auto"/>
        <w:ind w:left="426" w:hanging="426"/>
        <w:contextualSpacing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sz w:val="24"/>
          <w:szCs w:val="24"/>
          <w:lang w:eastAsia="ar-SA"/>
        </w:rPr>
        <w:t>zapoznaliśmy się z treścią SWZ i nie wnosimy do niej zastrzeżeń,</w:t>
      </w:r>
    </w:p>
    <w:p w14:paraId="2AE8C347" w14:textId="77777777" w:rsidR="00D22212" w:rsidRPr="007847FE" w:rsidRDefault="00D22212" w:rsidP="00D22212">
      <w:pPr>
        <w:widowControl w:val="0"/>
        <w:numPr>
          <w:ilvl w:val="0"/>
          <w:numId w:val="11"/>
        </w:numPr>
        <w:suppressAutoHyphens/>
        <w:overflowPunct w:val="0"/>
        <w:autoSpaceDE w:val="0"/>
        <w:spacing w:after="0" w:line="240" w:lineRule="auto"/>
        <w:ind w:left="426" w:hanging="426"/>
        <w:contextualSpacing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sz w:val="24"/>
          <w:szCs w:val="24"/>
          <w:lang w:eastAsia="ar-SA"/>
        </w:rPr>
        <w:t xml:space="preserve">powierzymy wykonanie następującej części zamówienia podwykonawcom </w:t>
      </w:r>
      <w:r w:rsidRPr="007847FE">
        <w:rPr>
          <w:rFonts w:ascii="Times New Roman" w:hAnsi="Times New Roman" w:cs="Times New Roman"/>
          <w:i/>
          <w:sz w:val="24"/>
          <w:szCs w:val="24"/>
          <w:lang w:eastAsia="ar-SA"/>
        </w:rPr>
        <w:t>(jeżeli dotyczy należy wskazać części zamówienia i firmy podwykonawców, jeśli są znane):</w:t>
      </w:r>
    </w:p>
    <w:tbl>
      <w:tblPr>
        <w:tblStyle w:val="Tabela-Siatka"/>
        <w:tblW w:w="9094" w:type="dxa"/>
        <w:tblInd w:w="-34" w:type="dxa"/>
        <w:tblLook w:val="04A0" w:firstRow="1" w:lastRow="0" w:firstColumn="1" w:lastColumn="0" w:noHBand="0" w:noVBand="1"/>
      </w:tblPr>
      <w:tblGrid>
        <w:gridCol w:w="2966"/>
        <w:gridCol w:w="4994"/>
        <w:gridCol w:w="1134"/>
      </w:tblGrid>
      <w:tr w:rsidR="00D22212" w:rsidRPr="007847FE" w14:paraId="1DB0B168" w14:textId="77777777" w:rsidTr="006C3B4F">
        <w:trPr>
          <w:trHeight w:val="317"/>
        </w:trPr>
        <w:tc>
          <w:tcPr>
            <w:tcW w:w="2968" w:type="dxa"/>
            <w:vAlign w:val="center"/>
          </w:tcPr>
          <w:p w14:paraId="3E984D70" w14:textId="77777777" w:rsidR="00D22212" w:rsidRPr="0056773A" w:rsidRDefault="00D22212" w:rsidP="006C3B4F">
            <w:pPr>
              <w:widowControl w:val="0"/>
              <w:suppressAutoHyphens/>
              <w:overflowPunct w:val="0"/>
              <w:autoSpaceDE w:val="0"/>
              <w:ind w:left="284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1"/>
                <w:sz w:val="20"/>
                <w:szCs w:val="20"/>
                <w:lang w:eastAsia="zh-CN"/>
              </w:rPr>
            </w:pPr>
            <w:r w:rsidRPr="0056773A">
              <w:rPr>
                <w:rFonts w:ascii="Times New Roman" w:eastAsia="Times New Roman" w:hAnsi="Times New Roman" w:cs="Times New Roman"/>
                <w:i/>
                <w:iCs/>
                <w:kern w:val="1"/>
                <w:sz w:val="20"/>
                <w:szCs w:val="20"/>
                <w:lang w:eastAsia="zh-CN"/>
              </w:rPr>
              <w:t>Firma (nazwa) podwykonawcy</w:t>
            </w:r>
          </w:p>
        </w:tc>
        <w:tc>
          <w:tcPr>
            <w:tcW w:w="4999" w:type="dxa"/>
            <w:vAlign w:val="center"/>
          </w:tcPr>
          <w:p w14:paraId="73DFA8F0" w14:textId="77777777" w:rsidR="00D22212" w:rsidRPr="0056773A" w:rsidRDefault="00D22212" w:rsidP="006C3B4F">
            <w:pPr>
              <w:widowControl w:val="0"/>
              <w:suppressAutoHyphens/>
              <w:overflowPunct w:val="0"/>
              <w:autoSpaceDE w:val="0"/>
              <w:ind w:left="284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1"/>
                <w:sz w:val="20"/>
                <w:szCs w:val="20"/>
                <w:lang w:eastAsia="zh-CN"/>
              </w:rPr>
            </w:pPr>
            <w:r w:rsidRPr="0056773A">
              <w:rPr>
                <w:rFonts w:ascii="Times New Roman" w:eastAsia="Times New Roman" w:hAnsi="Times New Roman" w:cs="Times New Roman"/>
                <w:i/>
                <w:iCs/>
                <w:kern w:val="1"/>
                <w:sz w:val="20"/>
                <w:szCs w:val="20"/>
                <w:lang w:eastAsia="zh-CN"/>
              </w:rPr>
              <w:t>Część (zakres) zamówienia</w:t>
            </w:r>
          </w:p>
        </w:tc>
        <w:tc>
          <w:tcPr>
            <w:tcW w:w="1127" w:type="dxa"/>
          </w:tcPr>
          <w:p w14:paraId="6660E490" w14:textId="77777777" w:rsidR="00D22212" w:rsidRPr="0056773A" w:rsidRDefault="00D22212" w:rsidP="006C3B4F">
            <w:pPr>
              <w:widowControl w:val="0"/>
              <w:suppressAutoHyphens/>
              <w:overflowPunct w:val="0"/>
              <w:autoSpaceDE w:val="0"/>
              <w:ind w:left="284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1"/>
                <w:sz w:val="20"/>
                <w:szCs w:val="20"/>
                <w:lang w:eastAsia="zh-CN"/>
              </w:rPr>
            </w:pPr>
            <w:r w:rsidRPr="0056773A">
              <w:rPr>
                <w:rFonts w:ascii="Times New Roman" w:eastAsia="Times New Roman" w:hAnsi="Times New Roman" w:cs="Times New Roman"/>
                <w:i/>
                <w:iCs/>
                <w:kern w:val="1"/>
                <w:sz w:val="20"/>
                <w:szCs w:val="20"/>
                <w:lang w:eastAsia="zh-CN"/>
              </w:rPr>
              <w:t xml:space="preserve">Numer </w:t>
            </w:r>
          </w:p>
          <w:p w14:paraId="2E2D5F60" w14:textId="77777777" w:rsidR="00D22212" w:rsidRPr="0056773A" w:rsidRDefault="00D22212" w:rsidP="006C3B4F">
            <w:pPr>
              <w:widowControl w:val="0"/>
              <w:suppressAutoHyphens/>
              <w:overflowPunct w:val="0"/>
              <w:autoSpaceDE w:val="0"/>
              <w:ind w:left="284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1"/>
                <w:sz w:val="20"/>
                <w:szCs w:val="20"/>
                <w:lang w:eastAsia="zh-CN"/>
              </w:rPr>
            </w:pPr>
            <w:r w:rsidRPr="0056773A">
              <w:rPr>
                <w:rFonts w:ascii="Times New Roman" w:eastAsia="Times New Roman" w:hAnsi="Times New Roman" w:cs="Times New Roman"/>
                <w:i/>
                <w:iCs/>
                <w:kern w:val="1"/>
                <w:sz w:val="20"/>
                <w:szCs w:val="20"/>
                <w:lang w:eastAsia="zh-CN"/>
              </w:rPr>
              <w:t>zadania</w:t>
            </w:r>
          </w:p>
        </w:tc>
      </w:tr>
      <w:tr w:rsidR="00D22212" w:rsidRPr="007847FE" w14:paraId="0322C4B3" w14:textId="77777777" w:rsidTr="006C3B4F">
        <w:trPr>
          <w:trHeight w:val="485"/>
        </w:trPr>
        <w:tc>
          <w:tcPr>
            <w:tcW w:w="2968" w:type="dxa"/>
          </w:tcPr>
          <w:p w14:paraId="1E9299DB" w14:textId="77777777" w:rsidR="00D22212" w:rsidRPr="007847FE" w:rsidRDefault="00D22212" w:rsidP="006C3B4F">
            <w:pPr>
              <w:widowControl w:val="0"/>
              <w:suppressAutoHyphens/>
              <w:overflowPunct w:val="0"/>
              <w:autoSpaceDE w:val="0"/>
              <w:ind w:left="284"/>
              <w:textAlignment w:val="baseline"/>
              <w:rPr>
                <w:rFonts w:ascii="Times New Roman" w:eastAsia="Times New Roman" w:hAnsi="Times New Roman" w:cs="Times New Roman"/>
                <w:iCs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4999" w:type="dxa"/>
          </w:tcPr>
          <w:p w14:paraId="79252D70" w14:textId="77777777" w:rsidR="00D22212" w:rsidRPr="007847FE" w:rsidRDefault="00D22212" w:rsidP="006C3B4F">
            <w:pPr>
              <w:widowControl w:val="0"/>
              <w:suppressAutoHyphens/>
              <w:overflowPunct w:val="0"/>
              <w:autoSpaceDE w:val="0"/>
              <w:ind w:left="284"/>
              <w:textAlignment w:val="baseline"/>
              <w:rPr>
                <w:rFonts w:ascii="Times New Roman" w:eastAsia="Times New Roman" w:hAnsi="Times New Roman" w:cs="Times New Roman"/>
                <w:iCs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127" w:type="dxa"/>
          </w:tcPr>
          <w:p w14:paraId="224D1B73" w14:textId="77777777" w:rsidR="00D22212" w:rsidRPr="007847FE" w:rsidRDefault="00D22212" w:rsidP="006C3B4F">
            <w:pPr>
              <w:widowControl w:val="0"/>
              <w:suppressAutoHyphens/>
              <w:overflowPunct w:val="0"/>
              <w:autoSpaceDE w:val="0"/>
              <w:ind w:left="284"/>
              <w:textAlignment w:val="baseline"/>
              <w:rPr>
                <w:rFonts w:ascii="Times New Roman" w:eastAsia="Times New Roman" w:hAnsi="Times New Roman" w:cs="Times New Roman"/>
                <w:iCs/>
                <w:kern w:val="1"/>
                <w:sz w:val="24"/>
                <w:szCs w:val="24"/>
                <w:lang w:eastAsia="zh-CN"/>
              </w:rPr>
            </w:pPr>
          </w:p>
        </w:tc>
      </w:tr>
    </w:tbl>
    <w:p w14:paraId="67E0CA29" w14:textId="77777777" w:rsidR="00D22212" w:rsidRPr="007847FE" w:rsidRDefault="00D22212" w:rsidP="00D22212">
      <w:pPr>
        <w:widowControl w:val="0"/>
        <w:numPr>
          <w:ilvl w:val="0"/>
          <w:numId w:val="10"/>
        </w:numPr>
        <w:suppressAutoHyphens/>
        <w:overflowPunct w:val="0"/>
        <w:autoSpaceDE w:val="0"/>
        <w:spacing w:after="0" w:line="240" w:lineRule="auto"/>
        <w:ind w:left="426"/>
        <w:contextualSpacing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sz w:val="24"/>
          <w:szCs w:val="24"/>
          <w:lang w:eastAsia="ar-SA"/>
        </w:rPr>
        <w:t>w</w:t>
      </w:r>
      <w:r w:rsidRPr="007847FE">
        <w:rPr>
          <w:rFonts w:ascii="Times New Roman" w:hAnsi="Times New Roman" w:cs="Times New Roman"/>
          <w:iCs/>
          <w:sz w:val="24"/>
          <w:szCs w:val="24"/>
          <w:lang w:eastAsia="ar-SA"/>
        </w:rPr>
        <w:t xml:space="preserve"> przypadku zatrudnienia podwykonawców odpowiadamy za ich pracę jak za własną;</w:t>
      </w:r>
    </w:p>
    <w:p w14:paraId="35B87D82" w14:textId="77777777" w:rsidR="00D22212" w:rsidRPr="007847FE" w:rsidRDefault="00D22212" w:rsidP="00D22212">
      <w:pPr>
        <w:widowControl w:val="0"/>
        <w:numPr>
          <w:ilvl w:val="0"/>
          <w:numId w:val="10"/>
        </w:numPr>
        <w:tabs>
          <w:tab w:val="left" w:pos="-180"/>
        </w:tabs>
        <w:suppressAutoHyphens/>
        <w:overflowPunct w:val="0"/>
        <w:autoSpaceDE w:val="0"/>
        <w:spacing w:after="0" w:line="240" w:lineRule="auto"/>
        <w:ind w:left="426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847FE">
        <w:rPr>
          <w:rFonts w:ascii="Times New Roman" w:eastAsia="Calibri" w:hAnsi="Times New Roman" w:cs="Times New Roman"/>
          <w:sz w:val="24"/>
          <w:szCs w:val="24"/>
        </w:rPr>
        <w:t>zaoferowane ceny dla wszystkich składników cenotwórczych podane w ofercie obejmują wszystkie koszty i składniki związane z wykonaniem przedmiotu zamówienia;</w:t>
      </w:r>
    </w:p>
    <w:p w14:paraId="01B3C351" w14:textId="77777777" w:rsidR="00D22212" w:rsidRPr="007847FE" w:rsidRDefault="00D22212" w:rsidP="00D22212">
      <w:pPr>
        <w:widowControl w:val="0"/>
        <w:numPr>
          <w:ilvl w:val="0"/>
          <w:numId w:val="10"/>
        </w:numPr>
        <w:tabs>
          <w:tab w:val="left" w:pos="-180"/>
        </w:tabs>
        <w:suppressAutoHyphens/>
        <w:overflowPunct w:val="0"/>
        <w:autoSpaceDE w:val="0"/>
        <w:spacing w:after="0" w:line="240" w:lineRule="auto"/>
        <w:ind w:left="426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847FE">
        <w:rPr>
          <w:rFonts w:ascii="Times New Roman" w:eastAsia="Calibri" w:hAnsi="Times New Roman" w:cs="Times New Roman"/>
          <w:sz w:val="24"/>
          <w:szCs w:val="24"/>
        </w:rPr>
        <w:t>akceptujemy 30 – dniowy termin płatności faktury;</w:t>
      </w:r>
    </w:p>
    <w:p w14:paraId="68589ACB" w14:textId="77777777" w:rsidR="00D22212" w:rsidRPr="007847FE" w:rsidRDefault="00D22212" w:rsidP="00D22212">
      <w:pPr>
        <w:widowControl w:val="0"/>
        <w:numPr>
          <w:ilvl w:val="0"/>
          <w:numId w:val="10"/>
        </w:numPr>
        <w:tabs>
          <w:tab w:val="left" w:pos="-180"/>
        </w:tabs>
        <w:suppressAutoHyphens/>
        <w:overflowPunct w:val="0"/>
        <w:autoSpaceDE w:val="0"/>
        <w:spacing w:after="0" w:line="240" w:lineRule="auto"/>
        <w:ind w:left="426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847FE">
        <w:rPr>
          <w:rFonts w:ascii="Times New Roman" w:eastAsia="Calibri" w:hAnsi="Times New Roman" w:cs="Times New Roman"/>
          <w:sz w:val="24"/>
          <w:szCs w:val="24"/>
        </w:rPr>
        <w:t>akceptujemy warunki gwarancji określone w SWZ;</w:t>
      </w:r>
    </w:p>
    <w:p w14:paraId="2A374992" w14:textId="77777777" w:rsidR="00D22212" w:rsidRPr="007847FE" w:rsidRDefault="00D22212" w:rsidP="00D22212">
      <w:pPr>
        <w:widowControl w:val="0"/>
        <w:numPr>
          <w:ilvl w:val="0"/>
          <w:numId w:val="10"/>
        </w:numPr>
        <w:tabs>
          <w:tab w:val="left" w:pos="-180"/>
        </w:tabs>
        <w:suppressAutoHyphens/>
        <w:overflowPunct w:val="0"/>
        <w:autoSpaceDE w:val="0"/>
        <w:spacing w:after="0" w:line="240" w:lineRule="auto"/>
        <w:ind w:left="426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847FE">
        <w:rPr>
          <w:rFonts w:ascii="Times New Roman" w:eastAsia="Calibri" w:hAnsi="Times New Roman" w:cs="Times New Roman"/>
          <w:sz w:val="24"/>
          <w:szCs w:val="24"/>
        </w:rPr>
        <w:t>akceptujemy termin realizacji określony w SWZ;</w:t>
      </w:r>
    </w:p>
    <w:p w14:paraId="260E3F21" w14:textId="77777777" w:rsidR="00D22212" w:rsidRPr="007847FE" w:rsidRDefault="00D22212" w:rsidP="00D22212">
      <w:pPr>
        <w:widowControl w:val="0"/>
        <w:numPr>
          <w:ilvl w:val="0"/>
          <w:numId w:val="10"/>
        </w:numPr>
        <w:tabs>
          <w:tab w:val="left" w:pos="-180"/>
        </w:tabs>
        <w:suppressAutoHyphens/>
        <w:overflowPunct w:val="0"/>
        <w:autoSpaceDE w:val="0"/>
        <w:spacing w:before="60" w:after="0"/>
        <w:ind w:left="426"/>
        <w:contextualSpacing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847FE">
        <w:rPr>
          <w:rFonts w:ascii="Times New Roman" w:hAnsi="Times New Roman" w:cs="Times New Roman"/>
          <w:iCs/>
          <w:sz w:val="24"/>
          <w:szCs w:val="24"/>
          <w:lang w:eastAsia="ar-SA"/>
        </w:rPr>
        <w:t>zapoznaliśmy się treścią rozdziału XVIII SWZ tj. klauzulą informacyjną;</w:t>
      </w:r>
    </w:p>
    <w:p w14:paraId="0B98ADB5" w14:textId="77777777" w:rsidR="00D22212" w:rsidRDefault="00D22212" w:rsidP="00D22212">
      <w:pPr>
        <w:widowControl w:val="0"/>
        <w:numPr>
          <w:ilvl w:val="0"/>
          <w:numId w:val="13"/>
        </w:numPr>
        <w:tabs>
          <w:tab w:val="clear" w:pos="720"/>
        </w:tabs>
        <w:suppressAutoHyphens/>
        <w:overflowPunct w:val="0"/>
        <w:autoSpaceDE w:val="0"/>
        <w:spacing w:after="0" w:line="240" w:lineRule="auto"/>
        <w:ind w:left="426" w:hanging="284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sz w:val="24"/>
          <w:szCs w:val="24"/>
        </w:rPr>
        <w:t>wypełniłem/liśmy obowiązki informacyjne przewidziane w art. 13 lub art. 14 RODO** wobec osób fizycznych, od których dane osobowe bezpośrednio lub pośrednio pozyskałem w celu ubiegania się o udzielenie zamówienia publicznego w niniejszym postępowaniu.***</w:t>
      </w:r>
    </w:p>
    <w:p w14:paraId="7B4CAEA0" w14:textId="77777777" w:rsidR="00D22212" w:rsidRPr="007847FE" w:rsidRDefault="00D22212" w:rsidP="00D22212">
      <w:pPr>
        <w:widowControl w:val="0"/>
        <w:suppressAutoHyphens/>
        <w:overflowPunct w:val="0"/>
        <w:autoSpaceDE w:val="0"/>
        <w:spacing w:after="0" w:line="240" w:lineRule="auto"/>
        <w:ind w:left="426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47D420F8" w14:textId="77777777" w:rsidR="00D22212" w:rsidRDefault="00D22212" w:rsidP="00D22212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4. AKCEPTUJEMY PROJEKTOWANE POSTANOWIENIA UMOWY </w:t>
      </w:r>
      <w:r w:rsidRPr="007847FE">
        <w:rPr>
          <w:rFonts w:ascii="Times New Roman" w:hAnsi="Times New Roman" w:cs="Times New Roman"/>
          <w:i/>
          <w:sz w:val="24"/>
          <w:szCs w:val="24"/>
          <w:lang w:eastAsia="ar-SA"/>
        </w:rPr>
        <w:t>(stanowiące załącznik do SWZ)</w:t>
      </w:r>
      <w:r w:rsidRPr="007847FE">
        <w:rPr>
          <w:rFonts w:ascii="Times New Roman" w:hAnsi="Times New Roman" w:cs="Times New Roman"/>
          <w:sz w:val="24"/>
          <w:szCs w:val="24"/>
          <w:lang w:eastAsia="ar-SA"/>
        </w:rPr>
        <w:t xml:space="preserve"> i w przypadku wyboru naszej oferty zobowiązujemy się w do zawarcia umowy na warunkach określonych w tych postanowieniach, w terminie i miejscu wyznaczonym przez zamawiającego.</w:t>
      </w:r>
    </w:p>
    <w:p w14:paraId="00C06776" w14:textId="77777777" w:rsidR="00D22212" w:rsidRDefault="00D22212" w:rsidP="00D22212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704DB909" w14:textId="1AF1A6B8" w:rsidR="00D22212" w:rsidRDefault="00D22212" w:rsidP="00D22212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6124E8E2" w14:textId="77777777" w:rsidR="00D22212" w:rsidRDefault="00D22212" w:rsidP="00D22212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70C07DB0" w14:textId="77777777" w:rsidR="00D22212" w:rsidRPr="007847FE" w:rsidRDefault="00D22212" w:rsidP="00D22212">
      <w:pPr>
        <w:widowControl w:val="0"/>
        <w:suppressAutoHyphens/>
        <w:overflowPunct w:val="0"/>
        <w:autoSpaceDE w:val="0"/>
        <w:spacing w:after="0" w:line="240" w:lineRule="auto"/>
        <w:ind w:left="142" w:hanging="284"/>
        <w:textAlignment w:val="baseline"/>
        <w:rPr>
          <w:rFonts w:eastAsia="Calibri"/>
          <w:i/>
          <w:iCs/>
          <w:sz w:val="16"/>
          <w:szCs w:val="16"/>
        </w:rPr>
      </w:pPr>
      <w:r w:rsidRPr="007847FE">
        <w:rPr>
          <w:rFonts w:eastAsia="Calibri"/>
          <w:i/>
          <w:sz w:val="16"/>
          <w:szCs w:val="16"/>
        </w:rPr>
        <w:t xml:space="preserve">*  </w:t>
      </w:r>
      <w:r w:rsidRPr="007847FE">
        <w:rPr>
          <w:rFonts w:eastAsia="Calibri"/>
          <w:i/>
          <w:iCs/>
          <w:sz w:val="16"/>
          <w:szCs w:val="16"/>
        </w:rPr>
        <w:t>W przypadku gdy Wykonawca uprawniony jest do stosowania innej stawki podatku VAT należy przekreślić wpisaną 23% stawkę podatku VAT, a w wykropkowane miejsce wpisać właściwą stawkę podatku VAT i uzasadnić w załączniku do oferty zastosowanie innej niż podstawowa stawki podatku VAT.</w:t>
      </w:r>
    </w:p>
    <w:p w14:paraId="23A2B237" w14:textId="77777777" w:rsidR="00D22212" w:rsidRPr="007847FE" w:rsidRDefault="00D22212" w:rsidP="00D22212">
      <w:pPr>
        <w:widowControl w:val="0"/>
        <w:suppressAutoHyphens/>
        <w:overflowPunct w:val="0"/>
        <w:autoSpaceDE w:val="0"/>
        <w:spacing w:after="0" w:line="240" w:lineRule="auto"/>
        <w:ind w:left="142" w:hanging="284"/>
        <w:textAlignment w:val="baseline"/>
        <w:rPr>
          <w:rFonts w:eastAsia="Calibri"/>
          <w:i/>
          <w:iCs/>
          <w:sz w:val="16"/>
          <w:szCs w:val="16"/>
        </w:rPr>
      </w:pPr>
      <w:r w:rsidRPr="007847FE">
        <w:rPr>
          <w:rFonts w:eastAsia="Calibri"/>
          <w:i/>
          <w:sz w:val="16"/>
          <w:szCs w:val="16"/>
        </w:rPr>
        <w:t xml:space="preserve">** </w:t>
      </w:r>
      <w:r w:rsidRPr="007847FE">
        <w:rPr>
          <w:rFonts w:eastAsia="Calibri"/>
          <w:i/>
          <w:iCs/>
          <w:sz w:val="16"/>
          <w:szCs w:val="16"/>
        </w:rPr>
        <w:t xml:space="preserve"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339BA366" w14:textId="77777777" w:rsidR="00D22212" w:rsidRPr="007847FE" w:rsidRDefault="00D22212" w:rsidP="00D22212">
      <w:pPr>
        <w:widowControl w:val="0"/>
        <w:suppressAutoHyphens/>
        <w:overflowPunct w:val="0"/>
        <w:autoSpaceDE w:val="0"/>
        <w:spacing w:after="0" w:line="240" w:lineRule="auto"/>
        <w:ind w:left="142" w:hanging="284"/>
        <w:textAlignment w:val="baseline"/>
        <w:rPr>
          <w:rFonts w:eastAsia="Calibri"/>
          <w:i/>
          <w:iCs/>
          <w:sz w:val="16"/>
          <w:szCs w:val="16"/>
        </w:rPr>
      </w:pPr>
      <w:r w:rsidRPr="007847FE">
        <w:rPr>
          <w:rFonts w:eastAsia="Calibri"/>
          <w:i/>
          <w:sz w:val="16"/>
          <w:szCs w:val="16"/>
        </w:rPr>
        <w:t>***</w:t>
      </w:r>
      <w:r w:rsidRPr="007847FE">
        <w:rPr>
          <w:rFonts w:eastAsia="Calibri"/>
          <w:i/>
          <w:iCs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37CB421D" w14:textId="77777777" w:rsidR="00D22212" w:rsidRDefault="00D22212" w:rsidP="00D22212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1BEE01BB" w14:textId="77777777" w:rsidR="00025B97" w:rsidRDefault="00025B97" w:rsidP="00D22212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5EBD8BE4" w14:textId="77777777" w:rsidR="006D3E65" w:rsidRPr="007847FE" w:rsidRDefault="006D3E65" w:rsidP="006D3E65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7847FE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lastRenderedPageBreak/>
        <w:t>2. Oferujemy  wykonanie zamówienia zgodnie z  wymogami zawartymi w specyfikacji warunków zamówienia</w:t>
      </w:r>
      <w:r w:rsidRPr="007847FE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:</w:t>
      </w:r>
    </w:p>
    <w:p w14:paraId="28AC93B4" w14:textId="77777777" w:rsidR="006D3E65" w:rsidRDefault="006D3E65" w:rsidP="006D3E65">
      <w:pPr>
        <w:spacing w:after="0" w:line="240" w:lineRule="auto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p w14:paraId="7FAB2D1D" w14:textId="2E47BFD4" w:rsidR="006D3E65" w:rsidRPr="00B16A52" w:rsidRDefault="006D3E65" w:rsidP="006D3E65">
      <w:pPr>
        <w:spacing w:after="0" w:line="240" w:lineRule="auto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  <w:r w:rsidRPr="00B16A5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 xml:space="preserve">Zadanie nr </w:t>
      </w:r>
      <w:r w:rsidR="006A5BA4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>1</w:t>
      </w:r>
      <w:r w:rsidR="000B6108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>3</w:t>
      </w:r>
      <w:r w:rsidRPr="00B16A5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>Dostawa oprogramowania specjalistycznego II (informatyka śledcza)</w:t>
      </w:r>
      <w:r w:rsidRPr="00B16A5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 xml:space="preserve">; </w:t>
      </w:r>
    </w:p>
    <w:p w14:paraId="64EEB1BC" w14:textId="77777777" w:rsidR="006D3E65" w:rsidRPr="00B16A52" w:rsidRDefault="006D3E65" w:rsidP="006D3E65">
      <w:pPr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B16A52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CPV: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48900000-7</w:t>
      </w:r>
    </w:p>
    <w:tbl>
      <w:tblPr>
        <w:tblW w:w="9214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2268"/>
        <w:gridCol w:w="992"/>
        <w:gridCol w:w="851"/>
        <w:gridCol w:w="1984"/>
      </w:tblGrid>
      <w:tr w:rsidR="006D3E65" w:rsidRPr="00B16A52" w14:paraId="2AFC0F8B" w14:textId="77777777" w:rsidTr="005E50D5">
        <w:trPr>
          <w:tblHeader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34257168" w14:textId="77777777" w:rsidR="006D3E65" w:rsidRPr="00B16A52" w:rsidRDefault="006D3E65" w:rsidP="005E50D5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B16A52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Nazwa produktu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1B7C8324" w14:textId="77777777" w:rsidR="006D3E65" w:rsidRPr="00012CF8" w:rsidRDefault="006D3E65" w:rsidP="005E50D5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012CF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Nazwa</w:t>
            </w:r>
          </w:p>
          <w:p w14:paraId="12BFC62F" w14:textId="77777777" w:rsidR="006D3E65" w:rsidRDefault="006D3E65" w:rsidP="005E50D5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012CF8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oferowanego oprogramowania</w:t>
            </w:r>
          </w:p>
          <w:p w14:paraId="6222C533" w14:textId="77777777" w:rsidR="006D3E65" w:rsidRPr="00B16A52" w:rsidRDefault="006D3E65" w:rsidP="005E50D5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równoważnego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6AF42458" w14:textId="77777777" w:rsidR="006D3E65" w:rsidRPr="00B16A52" w:rsidRDefault="006D3E65" w:rsidP="005E50D5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B16A52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J.m.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14:paraId="3323369C" w14:textId="77777777" w:rsidR="006D3E65" w:rsidRPr="00B16A52" w:rsidRDefault="006D3E65" w:rsidP="005E50D5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B16A52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 xml:space="preserve">Ilość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68F2D536" w14:textId="77777777" w:rsidR="006D3E65" w:rsidRPr="00B16A52" w:rsidRDefault="006D3E65" w:rsidP="005E50D5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  <w:r w:rsidRPr="00B16A52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  <w:t>Wartość  ogółem brutto w PLN</w:t>
            </w:r>
          </w:p>
          <w:p w14:paraId="46EA70F4" w14:textId="77777777" w:rsidR="006D3E65" w:rsidRPr="00B16A52" w:rsidRDefault="006D3E65" w:rsidP="005E50D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zh-CN"/>
              </w:rPr>
            </w:pPr>
          </w:p>
        </w:tc>
      </w:tr>
      <w:tr w:rsidR="006D3E65" w:rsidRPr="00B16A52" w14:paraId="2493CBA4" w14:textId="77777777" w:rsidTr="005E50D5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ED053D" w14:textId="77777777" w:rsidR="006D3E65" w:rsidRPr="00B16A52" w:rsidRDefault="006D3E65" w:rsidP="005E50D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 w:rsidRPr="00B16A52"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EEC268" w14:textId="77777777" w:rsidR="006D3E65" w:rsidRPr="00B16A52" w:rsidRDefault="006D3E65" w:rsidP="005E50D5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 w:rsidRPr="00B16A52"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A51A66" w14:textId="77777777" w:rsidR="006D3E65" w:rsidRPr="00B16A52" w:rsidRDefault="006D3E65" w:rsidP="005E50D5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 w:rsidRPr="00B16A52"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F29664" w14:textId="77777777" w:rsidR="006D3E65" w:rsidRPr="00B16A52" w:rsidRDefault="006D3E65" w:rsidP="005E50D5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 w:rsidRPr="00B16A52"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06447" w14:textId="77777777" w:rsidR="006D3E65" w:rsidRPr="00B16A52" w:rsidRDefault="006D3E65" w:rsidP="005E50D5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  <w:t>5</w:t>
            </w:r>
          </w:p>
        </w:tc>
      </w:tr>
      <w:tr w:rsidR="006D3E65" w:rsidRPr="00B16A52" w14:paraId="761DC12F" w14:textId="77777777" w:rsidTr="005E50D5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80FDE" w14:textId="4D99FCD0" w:rsidR="006D3E65" w:rsidRPr="00B16A52" w:rsidRDefault="009C5F12" w:rsidP="005E5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UserSearch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A5BA4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l</w:t>
            </w:r>
            <w:r w:rsidR="006D3E65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ub</w:t>
            </w:r>
            <w:proofErr w:type="spellEnd"/>
            <w:r w:rsidR="006D3E65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D3E65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oprogramowanie</w:t>
            </w:r>
            <w:proofErr w:type="spellEnd"/>
            <w:r w:rsidR="006D3E65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D3E65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równoważne</w:t>
            </w:r>
            <w:proofErr w:type="spellEnd"/>
          </w:p>
          <w:p w14:paraId="4B85A7D1" w14:textId="77777777" w:rsidR="006D3E65" w:rsidRPr="00B16A52" w:rsidRDefault="006D3E65" w:rsidP="005E5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83D38B" w14:textId="77777777" w:rsidR="006D3E65" w:rsidRPr="00B16A52" w:rsidRDefault="006D3E65" w:rsidP="005E50D5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val="en-US"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575470" w14:textId="77777777" w:rsidR="006D3E65" w:rsidRPr="00B16A52" w:rsidRDefault="006D3E65" w:rsidP="005E50D5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  <w:p w14:paraId="464F1777" w14:textId="77777777" w:rsidR="006D3E65" w:rsidRPr="00B16A52" w:rsidRDefault="006D3E65" w:rsidP="005E50D5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B16A52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licencja</w:t>
            </w:r>
          </w:p>
          <w:p w14:paraId="634414B5" w14:textId="77777777" w:rsidR="006D3E65" w:rsidRPr="00B16A52" w:rsidRDefault="006D3E65" w:rsidP="005E50D5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DB53D9" w14:textId="77777777" w:rsidR="006D3E65" w:rsidRPr="00B16A52" w:rsidRDefault="006D3E65" w:rsidP="005E50D5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  <w:p w14:paraId="0A2C7B7C" w14:textId="6BC8B42D" w:rsidR="006D3E65" w:rsidRPr="00B16A52" w:rsidRDefault="009C5F12" w:rsidP="005E50D5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6</w:t>
            </w:r>
          </w:p>
          <w:p w14:paraId="6789FABE" w14:textId="77777777" w:rsidR="006D3E65" w:rsidRPr="00B16A52" w:rsidRDefault="006D3E65" w:rsidP="005E50D5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53BCB" w14:textId="77777777" w:rsidR="006D3E65" w:rsidRPr="00B16A52" w:rsidRDefault="006D3E65" w:rsidP="005E50D5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</w:p>
          <w:p w14:paraId="4DB39C62" w14:textId="77777777" w:rsidR="006D3E65" w:rsidRPr="00B16A52" w:rsidRDefault="006D3E65" w:rsidP="005E50D5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</w:p>
          <w:p w14:paraId="7E8339EF" w14:textId="77777777" w:rsidR="006D3E65" w:rsidRPr="00B16A52" w:rsidRDefault="006D3E65" w:rsidP="005E50D5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</w:p>
          <w:p w14:paraId="0B5279F7" w14:textId="77777777" w:rsidR="006D3E65" w:rsidRPr="00B16A52" w:rsidRDefault="006D3E65" w:rsidP="005E50D5">
            <w:pPr>
              <w:widowControl w:val="0"/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8"/>
                <w:szCs w:val="18"/>
                <w:lang w:eastAsia="zh-CN"/>
              </w:rPr>
            </w:pPr>
          </w:p>
        </w:tc>
      </w:tr>
    </w:tbl>
    <w:p w14:paraId="6E891AB6" w14:textId="77777777" w:rsidR="006D3E65" w:rsidRPr="00B16A52" w:rsidRDefault="006D3E65" w:rsidP="006D3E65">
      <w:pPr>
        <w:widowControl w:val="0"/>
        <w:tabs>
          <w:tab w:val="left" w:pos="-180"/>
          <w:tab w:val="num" w:pos="0"/>
          <w:tab w:val="left" w:pos="1440"/>
        </w:tabs>
        <w:suppressAutoHyphens/>
        <w:overflowPunct w:val="0"/>
        <w:autoSpaceDE w:val="0"/>
        <w:spacing w:after="0" w:line="240" w:lineRule="auto"/>
        <w:ind w:left="-142"/>
        <w:jc w:val="both"/>
        <w:textAlignment w:val="baseline"/>
        <w:rPr>
          <w:rFonts w:ascii="Times New Roman" w:eastAsia="Times New Roman" w:hAnsi="Times New Roman" w:cs="Times New Roman"/>
          <w:sz w:val="12"/>
          <w:szCs w:val="12"/>
          <w:lang w:eastAsia="ar-SA"/>
        </w:rPr>
      </w:pPr>
    </w:p>
    <w:p w14:paraId="1CD2B506" w14:textId="77777777" w:rsidR="006D3E65" w:rsidRPr="00B16A52" w:rsidRDefault="006D3E65" w:rsidP="006D3E65">
      <w:pPr>
        <w:widowControl w:val="0"/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zh-CN"/>
        </w:rPr>
      </w:pPr>
    </w:p>
    <w:p w14:paraId="5A77793A" w14:textId="77777777" w:rsidR="006D3E65" w:rsidRPr="00B16A52" w:rsidRDefault="006D3E65" w:rsidP="006D3E65">
      <w:pPr>
        <w:widowControl w:val="0"/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zh-CN"/>
        </w:rPr>
      </w:pPr>
      <w:r w:rsidRPr="00B16A52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zh-CN"/>
        </w:rPr>
        <w:t>Pomoc techniczna w instalacji i obsłudze …………</w:t>
      </w:r>
      <w:r w:rsidRPr="00B16A52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zh-CN"/>
        </w:rPr>
        <w:t>…………………(TAK/NIE)</w:t>
      </w:r>
    </w:p>
    <w:p w14:paraId="34727BF0" w14:textId="77777777" w:rsidR="006D3E65" w:rsidRDefault="006D3E65" w:rsidP="006D3E65">
      <w:pPr>
        <w:widowControl w:val="0"/>
        <w:suppressAutoHyphens/>
        <w:overflowPunct w:val="0"/>
        <w:autoSpaceDE w:val="0"/>
        <w:spacing w:after="0" w:line="240" w:lineRule="auto"/>
        <w:jc w:val="center"/>
        <w:rPr>
          <w:rFonts w:ascii="Times New Roman" w:eastAsia="Arial" w:hAnsi="Times New Roman" w:cs="Calibri"/>
          <w:bCs/>
          <w:kern w:val="1"/>
          <w:sz w:val="16"/>
          <w:szCs w:val="16"/>
          <w:lang w:eastAsia="zh-CN"/>
        </w:rPr>
      </w:pPr>
      <w:r w:rsidRPr="00B16A52">
        <w:rPr>
          <w:rFonts w:ascii="Times New Roman" w:eastAsia="Arial" w:hAnsi="Times New Roman" w:cs="Calibri"/>
          <w:bCs/>
          <w:kern w:val="1"/>
          <w:sz w:val="16"/>
          <w:szCs w:val="16"/>
          <w:lang w:eastAsia="zh-CN"/>
        </w:rPr>
        <w:t>(Należy wpisać / zaznaczyć wyłącznie słowo TAK lub NIE. Wykonawca, który nie dokona żadnego wpisu / zaznaczenia otrzyma 0pkt)</w:t>
      </w:r>
    </w:p>
    <w:p w14:paraId="2709862C" w14:textId="77777777" w:rsidR="006D3E65" w:rsidRPr="007847FE" w:rsidRDefault="006D3E65" w:rsidP="006D3E65">
      <w:pPr>
        <w:widowControl w:val="0"/>
        <w:suppressAutoHyphens/>
        <w:overflowPunct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336D139C" w14:textId="77777777" w:rsidR="006D3E65" w:rsidRPr="007847FE" w:rsidRDefault="006D3E65" w:rsidP="006D3E65">
      <w:pPr>
        <w:widowControl w:val="0"/>
        <w:suppressAutoHyphens/>
        <w:overflowPunct w:val="0"/>
        <w:autoSpaceDE w:val="0"/>
        <w:spacing w:after="0" w:line="240" w:lineRule="auto"/>
        <w:ind w:left="360" w:hanging="360"/>
        <w:textAlignment w:val="baseline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b/>
          <w:sz w:val="24"/>
          <w:szCs w:val="24"/>
          <w:lang w:eastAsia="ar-SA"/>
        </w:rPr>
        <w:t>3. OŚWIADCZAMY, że :</w:t>
      </w:r>
    </w:p>
    <w:p w14:paraId="7A962867" w14:textId="77777777" w:rsidR="006D3E65" w:rsidRPr="007847FE" w:rsidRDefault="006D3E65" w:rsidP="006D3E65">
      <w:pPr>
        <w:widowControl w:val="0"/>
        <w:numPr>
          <w:ilvl w:val="0"/>
          <w:numId w:val="12"/>
        </w:numPr>
        <w:suppressAutoHyphens/>
        <w:overflowPunct w:val="0"/>
        <w:autoSpaceDE w:val="0"/>
        <w:spacing w:after="0" w:line="240" w:lineRule="auto"/>
        <w:ind w:left="426" w:hanging="426"/>
        <w:contextualSpacing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eastAsia="Calibri" w:hAnsi="Times New Roman" w:cs="Times New Roman"/>
          <w:sz w:val="24"/>
          <w:szCs w:val="24"/>
        </w:rPr>
        <w:t>przedmiot umowy objęty jest stawką podatku: VAT 23% lub (…%)*</w:t>
      </w:r>
    </w:p>
    <w:p w14:paraId="6D98E45C" w14:textId="77777777" w:rsidR="006D3E65" w:rsidRPr="007847FE" w:rsidRDefault="006D3E65" w:rsidP="006D3E65">
      <w:pPr>
        <w:widowControl w:val="0"/>
        <w:numPr>
          <w:ilvl w:val="0"/>
          <w:numId w:val="12"/>
        </w:numPr>
        <w:suppressAutoHyphens/>
        <w:overflowPunct w:val="0"/>
        <w:autoSpaceDE w:val="0"/>
        <w:spacing w:after="0" w:line="240" w:lineRule="auto"/>
        <w:ind w:left="426" w:hanging="426"/>
        <w:contextualSpacing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sz w:val="24"/>
          <w:szCs w:val="24"/>
          <w:lang w:eastAsia="ar-SA"/>
        </w:rPr>
        <w:t>zapoznaliśmy się z treścią SWZ i nie wnosimy do niej zastrzeżeń,</w:t>
      </w:r>
    </w:p>
    <w:p w14:paraId="1D7DA1D3" w14:textId="77777777" w:rsidR="006D3E65" w:rsidRPr="007847FE" w:rsidRDefault="006D3E65" w:rsidP="006D3E65">
      <w:pPr>
        <w:widowControl w:val="0"/>
        <w:numPr>
          <w:ilvl w:val="0"/>
          <w:numId w:val="11"/>
        </w:numPr>
        <w:suppressAutoHyphens/>
        <w:overflowPunct w:val="0"/>
        <w:autoSpaceDE w:val="0"/>
        <w:spacing w:after="0" w:line="240" w:lineRule="auto"/>
        <w:ind w:left="426" w:hanging="426"/>
        <w:contextualSpacing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sz w:val="24"/>
          <w:szCs w:val="24"/>
          <w:lang w:eastAsia="ar-SA"/>
        </w:rPr>
        <w:t xml:space="preserve">powierzymy wykonanie następującej części zamówienia podwykonawcom </w:t>
      </w:r>
      <w:r w:rsidRPr="007847FE">
        <w:rPr>
          <w:rFonts w:ascii="Times New Roman" w:hAnsi="Times New Roman" w:cs="Times New Roman"/>
          <w:i/>
          <w:sz w:val="24"/>
          <w:szCs w:val="24"/>
          <w:lang w:eastAsia="ar-SA"/>
        </w:rPr>
        <w:t>(jeżeli dotyczy należy wskazać części zamówienia i firmy podwykonawców, jeśli są znane):</w:t>
      </w:r>
    </w:p>
    <w:tbl>
      <w:tblPr>
        <w:tblStyle w:val="Tabela-Siatka"/>
        <w:tblW w:w="9094" w:type="dxa"/>
        <w:tblInd w:w="-34" w:type="dxa"/>
        <w:tblLook w:val="04A0" w:firstRow="1" w:lastRow="0" w:firstColumn="1" w:lastColumn="0" w:noHBand="0" w:noVBand="1"/>
      </w:tblPr>
      <w:tblGrid>
        <w:gridCol w:w="2966"/>
        <w:gridCol w:w="4994"/>
        <w:gridCol w:w="1134"/>
      </w:tblGrid>
      <w:tr w:rsidR="006D3E65" w:rsidRPr="007847FE" w14:paraId="66B4B00A" w14:textId="77777777" w:rsidTr="005E50D5">
        <w:trPr>
          <w:trHeight w:val="317"/>
        </w:trPr>
        <w:tc>
          <w:tcPr>
            <w:tcW w:w="2968" w:type="dxa"/>
            <w:vAlign w:val="center"/>
          </w:tcPr>
          <w:p w14:paraId="77B5CDA0" w14:textId="77777777" w:rsidR="006D3E65" w:rsidRPr="0056773A" w:rsidRDefault="006D3E65" w:rsidP="005E50D5">
            <w:pPr>
              <w:widowControl w:val="0"/>
              <w:suppressAutoHyphens/>
              <w:overflowPunct w:val="0"/>
              <w:autoSpaceDE w:val="0"/>
              <w:ind w:left="284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1"/>
                <w:sz w:val="20"/>
                <w:szCs w:val="20"/>
                <w:lang w:eastAsia="zh-CN"/>
              </w:rPr>
            </w:pPr>
            <w:r w:rsidRPr="0056773A">
              <w:rPr>
                <w:rFonts w:ascii="Times New Roman" w:eastAsia="Times New Roman" w:hAnsi="Times New Roman" w:cs="Times New Roman"/>
                <w:i/>
                <w:iCs/>
                <w:kern w:val="1"/>
                <w:sz w:val="20"/>
                <w:szCs w:val="20"/>
                <w:lang w:eastAsia="zh-CN"/>
              </w:rPr>
              <w:t>Firma (nazwa) podwykonawcy</w:t>
            </w:r>
          </w:p>
        </w:tc>
        <w:tc>
          <w:tcPr>
            <w:tcW w:w="4999" w:type="dxa"/>
            <w:vAlign w:val="center"/>
          </w:tcPr>
          <w:p w14:paraId="149E7940" w14:textId="77777777" w:rsidR="006D3E65" w:rsidRPr="0056773A" w:rsidRDefault="006D3E65" w:rsidP="005E50D5">
            <w:pPr>
              <w:widowControl w:val="0"/>
              <w:suppressAutoHyphens/>
              <w:overflowPunct w:val="0"/>
              <w:autoSpaceDE w:val="0"/>
              <w:ind w:left="284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1"/>
                <w:sz w:val="20"/>
                <w:szCs w:val="20"/>
                <w:lang w:eastAsia="zh-CN"/>
              </w:rPr>
            </w:pPr>
            <w:r w:rsidRPr="0056773A">
              <w:rPr>
                <w:rFonts w:ascii="Times New Roman" w:eastAsia="Times New Roman" w:hAnsi="Times New Roman" w:cs="Times New Roman"/>
                <w:i/>
                <w:iCs/>
                <w:kern w:val="1"/>
                <w:sz w:val="20"/>
                <w:szCs w:val="20"/>
                <w:lang w:eastAsia="zh-CN"/>
              </w:rPr>
              <w:t>Część (zakres) zamówienia</w:t>
            </w:r>
          </w:p>
        </w:tc>
        <w:tc>
          <w:tcPr>
            <w:tcW w:w="1127" w:type="dxa"/>
          </w:tcPr>
          <w:p w14:paraId="1E9E451F" w14:textId="77777777" w:rsidR="006D3E65" w:rsidRPr="0056773A" w:rsidRDefault="006D3E65" w:rsidP="005E50D5">
            <w:pPr>
              <w:widowControl w:val="0"/>
              <w:suppressAutoHyphens/>
              <w:overflowPunct w:val="0"/>
              <w:autoSpaceDE w:val="0"/>
              <w:ind w:left="284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1"/>
                <w:sz w:val="20"/>
                <w:szCs w:val="20"/>
                <w:lang w:eastAsia="zh-CN"/>
              </w:rPr>
            </w:pPr>
            <w:r w:rsidRPr="0056773A">
              <w:rPr>
                <w:rFonts w:ascii="Times New Roman" w:eastAsia="Times New Roman" w:hAnsi="Times New Roman" w:cs="Times New Roman"/>
                <w:i/>
                <w:iCs/>
                <w:kern w:val="1"/>
                <w:sz w:val="20"/>
                <w:szCs w:val="20"/>
                <w:lang w:eastAsia="zh-CN"/>
              </w:rPr>
              <w:t xml:space="preserve">Numer </w:t>
            </w:r>
          </w:p>
          <w:p w14:paraId="38CE8AEE" w14:textId="77777777" w:rsidR="006D3E65" w:rsidRPr="0056773A" w:rsidRDefault="006D3E65" w:rsidP="005E50D5">
            <w:pPr>
              <w:widowControl w:val="0"/>
              <w:suppressAutoHyphens/>
              <w:overflowPunct w:val="0"/>
              <w:autoSpaceDE w:val="0"/>
              <w:ind w:left="284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1"/>
                <w:sz w:val="20"/>
                <w:szCs w:val="20"/>
                <w:lang w:eastAsia="zh-CN"/>
              </w:rPr>
            </w:pPr>
            <w:r w:rsidRPr="0056773A">
              <w:rPr>
                <w:rFonts w:ascii="Times New Roman" w:eastAsia="Times New Roman" w:hAnsi="Times New Roman" w:cs="Times New Roman"/>
                <w:i/>
                <w:iCs/>
                <w:kern w:val="1"/>
                <w:sz w:val="20"/>
                <w:szCs w:val="20"/>
                <w:lang w:eastAsia="zh-CN"/>
              </w:rPr>
              <w:t>zadania</w:t>
            </w:r>
          </w:p>
        </w:tc>
      </w:tr>
      <w:tr w:rsidR="006D3E65" w:rsidRPr="007847FE" w14:paraId="2E866CAF" w14:textId="77777777" w:rsidTr="005E50D5">
        <w:trPr>
          <w:trHeight w:val="485"/>
        </w:trPr>
        <w:tc>
          <w:tcPr>
            <w:tcW w:w="2968" w:type="dxa"/>
          </w:tcPr>
          <w:p w14:paraId="3CD258D5" w14:textId="77777777" w:rsidR="006D3E65" w:rsidRPr="007847FE" w:rsidRDefault="006D3E65" w:rsidP="005E50D5">
            <w:pPr>
              <w:widowControl w:val="0"/>
              <w:suppressAutoHyphens/>
              <w:overflowPunct w:val="0"/>
              <w:autoSpaceDE w:val="0"/>
              <w:ind w:left="284"/>
              <w:textAlignment w:val="baseline"/>
              <w:rPr>
                <w:rFonts w:ascii="Times New Roman" w:eastAsia="Times New Roman" w:hAnsi="Times New Roman" w:cs="Times New Roman"/>
                <w:iCs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4999" w:type="dxa"/>
          </w:tcPr>
          <w:p w14:paraId="6CA6BE1D" w14:textId="77777777" w:rsidR="006D3E65" w:rsidRPr="007847FE" w:rsidRDefault="006D3E65" w:rsidP="005E50D5">
            <w:pPr>
              <w:widowControl w:val="0"/>
              <w:suppressAutoHyphens/>
              <w:overflowPunct w:val="0"/>
              <w:autoSpaceDE w:val="0"/>
              <w:ind w:left="284"/>
              <w:textAlignment w:val="baseline"/>
              <w:rPr>
                <w:rFonts w:ascii="Times New Roman" w:eastAsia="Times New Roman" w:hAnsi="Times New Roman" w:cs="Times New Roman"/>
                <w:iCs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127" w:type="dxa"/>
          </w:tcPr>
          <w:p w14:paraId="53D85D76" w14:textId="77777777" w:rsidR="006D3E65" w:rsidRPr="007847FE" w:rsidRDefault="006D3E65" w:rsidP="005E50D5">
            <w:pPr>
              <w:widowControl w:val="0"/>
              <w:suppressAutoHyphens/>
              <w:overflowPunct w:val="0"/>
              <w:autoSpaceDE w:val="0"/>
              <w:ind w:left="284"/>
              <w:textAlignment w:val="baseline"/>
              <w:rPr>
                <w:rFonts w:ascii="Times New Roman" w:eastAsia="Times New Roman" w:hAnsi="Times New Roman" w:cs="Times New Roman"/>
                <w:iCs/>
                <w:kern w:val="1"/>
                <w:sz w:val="24"/>
                <w:szCs w:val="24"/>
                <w:lang w:eastAsia="zh-CN"/>
              </w:rPr>
            </w:pPr>
          </w:p>
        </w:tc>
      </w:tr>
    </w:tbl>
    <w:p w14:paraId="76042FDE" w14:textId="77777777" w:rsidR="006D3E65" w:rsidRPr="007847FE" w:rsidRDefault="006D3E65" w:rsidP="006D3E65">
      <w:pPr>
        <w:widowControl w:val="0"/>
        <w:numPr>
          <w:ilvl w:val="0"/>
          <w:numId w:val="10"/>
        </w:numPr>
        <w:suppressAutoHyphens/>
        <w:overflowPunct w:val="0"/>
        <w:autoSpaceDE w:val="0"/>
        <w:spacing w:after="0" w:line="240" w:lineRule="auto"/>
        <w:ind w:left="426"/>
        <w:contextualSpacing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sz w:val="24"/>
          <w:szCs w:val="24"/>
          <w:lang w:eastAsia="ar-SA"/>
        </w:rPr>
        <w:t>w</w:t>
      </w:r>
      <w:r w:rsidRPr="007847FE">
        <w:rPr>
          <w:rFonts w:ascii="Times New Roman" w:hAnsi="Times New Roman" w:cs="Times New Roman"/>
          <w:iCs/>
          <w:sz w:val="24"/>
          <w:szCs w:val="24"/>
          <w:lang w:eastAsia="ar-SA"/>
        </w:rPr>
        <w:t xml:space="preserve"> przypadku zatrudnienia podwykonawców odpowiadamy za ich pracę jak za własną;</w:t>
      </w:r>
    </w:p>
    <w:p w14:paraId="19AD3DA1" w14:textId="77777777" w:rsidR="006D3E65" w:rsidRPr="007847FE" w:rsidRDefault="006D3E65" w:rsidP="006D3E65">
      <w:pPr>
        <w:widowControl w:val="0"/>
        <w:numPr>
          <w:ilvl w:val="0"/>
          <w:numId w:val="10"/>
        </w:numPr>
        <w:tabs>
          <w:tab w:val="left" w:pos="-180"/>
        </w:tabs>
        <w:suppressAutoHyphens/>
        <w:overflowPunct w:val="0"/>
        <w:autoSpaceDE w:val="0"/>
        <w:spacing w:after="0" w:line="240" w:lineRule="auto"/>
        <w:ind w:left="426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847FE">
        <w:rPr>
          <w:rFonts w:ascii="Times New Roman" w:eastAsia="Calibri" w:hAnsi="Times New Roman" w:cs="Times New Roman"/>
          <w:sz w:val="24"/>
          <w:szCs w:val="24"/>
        </w:rPr>
        <w:t>zaoferowane ceny dla wszystkich składników cenotwórczych podane w ofercie obejmują wszystkie koszty i składniki związane z wykonaniem przedmiotu zamówienia;</w:t>
      </w:r>
    </w:p>
    <w:p w14:paraId="26220535" w14:textId="77777777" w:rsidR="006D3E65" w:rsidRPr="007847FE" w:rsidRDefault="006D3E65" w:rsidP="006D3E65">
      <w:pPr>
        <w:widowControl w:val="0"/>
        <w:numPr>
          <w:ilvl w:val="0"/>
          <w:numId w:val="10"/>
        </w:numPr>
        <w:tabs>
          <w:tab w:val="left" w:pos="-180"/>
        </w:tabs>
        <w:suppressAutoHyphens/>
        <w:overflowPunct w:val="0"/>
        <w:autoSpaceDE w:val="0"/>
        <w:spacing w:after="0" w:line="240" w:lineRule="auto"/>
        <w:ind w:left="426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847FE">
        <w:rPr>
          <w:rFonts w:ascii="Times New Roman" w:eastAsia="Calibri" w:hAnsi="Times New Roman" w:cs="Times New Roman"/>
          <w:sz w:val="24"/>
          <w:szCs w:val="24"/>
        </w:rPr>
        <w:t>akceptujemy 30 – dniowy termin płatności faktury;</w:t>
      </w:r>
    </w:p>
    <w:p w14:paraId="022E932E" w14:textId="77777777" w:rsidR="006D3E65" w:rsidRPr="007847FE" w:rsidRDefault="006D3E65" w:rsidP="006D3E65">
      <w:pPr>
        <w:widowControl w:val="0"/>
        <w:numPr>
          <w:ilvl w:val="0"/>
          <w:numId w:val="10"/>
        </w:numPr>
        <w:tabs>
          <w:tab w:val="left" w:pos="-180"/>
        </w:tabs>
        <w:suppressAutoHyphens/>
        <w:overflowPunct w:val="0"/>
        <w:autoSpaceDE w:val="0"/>
        <w:spacing w:after="0" w:line="240" w:lineRule="auto"/>
        <w:ind w:left="426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847FE">
        <w:rPr>
          <w:rFonts w:ascii="Times New Roman" w:eastAsia="Calibri" w:hAnsi="Times New Roman" w:cs="Times New Roman"/>
          <w:sz w:val="24"/>
          <w:szCs w:val="24"/>
        </w:rPr>
        <w:t>akceptujemy warunki gwarancji określone w SWZ;</w:t>
      </w:r>
    </w:p>
    <w:p w14:paraId="4FD105C8" w14:textId="77777777" w:rsidR="006D3E65" w:rsidRPr="007847FE" w:rsidRDefault="006D3E65" w:rsidP="006D3E65">
      <w:pPr>
        <w:widowControl w:val="0"/>
        <w:numPr>
          <w:ilvl w:val="0"/>
          <w:numId w:val="10"/>
        </w:numPr>
        <w:tabs>
          <w:tab w:val="left" w:pos="-180"/>
        </w:tabs>
        <w:suppressAutoHyphens/>
        <w:overflowPunct w:val="0"/>
        <w:autoSpaceDE w:val="0"/>
        <w:spacing w:after="0" w:line="240" w:lineRule="auto"/>
        <w:ind w:left="426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847FE">
        <w:rPr>
          <w:rFonts w:ascii="Times New Roman" w:eastAsia="Calibri" w:hAnsi="Times New Roman" w:cs="Times New Roman"/>
          <w:sz w:val="24"/>
          <w:szCs w:val="24"/>
        </w:rPr>
        <w:t>akceptujemy termin realizacji określony w SWZ;</w:t>
      </w:r>
    </w:p>
    <w:p w14:paraId="20D79ABC" w14:textId="77777777" w:rsidR="006D3E65" w:rsidRPr="007847FE" w:rsidRDefault="006D3E65" w:rsidP="006D3E65">
      <w:pPr>
        <w:widowControl w:val="0"/>
        <w:numPr>
          <w:ilvl w:val="0"/>
          <w:numId w:val="10"/>
        </w:numPr>
        <w:tabs>
          <w:tab w:val="left" w:pos="-180"/>
        </w:tabs>
        <w:suppressAutoHyphens/>
        <w:overflowPunct w:val="0"/>
        <w:autoSpaceDE w:val="0"/>
        <w:spacing w:before="60" w:after="0"/>
        <w:ind w:left="426"/>
        <w:contextualSpacing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847FE">
        <w:rPr>
          <w:rFonts w:ascii="Times New Roman" w:hAnsi="Times New Roman" w:cs="Times New Roman"/>
          <w:iCs/>
          <w:sz w:val="24"/>
          <w:szCs w:val="24"/>
          <w:lang w:eastAsia="ar-SA"/>
        </w:rPr>
        <w:t>zapoznaliśmy się treścią rozdziału XVIII SWZ tj. klauzulą informacyjną;</w:t>
      </w:r>
    </w:p>
    <w:p w14:paraId="0A57D6F2" w14:textId="77777777" w:rsidR="006D3E65" w:rsidRDefault="006D3E65" w:rsidP="006D3E65">
      <w:pPr>
        <w:widowControl w:val="0"/>
        <w:numPr>
          <w:ilvl w:val="0"/>
          <w:numId w:val="13"/>
        </w:numPr>
        <w:tabs>
          <w:tab w:val="clear" w:pos="720"/>
        </w:tabs>
        <w:suppressAutoHyphens/>
        <w:overflowPunct w:val="0"/>
        <w:autoSpaceDE w:val="0"/>
        <w:spacing w:after="0" w:line="240" w:lineRule="auto"/>
        <w:ind w:left="426" w:hanging="284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sz w:val="24"/>
          <w:szCs w:val="24"/>
        </w:rPr>
        <w:t>wypełniłem/liśmy obowiązki informacyjne przewidziane w art. 13 lub art. 14 RODO** wobec osób fizycznych, od których dane osobowe bezpośrednio lub pośrednio pozyskałem w celu ubiegania się o udzielenie zamówienia publicznego w niniejszym postępowaniu.***</w:t>
      </w:r>
    </w:p>
    <w:p w14:paraId="66DDC1AD" w14:textId="77777777" w:rsidR="006D3E65" w:rsidRPr="007847FE" w:rsidRDefault="006D3E65" w:rsidP="006D3E65">
      <w:pPr>
        <w:widowControl w:val="0"/>
        <w:suppressAutoHyphens/>
        <w:overflowPunct w:val="0"/>
        <w:autoSpaceDE w:val="0"/>
        <w:spacing w:after="0" w:line="240" w:lineRule="auto"/>
        <w:ind w:left="426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645BF9CA" w14:textId="77777777" w:rsidR="006D3E65" w:rsidRDefault="006D3E65" w:rsidP="006D3E65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  <w:r w:rsidRPr="007847FE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4. AKCEPTUJEMY PROJEKTOWANE POSTANOWIENIA UMOWY </w:t>
      </w:r>
      <w:r w:rsidRPr="007847FE">
        <w:rPr>
          <w:rFonts w:ascii="Times New Roman" w:hAnsi="Times New Roman" w:cs="Times New Roman"/>
          <w:i/>
          <w:sz w:val="24"/>
          <w:szCs w:val="24"/>
          <w:lang w:eastAsia="ar-SA"/>
        </w:rPr>
        <w:t>(stanowiące załącznik do SWZ)</w:t>
      </w:r>
      <w:r w:rsidRPr="007847FE">
        <w:rPr>
          <w:rFonts w:ascii="Times New Roman" w:hAnsi="Times New Roman" w:cs="Times New Roman"/>
          <w:sz w:val="24"/>
          <w:szCs w:val="24"/>
          <w:lang w:eastAsia="ar-SA"/>
        </w:rPr>
        <w:t xml:space="preserve"> i w przypadku wyboru naszej oferty zobowiązujemy się w do zawarcia umowy na warunkach określonych w tych postanowieniach, w terminie i miejscu wyznaczonym przez zamawiającego.</w:t>
      </w:r>
    </w:p>
    <w:p w14:paraId="378AA276" w14:textId="77777777" w:rsidR="006D3E65" w:rsidRDefault="006D3E65" w:rsidP="006D3E65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5C8747CE" w14:textId="77777777" w:rsidR="006D3E65" w:rsidRDefault="006D3E65" w:rsidP="006D3E65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6604C563" w14:textId="77777777" w:rsidR="006D3E65" w:rsidRDefault="006D3E65" w:rsidP="006D3E65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4CDA99DA" w14:textId="77777777" w:rsidR="006D3E65" w:rsidRDefault="006D3E65" w:rsidP="006D3E65">
      <w:pPr>
        <w:widowControl w:val="0"/>
        <w:tabs>
          <w:tab w:val="left" w:pos="-180"/>
          <w:tab w:val="left" w:pos="1440"/>
        </w:tabs>
        <w:suppressAutoHyphens/>
        <w:overflowPunct w:val="0"/>
        <w:autoSpaceDE w:val="0"/>
        <w:spacing w:after="0" w:line="240" w:lineRule="auto"/>
        <w:ind w:left="284" w:hanging="284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794D2F3C" w14:textId="77777777" w:rsidR="006D3E65" w:rsidRPr="007847FE" w:rsidRDefault="006D3E65" w:rsidP="006D3E65">
      <w:pPr>
        <w:widowControl w:val="0"/>
        <w:suppressAutoHyphens/>
        <w:overflowPunct w:val="0"/>
        <w:autoSpaceDE w:val="0"/>
        <w:spacing w:after="0" w:line="240" w:lineRule="auto"/>
        <w:ind w:left="142" w:hanging="284"/>
        <w:textAlignment w:val="baseline"/>
        <w:rPr>
          <w:rFonts w:eastAsia="Calibri"/>
          <w:i/>
          <w:iCs/>
          <w:sz w:val="16"/>
          <w:szCs w:val="16"/>
        </w:rPr>
      </w:pPr>
      <w:r w:rsidRPr="007847FE">
        <w:rPr>
          <w:rFonts w:eastAsia="Calibri"/>
          <w:i/>
          <w:sz w:val="16"/>
          <w:szCs w:val="16"/>
        </w:rPr>
        <w:t xml:space="preserve">*  </w:t>
      </w:r>
      <w:r w:rsidRPr="007847FE">
        <w:rPr>
          <w:rFonts w:eastAsia="Calibri"/>
          <w:i/>
          <w:iCs/>
          <w:sz w:val="16"/>
          <w:szCs w:val="16"/>
        </w:rPr>
        <w:t>W przypadku gdy Wykonawca uprawniony jest do stosowania innej stawki podatku VAT należy przekreślić wpisaną 23% stawkę podatku VAT, a w wykropkowane miejsce wpisać właściwą stawkę podatku VAT i uzasadnić w załączniku do oferty zastosowanie innej niż podstawowa stawki podatku VAT.</w:t>
      </w:r>
    </w:p>
    <w:p w14:paraId="211A1858" w14:textId="77777777" w:rsidR="006D3E65" w:rsidRPr="007847FE" w:rsidRDefault="006D3E65" w:rsidP="006D3E65">
      <w:pPr>
        <w:widowControl w:val="0"/>
        <w:suppressAutoHyphens/>
        <w:overflowPunct w:val="0"/>
        <w:autoSpaceDE w:val="0"/>
        <w:spacing w:after="0" w:line="240" w:lineRule="auto"/>
        <w:ind w:left="142" w:hanging="284"/>
        <w:textAlignment w:val="baseline"/>
        <w:rPr>
          <w:rFonts w:eastAsia="Calibri"/>
          <w:i/>
          <w:iCs/>
          <w:sz w:val="16"/>
          <w:szCs w:val="16"/>
        </w:rPr>
      </w:pPr>
      <w:r w:rsidRPr="007847FE">
        <w:rPr>
          <w:rFonts w:eastAsia="Calibri"/>
          <w:i/>
          <w:sz w:val="16"/>
          <w:szCs w:val="16"/>
        </w:rPr>
        <w:t xml:space="preserve">** </w:t>
      </w:r>
      <w:r w:rsidRPr="007847FE">
        <w:rPr>
          <w:rFonts w:eastAsia="Calibri"/>
          <w:i/>
          <w:iCs/>
          <w:sz w:val="16"/>
          <w:szCs w:val="16"/>
        </w:rPr>
        <w:t xml:space="preserve"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0124B214" w14:textId="77777777" w:rsidR="006D3E65" w:rsidRPr="007847FE" w:rsidRDefault="006D3E65" w:rsidP="006D3E65">
      <w:pPr>
        <w:widowControl w:val="0"/>
        <w:suppressAutoHyphens/>
        <w:overflowPunct w:val="0"/>
        <w:autoSpaceDE w:val="0"/>
        <w:spacing w:after="0" w:line="240" w:lineRule="auto"/>
        <w:ind w:left="142" w:hanging="284"/>
        <w:textAlignment w:val="baseline"/>
        <w:rPr>
          <w:rFonts w:eastAsia="Calibri"/>
          <w:i/>
          <w:iCs/>
          <w:sz w:val="16"/>
          <w:szCs w:val="16"/>
        </w:rPr>
      </w:pPr>
      <w:r w:rsidRPr="007847FE">
        <w:rPr>
          <w:rFonts w:eastAsia="Calibri"/>
          <w:i/>
          <w:sz w:val="16"/>
          <w:szCs w:val="16"/>
        </w:rPr>
        <w:t>***</w:t>
      </w:r>
      <w:r w:rsidRPr="007847FE">
        <w:rPr>
          <w:rFonts w:eastAsia="Calibri"/>
          <w:i/>
          <w:iCs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bookmarkEnd w:id="0"/>
    <w:p w14:paraId="64279CF7" w14:textId="77777777" w:rsidR="006D3E65" w:rsidRDefault="006D3E65" w:rsidP="00D22212">
      <w:pPr>
        <w:widowControl w:val="0"/>
        <w:tabs>
          <w:tab w:val="left" w:pos="-993"/>
        </w:tabs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</w:p>
    <w:sectPr w:rsidR="006D3E65" w:rsidSect="0085354C">
      <w:headerReference w:type="default" r:id="rId8"/>
      <w:footerReference w:type="default" r:id="rId9"/>
      <w:pgSz w:w="11906" w:h="16838"/>
      <w:pgMar w:top="851" w:right="127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EE0C06" w14:textId="77777777" w:rsidR="003836D8" w:rsidRDefault="003836D8" w:rsidP="00BD7A2C">
      <w:pPr>
        <w:spacing w:after="0" w:line="240" w:lineRule="auto"/>
      </w:pPr>
      <w:r>
        <w:separator/>
      </w:r>
    </w:p>
  </w:endnote>
  <w:endnote w:type="continuationSeparator" w:id="0">
    <w:p w14:paraId="2360FCB7" w14:textId="77777777" w:rsidR="003836D8" w:rsidRDefault="003836D8" w:rsidP="00BD7A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ndale Sans UI">
    <w:charset w:val="00"/>
    <w:family w:val="auto"/>
    <w:pitch w:val="variable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29730156"/>
      <w:docPartObj>
        <w:docPartGallery w:val="Page Numbers (Bottom of Page)"/>
        <w:docPartUnique/>
      </w:docPartObj>
    </w:sdtPr>
    <w:sdtContent>
      <w:p w14:paraId="01514C73" w14:textId="77777777" w:rsidR="00D43513" w:rsidRDefault="00D4351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44</w:t>
        </w:r>
        <w:r>
          <w:fldChar w:fldCharType="end"/>
        </w:r>
      </w:p>
    </w:sdtContent>
  </w:sdt>
  <w:p w14:paraId="26EE7C32" w14:textId="77777777" w:rsidR="00D43513" w:rsidRDefault="00D4351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2E3CAD" w14:textId="77777777" w:rsidR="003836D8" w:rsidRDefault="003836D8" w:rsidP="00BD7A2C">
      <w:pPr>
        <w:spacing w:after="0" w:line="240" w:lineRule="auto"/>
      </w:pPr>
      <w:r>
        <w:separator/>
      </w:r>
    </w:p>
  </w:footnote>
  <w:footnote w:type="continuationSeparator" w:id="0">
    <w:p w14:paraId="26BC1852" w14:textId="77777777" w:rsidR="003836D8" w:rsidRDefault="003836D8" w:rsidP="00BD7A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3A403" w14:textId="15CDE98D" w:rsidR="00D43513" w:rsidRPr="008925CE" w:rsidRDefault="00D43513" w:rsidP="00B96F18">
    <w:pPr>
      <w:pStyle w:val="Nagwek"/>
      <w:jc w:val="right"/>
      <w:rPr>
        <w:rFonts w:ascii="Times New Roman" w:hAnsi="Times New Roman" w:cs="Times New Roman"/>
        <w:i/>
      </w:rPr>
    </w:pPr>
    <w:r>
      <w:rPr>
        <w:rFonts w:ascii="Times New Roman" w:hAnsi="Times New Roman" w:cs="Times New Roman"/>
        <w:i/>
      </w:rPr>
      <w:t>Numer postępowania:  WZPiFP-</w:t>
    </w:r>
    <w:r w:rsidR="006A5BA4">
      <w:rPr>
        <w:rFonts w:ascii="Times New Roman" w:hAnsi="Times New Roman" w:cs="Times New Roman"/>
        <w:i/>
      </w:rPr>
      <w:t>100</w:t>
    </w:r>
    <w:r>
      <w:rPr>
        <w:rFonts w:ascii="Times New Roman" w:hAnsi="Times New Roman" w:cs="Times New Roman"/>
        <w:i/>
      </w:rPr>
      <w:t>-26</w:t>
    </w:r>
  </w:p>
  <w:p w14:paraId="7C57C7D3" w14:textId="77777777" w:rsidR="00D43513" w:rsidRDefault="00D4351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F"/>
    <w:multiLevelType w:val="multilevel"/>
    <w:tmpl w:val="C530447C"/>
    <w:name w:val="WW8Num1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."/>
      <w:lvlJc w:val="left"/>
      <w:pPr>
        <w:tabs>
          <w:tab w:val="num" w:pos="900"/>
        </w:tabs>
        <w:ind w:left="900" w:hanging="180"/>
      </w:pPr>
    </w:lvl>
    <w:lvl w:ilvl="3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  <w:rPr>
        <w:b/>
      </w:rPr>
    </w:lvl>
    <w:lvl w:ilvl="4">
      <w:start w:val="1"/>
      <w:numFmt w:val="lowerLetter"/>
      <w:lvlText w:val="%5."/>
      <w:lvlJc w:val="left"/>
      <w:pPr>
        <w:tabs>
          <w:tab w:val="num" w:pos="1620"/>
        </w:tabs>
        <w:ind w:left="1620" w:hanging="360"/>
      </w:pPr>
    </w:lvl>
    <w:lvl w:ilvl="5">
      <w:start w:val="1"/>
      <w:numFmt w:val="lowerRoman"/>
      <w:lvlText w:val="%6."/>
      <w:lvlJc w:val="left"/>
      <w:pPr>
        <w:tabs>
          <w:tab w:val="num" w:pos="1800"/>
        </w:tabs>
        <w:ind w:left="1800" w:hanging="180"/>
      </w:pPr>
    </w:lvl>
    <w:lvl w:ilvl="6">
      <w:start w:val="1"/>
      <w:numFmt w:val="decimal"/>
      <w:lvlText w:val="%7."/>
      <w:lvlJc w:val="left"/>
      <w:pPr>
        <w:tabs>
          <w:tab w:val="num" w:pos="2160"/>
        </w:tabs>
        <w:ind w:left="2160" w:hanging="360"/>
      </w:pPr>
    </w:lvl>
    <w:lvl w:ilvl="7">
      <w:start w:val="1"/>
      <w:numFmt w:val="lowerLetter"/>
      <w:lvlText w:val="%8."/>
      <w:lvlJc w:val="left"/>
      <w:pPr>
        <w:tabs>
          <w:tab w:val="num" w:pos="2520"/>
        </w:tabs>
        <w:ind w:left="2520" w:hanging="360"/>
      </w:pPr>
    </w:lvl>
    <w:lvl w:ilvl="8">
      <w:start w:val="1"/>
      <w:numFmt w:val="lowerRoman"/>
      <w:lvlText w:val="%9."/>
      <w:lvlJc w:val="left"/>
      <w:pPr>
        <w:tabs>
          <w:tab w:val="num" w:pos="2700"/>
        </w:tabs>
        <w:ind w:left="2700" w:hanging="180"/>
      </w:pPr>
    </w:lvl>
  </w:abstractNum>
  <w:abstractNum w:abstractNumId="2" w15:restartNumberingAfterBreak="0">
    <w:nsid w:val="00000011"/>
    <w:multiLevelType w:val="singleLevel"/>
    <w:tmpl w:val="00000011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0000012"/>
    <w:multiLevelType w:val="multilevel"/>
    <w:tmpl w:val="00000012"/>
    <w:name w:val="WWNum23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u w:val="none"/>
      </w:rPr>
    </w:lvl>
    <w:lvl w:ilvl="1">
      <w:start w:val="1"/>
      <w:numFmt w:val="decimal"/>
      <w:lvlText w:val="3.%2."/>
      <w:lvlJc w:val="left"/>
      <w:pPr>
        <w:tabs>
          <w:tab w:val="num" w:pos="360"/>
        </w:tabs>
        <w:ind w:left="360" w:hanging="360"/>
      </w:pPr>
      <w:rPr>
        <w:u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u w:val="none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u w:val="none"/>
      </w:rPr>
    </w:lvl>
  </w:abstractNum>
  <w:abstractNum w:abstractNumId="4" w15:restartNumberingAfterBreak="0">
    <w:nsid w:val="00000013"/>
    <w:multiLevelType w:val="multilevel"/>
    <w:tmpl w:val="00000013"/>
    <w:name w:val="WWNum24"/>
    <w:lvl w:ilvl="0">
      <w:start w:val="1"/>
      <w:numFmt w:val="decimal"/>
      <w:lvlText w:val="%1)"/>
      <w:lvlJc w:val="left"/>
      <w:pPr>
        <w:tabs>
          <w:tab w:val="num" w:pos="1320"/>
        </w:tabs>
        <w:ind w:left="1320" w:hanging="600"/>
      </w:p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2.%3."/>
      <w:lvlJc w:val="lef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2.%3.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2.%3.%4.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2.%3.%4.%5.%6."/>
      <w:lvlJc w:val="lef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2.%3.%4.%5.%6.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36"/>
    <w:multiLevelType w:val="multilevel"/>
    <w:tmpl w:val="F29E4F4C"/>
    <w:name w:val="WW8Num57"/>
    <w:lvl w:ilvl="0">
      <w:start w:val="2"/>
      <w:numFmt w:val="decimal"/>
      <w:lvlText w:val="%1."/>
      <w:lvlJc w:val="left"/>
      <w:pPr>
        <w:tabs>
          <w:tab w:val="num" w:pos="218"/>
        </w:tabs>
        <w:ind w:left="218" w:hanging="360"/>
      </w:pPr>
      <w:rPr>
        <w:rFonts w:hint="default"/>
        <w:b w:val="0"/>
        <w:i w:val="0"/>
      </w:rPr>
    </w:lvl>
    <w:lvl w:ilvl="1">
      <w:start w:val="1"/>
      <w:numFmt w:val="none"/>
      <w:suff w:val="nothing"/>
      <w:lvlText w:val="2.3"/>
      <w:lvlJc w:val="left"/>
      <w:pPr>
        <w:ind w:left="578" w:hanging="360"/>
      </w:pPr>
      <w:rPr>
        <w:rFonts w:hint="default"/>
      </w:rPr>
    </w:lvl>
    <w:lvl w:ilvl="2">
      <w:start w:val="1"/>
      <w:numFmt w:val="decimal"/>
      <w:lvlText w:val="%1.%3."/>
      <w:lvlJc w:val="left"/>
      <w:pPr>
        <w:tabs>
          <w:tab w:val="num" w:pos="1298"/>
        </w:tabs>
        <w:ind w:left="1082" w:hanging="504"/>
      </w:pPr>
      <w:rPr>
        <w:rFonts w:hint="default"/>
      </w:rPr>
    </w:lvl>
    <w:lvl w:ilvl="3">
      <w:start w:val="1"/>
      <w:numFmt w:val="decimal"/>
      <w:lvlText w:val="%1.%3.%4."/>
      <w:lvlJc w:val="left"/>
      <w:pPr>
        <w:tabs>
          <w:tab w:val="num" w:pos="1658"/>
        </w:tabs>
        <w:ind w:left="1586" w:hanging="648"/>
      </w:pPr>
      <w:rPr>
        <w:rFonts w:hint="default"/>
      </w:rPr>
    </w:lvl>
    <w:lvl w:ilvl="4">
      <w:start w:val="1"/>
      <w:numFmt w:val="decimal"/>
      <w:lvlText w:val="%1.%3.%4.%5."/>
      <w:lvlJc w:val="left"/>
      <w:pPr>
        <w:tabs>
          <w:tab w:val="num" w:pos="2378"/>
        </w:tabs>
        <w:ind w:left="2090" w:hanging="792"/>
      </w:pPr>
      <w:rPr>
        <w:rFonts w:hint="default"/>
      </w:rPr>
    </w:lvl>
    <w:lvl w:ilvl="5">
      <w:start w:val="1"/>
      <w:numFmt w:val="decimal"/>
      <w:lvlText w:val="%1.%3.%4.%5.%6."/>
      <w:lvlJc w:val="left"/>
      <w:pPr>
        <w:tabs>
          <w:tab w:val="num" w:pos="2738"/>
        </w:tabs>
        <w:ind w:left="2594" w:hanging="936"/>
      </w:pPr>
      <w:rPr>
        <w:rFonts w:hint="default"/>
      </w:rPr>
    </w:lvl>
    <w:lvl w:ilvl="6">
      <w:start w:val="1"/>
      <w:numFmt w:val="decimal"/>
      <w:lvlText w:val="%1.%3.%4.%5.%6.%7."/>
      <w:lvlJc w:val="left"/>
      <w:pPr>
        <w:tabs>
          <w:tab w:val="num" w:pos="3458"/>
        </w:tabs>
        <w:ind w:left="3098" w:hanging="1080"/>
      </w:pPr>
      <w:rPr>
        <w:rFonts w:hint="default"/>
      </w:rPr>
    </w:lvl>
    <w:lvl w:ilvl="7">
      <w:start w:val="1"/>
      <w:numFmt w:val="decimal"/>
      <w:lvlText w:val="%1.%3.%4.%5.%6.%7.%8."/>
      <w:lvlJc w:val="left"/>
      <w:pPr>
        <w:tabs>
          <w:tab w:val="num" w:pos="3818"/>
        </w:tabs>
        <w:ind w:left="3602" w:hanging="1224"/>
      </w:pPr>
      <w:rPr>
        <w:rFonts w:hint="default"/>
      </w:rPr>
    </w:lvl>
    <w:lvl w:ilvl="8">
      <w:start w:val="1"/>
      <w:numFmt w:val="decimal"/>
      <w:lvlText w:val="%1.%3.%4.%5.%6.%7.%8.%9."/>
      <w:lvlJc w:val="left"/>
      <w:pPr>
        <w:tabs>
          <w:tab w:val="num" w:pos="4538"/>
        </w:tabs>
        <w:ind w:left="4178" w:hanging="1440"/>
      </w:pPr>
      <w:rPr>
        <w:rFonts w:hint="default"/>
      </w:rPr>
    </w:lvl>
  </w:abstractNum>
  <w:abstractNum w:abstractNumId="7" w15:restartNumberingAfterBreak="0">
    <w:nsid w:val="00000037"/>
    <w:multiLevelType w:val="singleLevel"/>
    <w:tmpl w:val="2B1C40F8"/>
    <w:name w:val="WW8Num58"/>
    <w:lvl w:ilvl="0">
      <w:start w:val="6"/>
      <w:numFmt w:val="decimal"/>
      <w:lvlText w:val="2.%1."/>
      <w:lvlJc w:val="center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</w:abstractNum>
  <w:abstractNum w:abstractNumId="8" w15:restartNumberingAfterBreak="0">
    <w:nsid w:val="00000038"/>
    <w:multiLevelType w:val="singleLevel"/>
    <w:tmpl w:val="00000038"/>
    <w:name w:val="WW8Num5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18"/>
        <w:szCs w:val="18"/>
      </w:rPr>
    </w:lvl>
  </w:abstractNum>
  <w:abstractNum w:abstractNumId="9" w15:restartNumberingAfterBreak="0">
    <w:nsid w:val="00000040"/>
    <w:multiLevelType w:val="singleLevel"/>
    <w:tmpl w:val="00000040"/>
    <w:name w:val="WW8Num67"/>
    <w:lvl w:ilvl="0">
      <w:start w:val="2"/>
      <w:numFmt w:val="decimal"/>
      <w:lvlText w:val="2.%1."/>
      <w:lvlJc w:val="center"/>
      <w:pPr>
        <w:tabs>
          <w:tab w:val="num" w:pos="1068"/>
        </w:tabs>
        <w:ind w:left="1068" w:hanging="360"/>
      </w:pPr>
      <w:rPr>
        <w:b w:val="0"/>
        <w:i w:val="0"/>
        <w:color w:val="auto"/>
      </w:rPr>
    </w:lvl>
  </w:abstractNum>
  <w:abstractNum w:abstractNumId="10" w15:restartNumberingAfterBreak="0">
    <w:nsid w:val="00000043"/>
    <w:multiLevelType w:val="singleLevel"/>
    <w:tmpl w:val="D7127B3E"/>
    <w:name w:val="WW8Num70"/>
    <w:lvl w:ilvl="0">
      <w:start w:val="3"/>
      <w:numFmt w:val="decimal"/>
      <w:lvlText w:val="2.%1."/>
      <w:lvlJc w:val="center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</w:abstractNum>
  <w:abstractNum w:abstractNumId="11" w15:restartNumberingAfterBreak="0">
    <w:nsid w:val="00000055"/>
    <w:multiLevelType w:val="singleLevel"/>
    <w:tmpl w:val="E1225580"/>
    <w:name w:val="WW8Num89"/>
    <w:lvl w:ilvl="0">
      <w:start w:val="1"/>
      <w:numFmt w:val="decimal"/>
      <w:lvlText w:val="2.%1."/>
      <w:lvlJc w:val="center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  <w:b w:val="0"/>
        <w:i w:val="0"/>
        <w:color w:val="auto"/>
        <w:sz w:val="20"/>
        <w:szCs w:val="20"/>
      </w:rPr>
    </w:lvl>
  </w:abstractNum>
  <w:abstractNum w:abstractNumId="12" w15:restartNumberingAfterBreak="0">
    <w:nsid w:val="0000005C"/>
    <w:multiLevelType w:val="singleLevel"/>
    <w:tmpl w:val="06B24A2C"/>
    <w:name w:val="WW8Num97"/>
    <w:lvl w:ilvl="0">
      <w:start w:val="4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</w:abstractNum>
  <w:abstractNum w:abstractNumId="13" w15:restartNumberingAfterBreak="0">
    <w:nsid w:val="0000005D"/>
    <w:multiLevelType w:val="singleLevel"/>
    <w:tmpl w:val="0000005D"/>
    <w:name w:val="WW8Num9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14" w15:restartNumberingAfterBreak="0">
    <w:nsid w:val="0000005E"/>
    <w:multiLevelType w:val="singleLevel"/>
    <w:tmpl w:val="0000005E"/>
    <w:name w:val="WW8Num9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z w:val="20"/>
        <w:szCs w:val="20"/>
      </w:rPr>
    </w:lvl>
  </w:abstractNum>
  <w:abstractNum w:abstractNumId="15" w15:restartNumberingAfterBreak="0">
    <w:nsid w:val="02A92EC4"/>
    <w:multiLevelType w:val="hybridMultilevel"/>
    <w:tmpl w:val="9F96D60C"/>
    <w:name w:val="WW8Num98722"/>
    <w:lvl w:ilvl="0" w:tplc="06AE8AAA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44500D2"/>
    <w:multiLevelType w:val="hybridMultilevel"/>
    <w:tmpl w:val="27A2DCAE"/>
    <w:name w:val="WW8Num893"/>
    <w:lvl w:ilvl="0" w:tplc="385C6B68">
      <w:start w:val="1"/>
      <w:numFmt w:val="decimal"/>
      <w:lvlText w:val="2.%1."/>
      <w:lvlJc w:val="center"/>
      <w:pPr>
        <w:tabs>
          <w:tab w:val="num" w:pos="540"/>
        </w:tabs>
        <w:ind w:left="54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548481D"/>
    <w:multiLevelType w:val="hybridMultilevel"/>
    <w:tmpl w:val="99F2563C"/>
    <w:name w:val="WW8Num5822"/>
    <w:lvl w:ilvl="0" w:tplc="675A71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8654A0D"/>
    <w:multiLevelType w:val="hybridMultilevel"/>
    <w:tmpl w:val="2D3821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AA03A91"/>
    <w:multiLevelType w:val="hybridMultilevel"/>
    <w:tmpl w:val="9E64D332"/>
    <w:name w:val="WW8Num5822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0DD15F9"/>
    <w:multiLevelType w:val="hybridMultilevel"/>
    <w:tmpl w:val="A06E0C66"/>
    <w:lvl w:ilvl="0" w:tplc="222429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16F1373"/>
    <w:multiLevelType w:val="hybridMultilevel"/>
    <w:tmpl w:val="C024B9A6"/>
    <w:name w:val="WW8Num98323"/>
    <w:lvl w:ilvl="0" w:tplc="44EEDCC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1E061CB"/>
    <w:multiLevelType w:val="hybridMultilevel"/>
    <w:tmpl w:val="79426958"/>
    <w:name w:val="WW8Num50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17717BA1"/>
    <w:multiLevelType w:val="hybridMultilevel"/>
    <w:tmpl w:val="37F6440C"/>
    <w:lvl w:ilvl="0" w:tplc="222429C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18232A8A"/>
    <w:multiLevelType w:val="hybridMultilevel"/>
    <w:tmpl w:val="78E203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A1A1158"/>
    <w:multiLevelType w:val="hybridMultilevel"/>
    <w:tmpl w:val="159ED788"/>
    <w:name w:val="WW8Num593"/>
    <w:lvl w:ilvl="0" w:tplc="EC9CD7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1B01CB2"/>
    <w:multiLevelType w:val="hybridMultilevel"/>
    <w:tmpl w:val="5E1A791A"/>
    <w:lvl w:ilvl="0" w:tplc="992E191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1CF3BDD"/>
    <w:multiLevelType w:val="hybridMultilevel"/>
    <w:tmpl w:val="AA4829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3465CCC"/>
    <w:multiLevelType w:val="hybridMultilevel"/>
    <w:tmpl w:val="7ACEB8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512607D"/>
    <w:multiLevelType w:val="hybridMultilevel"/>
    <w:tmpl w:val="E54295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5310096"/>
    <w:multiLevelType w:val="hybridMultilevel"/>
    <w:tmpl w:val="CA8AC7D8"/>
    <w:name w:val="WW8Num582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5A73E5E"/>
    <w:multiLevelType w:val="hybridMultilevel"/>
    <w:tmpl w:val="DB90A6EE"/>
    <w:name w:val="WW8Num9852"/>
    <w:lvl w:ilvl="0" w:tplc="F7229F5E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76D42E8"/>
    <w:multiLevelType w:val="hybridMultilevel"/>
    <w:tmpl w:val="ED1E3F52"/>
    <w:lvl w:ilvl="0" w:tplc="FFFFFFFF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94755AD"/>
    <w:multiLevelType w:val="hybridMultilevel"/>
    <w:tmpl w:val="B622C126"/>
    <w:name w:val="WW8Num985"/>
    <w:lvl w:ilvl="0" w:tplc="2BB62D8A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9B95EF1"/>
    <w:multiLevelType w:val="hybridMultilevel"/>
    <w:tmpl w:val="25B4EDDE"/>
    <w:name w:val="WW8Num13222222222"/>
    <w:lvl w:ilvl="0" w:tplc="7A56A77E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2E813DC3"/>
    <w:multiLevelType w:val="hybridMultilevel"/>
    <w:tmpl w:val="4BE4D4CE"/>
    <w:name w:val="WW8Num5823"/>
    <w:lvl w:ilvl="0" w:tplc="BBAA0A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A3A0FD8"/>
    <w:multiLevelType w:val="hybridMultilevel"/>
    <w:tmpl w:val="F5240872"/>
    <w:lvl w:ilvl="0" w:tplc="222429C2">
      <w:start w:val="1"/>
      <w:numFmt w:val="bullet"/>
      <w:lvlText w:val=""/>
      <w:lvlJc w:val="left"/>
      <w:pPr>
        <w:ind w:left="943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B085667"/>
    <w:multiLevelType w:val="hybridMultilevel"/>
    <w:tmpl w:val="F45CFF42"/>
    <w:lvl w:ilvl="0" w:tplc="02A82D6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B2C4B58"/>
    <w:multiLevelType w:val="hybridMultilevel"/>
    <w:tmpl w:val="7AFA376E"/>
    <w:name w:val="WW8Num983222"/>
    <w:lvl w:ilvl="0" w:tplc="68CE03E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D15198C"/>
    <w:multiLevelType w:val="hybridMultilevel"/>
    <w:tmpl w:val="82C655F2"/>
    <w:name w:val="WW8Num987222"/>
    <w:lvl w:ilvl="0" w:tplc="563C8E24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D952EC8"/>
    <w:multiLevelType w:val="hybridMultilevel"/>
    <w:tmpl w:val="D8C6C8C6"/>
    <w:name w:val="WW8Num992"/>
    <w:lvl w:ilvl="0" w:tplc="EB36F4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5133377"/>
    <w:multiLevelType w:val="hybridMultilevel"/>
    <w:tmpl w:val="54DAC5FE"/>
    <w:lvl w:ilvl="0" w:tplc="F4BA2806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5DC3A92"/>
    <w:multiLevelType w:val="hybridMultilevel"/>
    <w:tmpl w:val="7534E9BA"/>
    <w:lvl w:ilvl="0" w:tplc="AED499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61019B5"/>
    <w:multiLevelType w:val="multilevel"/>
    <w:tmpl w:val="DB783D4C"/>
    <w:lvl w:ilvl="0">
      <w:start w:val="1"/>
      <w:numFmt w:val="decimal"/>
      <w:pStyle w:val="pkt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4" w15:restartNumberingAfterBreak="0">
    <w:nsid w:val="47DB5F85"/>
    <w:multiLevelType w:val="hybridMultilevel"/>
    <w:tmpl w:val="5AE2135A"/>
    <w:name w:val="WW8Num58223"/>
    <w:lvl w:ilvl="0" w:tplc="9B34B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1FD26BA"/>
    <w:multiLevelType w:val="hybridMultilevel"/>
    <w:tmpl w:val="F19214A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6AA0A02"/>
    <w:multiLevelType w:val="hybridMultilevel"/>
    <w:tmpl w:val="559256A8"/>
    <w:name w:val="WW8Num983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86A2756"/>
    <w:multiLevelType w:val="hybridMultilevel"/>
    <w:tmpl w:val="2DFC6D14"/>
    <w:name w:val="WW8Num582"/>
    <w:lvl w:ilvl="0" w:tplc="C922CAC0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5ECC05D9"/>
    <w:multiLevelType w:val="hybridMultilevel"/>
    <w:tmpl w:val="F0A8FD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4B70B95"/>
    <w:multiLevelType w:val="hybridMultilevel"/>
    <w:tmpl w:val="097E66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7951C8F"/>
    <w:multiLevelType w:val="singleLevel"/>
    <w:tmpl w:val="91E69DEC"/>
    <w:lvl w:ilvl="0">
      <w:start w:val="1"/>
      <w:numFmt w:val="lowerLetter"/>
      <w:lvlText w:val="%1)"/>
      <w:legacy w:legacy="1" w:legacySpace="0" w:legacyIndent="182"/>
      <w:lvlJc w:val="left"/>
      <w:rPr>
        <w:rFonts w:ascii="Times New Roman" w:hAnsi="Times New Roman" w:cs="Times New Roman" w:hint="default"/>
      </w:rPr>
    </w:lvl>
  </w:abstractNum>
  <w:abstractNum w:abstractNumId="51" w15:restartNumberingAfterBreak="0">
    <w:nsid w:val="687E710C"/>
    <w:multiLevelType w:val="hybridMultilevel"/>
    <w:tmpl w:val="76621E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95C4424"/>
    <w:multiLevelType w:val="hybridMultilevel"/>
    <w:tmpl w:val="7534E9BA"/>
    <w:lvl w:ilvl="0" w:tplc="AED499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BC81875"/>
    <w:multiLevelType w:val="hybridMultilevel"/>
    <w:tmpl w:val="E47CF182"/>
    <w:name w:val="WW8Num986"/>
    <w:lvl w:ilvl="0" w:tplc="67E4F134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C181B5B"/>
    <w:multiLevelType w:val="hybridMultilevel"/>
    <w:tmpl w:val="4B3CBE14"/>
    <w:lvl w:ilvl="0" w:tplc="F4BA2806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C251213"/>
    <w:multiLevelType w:val="hybridMultilevel"/>
    <w:tmpl w:val="B98CDC70"/>
    <w:lvl w:ilvl="0" w:tplc="00000011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6ED70845"/>
    <w:multiLevelType w:val="hybridMultilevel"/>
    <w:tmpl w:val="E3908F6A"/>
    <w:name w:val="WW8Num9872"/>
    <w:lvl w:ilvl="0" w:tplc="E1F87CCA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3AA1088"/>
    <w:multiLevelType w:val="hybridMultilevel"/>
    <w:tmpl w:val="C1D6DC70"/>
    <w:lvl w:ilvl="0" w:tplc="F8187C6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71B08D1"/>
    <w:multiLevelType w:val="hybridMultilevel"/>
    <w:tmpl w:val="74323862"/>
    <w:name w:val="WW8Num702"/>
    <w:lvl w:ilvl="0" w:tplc="80AE07BE">
      <w:start w:val="2"/>
      <w:numFmt w:val="decimal"/>
      <w:lvlText w:val="1.%1."/>
      <w:lvlJc w:val="center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7373AA8"/>
    <w:multiLevelType w:val="hybridMultilevel"/>
    <w:tmpl w:val="E6E471BA"/>
    <w:name w:val="WW8Num987"/>
    <w:lvl w:ilvl="0" w:tplc="A646560E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75D7362"/>
    <w:multiLevelType w:val="hybridMultilevel"/>
    <w:tmpl w:val="E51625A8"/>
    <w:name w:val="WW8Num9832"/>
    <w:lvl w:ilvl="0" w:tplc="3D765F3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8C1538F"/>
    <w:multiLevelType w:val="hybridMultilevel"/>
    <w:tmpl w:val="9E0A61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8902446">
    <w:abstractNumId w:val="0"/>
  </w:num>
  <w:num w:numId="2" w16cid:durableId="1097868607">
    <w:abstractNumId w:val="43"/>
  </w:num>
  <w:num w:numId="3" w16cid:durableId="776368659">
    <w:abstractNumId w:val="8"/>
  </w:num>
  <w:num w:numId="4" w16cid:durableId="665015054">
    <w:abstractNumId w:val="54"/>
  </w:num>
  <w:num w:numId="5" w16cid:durableId="8796181">
    <w:abstractNumId w:val="41"/>
  </w:num>
  <w:num w:numId="6" w16cid:durableId="1214539796">
    <w:abstractNumId w:val="50"/>
  </w:num>
  <w:num w:numId="7" w16cid:durableId="1685210925">
    <w:abstractNumId w:val="55"/>
  </w:num>
  <w:num w:numId="8" w16cid:durableId="821233084">
    <w:abstractNumId w:val="42"/>
  </w:num>
  <w:num w:numId="9" w16cid:durableId="1054742698">
    <w:abstractNumId w:val="52"/>
  </w:num>
  <w:num w:numId="10" w16cid:durableId="1579290910">
    <w:abstractNumId w:val="36"/>
  </w:num>
  <w:num w:numId="11" w16cid:durableId="1282036536">
    <w:abstractNumId w:val="20"/>
  </w:num>
  <w:num w:numId="12" w16cid:durableId="1202010944">
    <w:abstractNumId w:val="23"/>
  </w:num>
  <w:num w:numId="13" w16cid:durableId="742022830">
    <w:abstractNumId w:val="32"/>
  </w:num>
  <w:num w:numId="14" w16cid:durableId="1335841867">
    <w:abstractNumId w:val="29"/>
  </w:num>
  <w:num w:numId="15" w16cid:durableId="2132436624">
    <w:abstractNumId w:val="27"/>
  </w:num>
  <w:num w:numId="16" w16cid:durableId="1774276153">
    <w:abstractNumId w:val="48"/>
  </w:num>
  <w:num w:numId="17" w16cid:durableId="1745031247">
    <w:abstractNumId w:val="49"/>
  </w:num>
  <w:num w:numId="18" w16cid:durableId="757100301">
    <w:abstractNumId w:val="28"/>
  </w:num>
  <w:num w:numId="19" w16cid:durableId="664479243">
    <w:abstractNumId w:val="51"/>
  </w:num>
  <w:num w:numId="20" w16cid:durableId="1552888948">
    <w:abstractNumId w:val="24"/>
  </w:num>
  <w:num w:numId="21" w16cid:durableId="1447776236">
    <w:abstractNumId w:val="18"/>
  </w:num>
  <w:num w:numId="22" w16cid:durableId="1279993322">
    <w:abstractNumId w:val="61"/>
  </w:num>
  <w:num w:numId="23" w16cid:durableId="193664155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424155694">
    <w:abstractNumId w:val="37"/>
  </w:num>
  <w:num w:numId="25" w16cid:durableId="164253481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011295131">
    <w:abstractNumId w:val="45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1C1E"/>
    <w:rsid w:val="00000C4C"/>
    <w:rsid w:val="00001050"/>
    <w:rsid w:val="00002DD6"/>
    <w:rsid w:val="00002F16"/>
    <w:rsid w:val="000047E7"/>
    <w:rsid w:val="00006036"/>
    <w:rsid w:val="00006BC5"/>
    <w:rsid w:val="000102AC"/>
    <w:rsid w:val="0001252F"/>
    <w:rsid w:val="00012BA0"/>
    <w:rsid w:val="00012CF8"/>
    <w:rsid w:val="0001374E"/>
    <w:rsid w:val="00016C4B"/>
    <w:rsid w:val="000173D9"/>
    <w:rsid w:val="00024A0A"/>
    <w:rsid w:val="00025959"/>
    <w:rsid w:val="00025B97"/>
    <w:rsid w:val="00030D30"/>
    <w:rsid w:val="00031DF4"/>
    <w:rsid w:val="00032089"/>
    <w:rsid w:val="00032586"/>
    <w:rsid w:val="000325CC"/>
    <w:rsid w:val="00032617"/>
    <w:rsid w:val="000333E4"/>
    <w:rsid w:val="00034420"/>
    <w:rsid w:val="00040783"/>
    <w:rsid w:val="00040A7A"/>
    <w:rsid w:val="00040B19"/>
    <w:rsid w:val="00040DDB"/>
    <w:rsid w:val="00041D5C"/>
    <w:rsid w:val="00042569"/>
    <w:rsid w:val="00042D17"/>
    <w:rsid w:val="000457A5"/>
    <w:rsid w:val="00045A1F"/>
    <w:rsid w:val="000519C5"/>
    <w:rsid w:val="0005210B"/>
    <w:rsid w:val="00052BD8"/>
    <w:rsid w:val="00053A9B"/>
    <w:rsid w:val="00055468"/>
    <w:rsid w:val="00055685"/>
    <w:rsid w:val="000559FF"/>
    <w:rsid w:val="0005707F"/>
    <w:rsid w:val="00057AF9"/>
    <w:rsid w:val="0006021B"/>
    <w:rsid w:val="000606BA"/>
    <w:rsid w:val="000612B9"/>
    <w:rsid w:val="000612F0"/>
    <w:rsid w:val="0006166C"/>
    <w:rsid w:val="00061A61"/>
    <w:rsid w:val="00062700"/>
    <w:rsid w:val="00062BF8"/>
    <w:rsid w:val="00063ED5"/>
    <w:rsid w:val="00064903"/>
    <w:rsid w:val="00066765"/>
    <w:rsid w:val="000672F9"/>
    <w:rsid w:val="00067441"/>
    <w:rsid w:val="00067513"/>
    <w:rsid w:val="00070652"/>
    <w:rsid w:val="000713EE"/>
    <w:rsid w:val="00072A9F"/>
    <w:rsid w:val="000736CF"/>
    <w:rsid w:val="00073BB5"/>
    <w:rsid w:val="000745B2"/>
    <w:rsid w:val="000768A2"/>
    <w:rsid w:val="00077A17"/>
    <w:rsid w:val="000803AE"/>
    <w:rsid w:val="000824EA"/>
    <w:rsid w:val="00082835"/>
    <w:rsid w:val="00082BDB"/>
    <w:rsid w:val="00083BF8"/>
    <w:rsid w:val="0008405A"/>
    <w:rsid w:val="0008483A"/>
    <w:rsid w:val="00084AB0"/>
    <w:rsid w:val="00084D46"/>
    <w:rsid w:val="00085D0B"/>
    <w:rsid w:val="00086FB8"/>
    <w:rsid w:val="00087071"/>
    <w:rsid w:val="00087B84"/>
    <w:rsid w:val="00090440"/>
    <w:rsid w:val="00090D69"/>
    <w:rsid w:val="00091E92"/>
    <w:rsid w:val="0009532B"/>
    <w:rsid w:val="000955D7"/>
    <w:rsid w:val="000956E2"/>
    <w:rsid w:val="00095CD9"/>
    <w:rsid w:val="000A02E8"/>
    <w:rsid w:val="000A0A4E"/>
    <w:rsid w:val="000A3DA8"/>
    <w:rsid w:val="000A71C4"/>
    <w:rsid w:val="000A7787"/>
    <w:rsid w:val="000B0246"/>
    <w:rsid w:val="000B14A2"/>
    <w:rsid w:val="000B1EBB"/>
    <w:rsid w:val="000B26B0"/>
    <w:rsid w:val="000B587B"/>
    <w:rsid w:val="000B6108"/>
    <w:rsid w:val="000B6921"/>
    <w:rsid w:val="000B6989"/>
    <w:rsid w:val="000C1628"/>
    <w:rsid w:val="000C16C4"/>
    <w:rsid w:val="000C2630"/>
    <w:rsid w:val="000C5CF8"/>
    <w:rsid w:val="000D01B7"/>
    <w:rsid w:val="000D18BD"/>
    <w:rsid w:val="000D2466"/>
    <w:rsid w:val="000D2A7A"/>
    <w:rsid w:val="000D3023"/>
    <w:rsid w:val="000D4058"/>
    <w:rsid w:val="000D434B"/>
    <w:rsid w:val="000D4E1C"/>
    <w:rsid w:val="000D62D8"/>
    <w:rsid w:val="000D67BE"/>
    <w:rsid w:val="000D7BD9"/>
    <w:rsid w:val="000E1168"/>
    <w:rsid w:val="000E294B"/>
    <w:rsid w:val="000E2C21"/>
    <w:rsid w:val="000E50D9"/>
    <w:rsid w:val="000E63AC"/>
    <w:rsid w:val="000F1630"/>
    <w:rsid w:val="000F3C6D"/>
    <w:rsid w:val="000F47EC"/>
    <w:rsid w:val="000F556C"/>
    <w:rsid w:val="000F7597"/>
    <w:rsid w:val="0010488F"/>
    <w:rsid w:val="00104AB9"/>
    <w:rsid w:val="00106D0F"/>
    <w:rsid w:val="00107FE1"/>
    <w:rsid w:val="00110302"/>
    <w:rsid w:val="001103CB"/>
    <w:rsid w:val="001118F5"/>
    <w:rsid w:val="001155ED"/>
    <w:rsid w:val="001160FA"/>
    <w:rsid w:val="00116A0C"/>
    <w:rsid w:val="00117081"/>
    <w:rsid w:val="0011743E"/>
    <w:rsid w:val="001178E2"/>
    <w:rsid w:val="00120A11"/>
    <w:rsid w:val="0012143A"/>
    <w:rsid w:val="00123D2C"/>
    <w:rsid w:val="00124BB3"/>
    <w:rsid w:val="00125052"/>
    <w:rsid w:val="00125A5B"/>
    <w:rsid w:val="0012658C"/>
    <w:rsid w:val="0012698D"/>
    <w:rsid w:val="0012698F"/>
    <w:rsid w:val="00130002"/>
    <w:rsid w:val="001315E7"/>
    <w:rsid w:val="00133823"/>
    <w:rsid w:val="00134814"/>
    <w:rsid w:val="00136A5E"/>
    <w:rsid w:val="00136B5E"/>
    <w:rsid w:val="001406A8"/>
    <w:rsid w:val="00140FF3"/>
    <w:rsid w:val="0014331E"/>
    <w:rsid w:val="00143BFE"/>
    <w:rsid w:val="00145721"/>
    <w:rsid w:val="00145832"/>
    <w:rsid w:val="00147389"/>
    <w:rsid w:val="001478B0"/>
    <w:rsid w:val="00147B0D"/>
    <w:rsid w:val="0015143A"/>
    <w:rsid w:val="001517CE"/>
    <w:rsid w:val="00151D48"/>
    <w:rsid w:val="00152A6C"/>
    <w:rsid w:val="00153C63"/>
    <w:rsid w:val="00155057"/>
    <w:rsid w:val="00156D35"/>
    <w:rsid w:val="00157887"/>
    <w:rsid w:val="00157E8A"/>
    <w:rsid w:val="00161DB4"/>
    <w:rsid w:val="00162F91"/>
    <w:rsid w:val="0016421A"/>
    <w:rsid w:val="00165114"/>
    <w:rsid w:val="00165A07"/>
    <w:rsid w:val="00165AEE"/>
    <w:rsid w:val="00166689"/>
    <w:rsid w:val="001667FA"/>
    <w:rsid w:val="001727EB"/>
    <w:rsid w:val="00174CC7"/>
    <w:rsid w:val="001759FD"/>
    <w:rsid w:val="001777F6"/>
    <w:rsid w:val="00182923"/>
    <w:rsid w:val="0018389F"/>
    <w:rsid w:val="00184C2D"/>
    <w:rsid w:val="00185CE6"/>
    <w:rsid w:val="00186902"/>
    <w:rsid w:val="00191170"/>
    <w:rsid w:val="00195DB6"/>
    <w:rsid w:val="00196797"/>
    <w:rsid w:val="001A10D6"/>
    <w:rsid w:val="001A184C"/>
    <w:rsid w:val="001A2C08"/>
    <w:rsid w:val="001A3EE6"/>
    <w:rsid w:val="001A4120"/>
    <w:rsid w:val="001A49EE"/>
    <w:rsid w:val="001A51E2"/>
    <w:rsid w:val="001A68FF"/>
    <w:rsid w:val="001A6954"/>
    <w:rsid w:val="001A74B6"/>
    <w:rsid w:val="001B268D"/>
    <w:rsid w:val="001B4AF1"/>
    <w:rsid w:val="001B51C2"/>
    <w:rsid w:val="001B5803"/>
    <w:rsid w:val="001B644C"/>
    <w:rsid w:val="001B6457"/>
    <w:rsid w:val="001B7027"/>
    <w:rsid w:val="001C1D91"/>
    <w:rsid w:val="001C3AA3"/>
    <w:rsid w:val="001C4360"/>
    <w:rsid w:val="001C46CB"/>
    <w:rsid w:val="001C47D1"/>
    <w:rsid w:val="001C69B5"/>
    <w:rsid w:val="001C7EBE"/>
    <w:rsid w:val="001D0C5C"/>
    <w:rsid w:val="001D121F"/>
    <w:rsid w:val="001D282F"/>
    <w:rsid w:val="001D333E"/>
    <w:rsid w:val="001D3F16"/>
    <w:rsid w:val="001D4089"/>
    <w:rsid w:val="001D4B21"/>
    <w:rsid w:val="001D4D85"/>
    <w:rsid w:val="001D51F0"/>
    <w:rsid w:val="001D5CF7"/>
    <w:rsid w:val="001D6054"/>
    <w:rsid w:val="001D60E4"/>
    <w:rsid w:val="001D6A54"/>
    <w:rsid w:val="001D7075"/>
    <w:rsid w:val="001D7CBE"/>
    <w:rsid w:val="001D7CCE"/>
    <w:rsid w:val="001E0806"/>
    <w:rsid w:val="001E08B1"/>
    <w:rsid w:val="001E1EFD"/>
    <w:rsid w:val="001E6799"/>
    <w:rsid w:val="001E6D07"/>
    <w:rsid w:val="001E77B9"/>
    <w:rsid w:val="001F1FAF"/>
    <w:rsid w:val="001F4000"/>
    <w:rsid w:val="001F52EC"/>
    <w:rsid w:val="001F7B40"/>
    <w:rsid w:val="001F7C36"/>
    <w:rsid w:val="002009FA"/>
    <w:rsid w:val="00201B99"/>
    <w:rsid w:val="00202277"/>
    <w:rsid w:val="0020335F"/>
    <w:rsid w:val="00205FA7"/>
    <w:rsid w:val="00206C77"/>
    <w:rsid w:val="002075C1"/>
    <w:rsid w:val="0021076D"/>
    <w:rsid w:val="00211BDC"/>
    <w:rsid w:val="002134EF"/>
    <w:rsid w:val="0021428B"/>
    <w:rsid w:val="0021460C"/>
    <w:rsid w:val="00215E2A"/>
    <w:rsid w:val="00217D34"/>
    <w:rsid w:val="00220BCF"/>
    <w:rsid w:val="002216A9"/>
    <w:rsid w:val="0022196A"/>
    <w:rsid w:val="0022367C"/>
    <w:rsid w:val="00224746"/>
    <w:rsid w:val="002266A5"/>
    <w:rsid w:val="00231E48"/>
    <w:rsid w:val="002321E5"/>
    <w:rsid w:val="002349E7"/>
    <w:rsid w:val="00237183"/>
    <w:rsid w:val="00240E9E"/>
    <w:rsid w:val="002416C5"/>
    <w:rsid w:val="00241BEE"/>
    <w:rsid w:val="00241E6A"/>
    <w:rsid w:val="0024405C"/>
    <w:rsid w:val="002453A4"/>
    <w:rsid w:val="002502EA"/>
    <w:rsid w:val="002602E4"/>
    <w:rsid w:val="00262323"/>
    <w:rsid w:val="002623C4"/>
    <w:rsid w:val="00265A3C"/>
    <w:rsid w:val="00265C5D"/>
    <w:rsid w:val="00270477"/>
    <w:rsid w:val="00270959"/>
    <w:rsid w:val="002712AB"/>
    <w:rsid w:val="002715BA"/>
    <w:rsid w:val="00273F24"/>
    <w:rsid w:val="00275913"/>
    <w:rsid w:val="00275E9B"/>
    <w:rsid w:val="00280788"/>
    <w:rsid w:val="00280D73"/>
    <w:rsid w:val="00281C81"/>
    <w:rsid w:val="002824C7"/>
    <w:rsid w:val="002834FE"/>
    <w:rsid w:val="002844C6"/>
    <w:rsid w:val="00284A36"/>
    <w:rsid w:val="00285B5C"/>
    <w:rsid w:val="0028692F"/>
    <w:rsid w:val="0028761D"/>
    <w:rsid w:val="00287B6D"/>
    <w:rsid w:val="002900AF"/>
    <w:rsid w:val="00291A44"/>
    <w:rsid w:val="00295529"/>
    <w:rsid w:val="0029635C"/>
    <w:rsid w:val="002967E6"/>
    <w:rsid w:val="002A0164"/>
    <w:rsid w:val="002A0537"/>
    <w:rsid w:val="002A1800"/>
    <w:rsid w:val="002A213F"/>
    <w:rsid w:val="002A2661"/>
    <w:rsid w:val="002A28DC"/>
    <w:rsid w:val="002A35E1"/>
    <w:rsid w:val="002A5F8C"/>
    <w:rsid w:val="002A6091"/>
    <w:rsid w:val="002A6B2D"/>
    <w:rsid w:val="002B32A3"/>
    <w:rsid w:val="002B5C16"/>
    <w:rsid w:val="002B6267"/>
    <w:rsid w:val="002C08A8"/>
    <w:rsid w:val="002C169C"/>
    <w:rsid w:val="002C2614"/>
    <w:rsid w:val="002C2666"/>
    <w:rsid w:val="002C286B"/>
    <w:rsid w:val="002C3D08"/>
    <w:rsid w:val="002C3FDD"/>
    <w:rsid w:val="002C5C2E"/>
    <w:rsid w:val="002C636C"/>
    <w:rsid w:val="002D1F2D"/>
    <w:rsid w:val="002D24A4"/>
    <w:rsid w:val="002D6D3B"/>
    <w:rsid w:val="002E0ECA"/>
    <w:rsid w:val="002E140D"/>
    <w:rsid w:val="002E2028"/>
    <w:rsid w:val="002E2FF1"/>
    <w:rsid w:val="002F0818"/>
    <w:rsid w:val="002F096C"/>
    <w:rsid w:val="002F0D30"/>
    <w:rsid w:val="002F11D0"/>
    <w:rsid w:val="002F2C7C"/>
    <w:rsid w:val="002F4C2F"/>
    <w:rsid w:val="002F5825"/>
    <w:rsid w:val="002F5934"/>
    <w:rsid w:val="002F6022"/>
    <w:rsid w:val="002F6E1F"/>
    <w:rsid w:val="0030104B"/>
    <w:rsid w:val="0030296A"/>
    <w:rsid w:val="00302AAF"/>
    <w:rsid w:val="003039E0"/>
    <w:rsid w:val="0030555F"/>
    <w:rsid w:val="00305679"/>
    <w:rsid w:val="00306F1F"/>
    <w:rsid w:val="00307F17"/>
    <w:rsid w:val="00310B6B"/>
    <w:rsid w:val="00314406"/>
    <w:rsid w:val="00314474"/>
    <w:rsid w:val="0031575F"/>
    <w:rsid w:val="003168FB"/>
    <w:rsid w:val="003169DE"/>
    <w:rsid w:val="00320AEB"/>
    <w:rsid w:val="00323FEE"/>
    <w:rsid w:val="00325194"/>
    <w:rsid w:val="00325CB5"/>
    <w:rsid w:val="00326D4F"/>
    <w:rsid w:val="00332BEC"/>
    <w:rsid w:val="00337D6A"/>
    <w:rsid w:val="003408DA"/>
    <w:rsid w:val="00342015"/>
    <w:rsid w:val="0034303D"/>
    <w:rsid w:val="00344235"/>
    <w:rsid w:val="00346436"/>
    <w:rsid w:val="0034713E"/>
    <w:rsid w:val="00350D5F"/>
    <w:rsid w:val="003515D5"/>
    <w:rsid w:val="003536C8"/>
    <w:rsid w:val="00354A54"/>
    <w:rsid w:val="00357E87"/>
    <w:rsid w:val="00360063"/>
    <w:rsid w:val="00360539"/>
    <w:rsid w:val="00360659"/>
    <w:rsid w:val="003615A7"/>
    <w:rsid w:val="00361CA2"/>
    <w:rsid w:val="00363AA1"/>
    <w:rsid w:val="00370E23"/>
    <w:rsid w:val="00370FBC"/>
    <w:rsid w:val="00371BB3"/>
    <w:rsid w:val="00371F48"/>
    <w:rsid w:val="00372254"/>
    <w:rsid w:val="00373969"/>
    <w:rsid w:val="00373A46"/>
    <w:rsid w:val="00375404"/>
    <w:rsid w:val="003779BC"/>
    <w:rsid w:val="0038044B"/>
    <w:rsid w:val="00380A0F"/>
    <w:rsid w:val="00381B20"/>
    <w:rsid w:val="00382C2D"/>
    <w:rsid w:val="003836D8"/>
    <w:rsid w:val="00383D30"/>
    <w:rsid w:val="0038678B"/>
    <w:rsid w:val="0038776D"/>
    <w:rsid w:val="0039033D"/>
    <w:rsid w:val="00391AEB"/>
    <w:rsid w:val="0039260D"/>
    <w:rsid w:val="0039288E"/>
    <w:rsid w:val="0039352E"/>
    <w:rsid w:val="00394195"/>
    <w:rsid w:val="0039678E"/>
    <w:rsid w:val="003A1514"/>
    <w:rsid w:val="003A1D62"/>
    <w:rsid w:val="003B061A"/>
    <w:rsid w:val="003B185C"/>
    <w:rsid w:val="003B2701"/>
    <w:rsid w:val="003B449C"/>
    <w:rsid w:val="003B46A7"/>
    <w:rsid w:val="003B5B91"/>
    <w:rsid w:val="003B7E6A"/>
    <w:rsid w:val="003C15FB"/>
    <w:rsid w:val="003C17D9"/>
    <w:rsid w:val="003C2564"/>
    <w:rsid w:val="003C2BD8"/>
    <w:rsid w:val="003C519F"/>
    <w:rsid w:val="003C74A5"/>
    <w:rsid w:val="003D303A"/>
    <w:rsid w:val="003D4E4B"/>
    <w:rsid w:val="003D624F"/>
    <w:rsid w:val="003D63F3"/>
    <w:rsid w:val="003D732C"/>
    <w:rsid w:val="003D736D"/>
    <w:rsid w:val="003D7F68"/>
    <w:rsid w:val="003E18BB"/>
    <w:rsid w:val="003E1A4C"/>
    <w:rsid w:val="003E21C4"/>
    <w:rsid w:val="003E292E"/>
    <w:rsid w:val="003E55F9"/>
    <w:rsid w:val="003E6C60"/>
    <w:rsid w:val="003F2435"/>
    <w:rsid w:val="003F36E2"/>
    <w:rsid w:val="003F4B6A"/>
    <w:rsid w:val="003F6C25"/>
    <w:rsid w:val="00400C69"/>
    <w:rsid w:val="0040121C"/>
    <w:rsid w:val="00401359"/>
    <w:rsid w:val="004037A4"/>
    <w:rsid w:val="00405BCC"/>
    <w:rsid w:val="00405C7D"/>
    <w:rsid w:val="00406D91"/>
    <w:rsid w:val="00407BD8"/>
    <w:rsid w:val="00412833"/>
    <w:rsid w:val="004132B5"/>
    <w:rsid w:val="004137EA"/>
    <w:rsid w:val="00413B62"/>
    <w:rsid w:val="00414049"/>
    <w:rsid w:val="0041748D"/>
    <w:rsid w:val="004202A6"/>
    <w:rsid w:val="004217A5"/>
    <w:rsid w:val="00423E35"/>
    <w:rsid w:val="0042531D"/>
    <w:rsid w:val="004332F8"/>
    <w:rsid w:val="00433AF8"/>
    <w:rsid w:val="00434155"/>
    <w:rsid w:val="00436C32"/>
    <w:rsid w:val="00436C37"/>
    <w:rsid w:val="00440E4F"/>
    <w:rsid w:val="00441BF9"/>
    <w:rsid w:val="004461BC"/>
    <w:rsid w:val="00446DE3"/>
    <w:rsid w:val="00451186"/>
    <w:rsid w:val="00451300"/>
    <w:rsid w:val="00451D88"/>
    <w:rsid w:val="00451F38"/>
    <w:rsid w:val="00452340"/>
    <w:rsid w:val="004532AB"/>
    <w:rsid w:val="00454BBE"/>
    <w:rsid w:val="0045686B"/>
    <w:rsid w:val="00456FA0"/>
    <w:rsid w:val="00457039"/>
    <w:rsid w:val="00457472"/>
    <w:rsid w:val="00460B73"/>
    <w:rsid w:val="00461818"/>
    <w:rsid w:val="004619AD"/>
    <w:rsid w:val="00462379"/>
    <w:rsid w:val="004629D4"/>
    <w:rsid w:val="004635FF"/>
    <w:rsid w:val="00463D9F"/>
    <w:rsid w:val="0046528C"/>
    <w:rsid w:val="00465401"/>
    <w:rsid w:val="004660A4"/>
    <w:rsid w:val="00470116"/>
    <w:rsid w:val="004703F6"/>
    <w:rsid w:val="00471249"/>
    <w:rsid w:val="0047144E"/>
    <w:rsid w:val="00472CF5"/>
    <w:rsid w:val="00474148"/>
    <w:rsid w:val="00476CB9"/>
    <w:rsid w:val="00480A4B"/>
    <w:rsid w:val="00480A5A"/>
    <w:rsid w:val="004811BD"/>
    <w:rsid w:val="00486684"/>
    <w:rsid w:val="004923F7"/>
    <w:rsid w:val="004924FB"/>
    <w:rsid w:val="0049414D"/>
    <w:rsid w:val="00496DCD"/>
    <w:rsid w:val="0049733E"/>
    <w:rsid w:val="00497474"/>
    <w:rsid w:val="00497C7B"/>
    <w:rsid w:val="004A029C"/>
    <w:rsid w:val="004A0C58"/>
    <w:rsid w:val="004A2050"/>
    <w:rsid w:val="004A21CE"/>
    <w:rsid w:val="004A21E7"/>
    <w:rsid w:val="004A2E40"/>
    <w:rsid w:val="004A2F16"/>
    <w:rsid w:val="004A519A"/>
    <w:rsid w:val="004A562B"/>
    <w:rsid w:val="004A62C6"/>
    <w:rsid w:val="004A6BE3"/>
    <w:rsid w:val="004A7B70"/>
    <w:rsid w:val="004B1668"/>
    <w:rsid w:val="004B1DC1"/>
    <w:rsid w:val="004B2CF0"/>
    <w:rsid w:val="004B357E"/>
    <w:rsid w:val="004B5B1C"/>
    <w:rsid w:val="004B6081"/>
    <w:rsid w:val="004C1688"/>
    <w:rsid w:val="004C58E5"/>
    <w:rsid w:val="004D02C1"/>
    <w:rsid w:val="004D10BD"/>
    <w:rsid w:val="004D1A82"/>
    <w:rsid w:val="004D243D"/>
    <w:rsid w:val="004D266E"/>
    <w:rsid w:val="004D2A64"/>
    <w:rsid w:val="004D3316"/>
    <w:rsid w:val="004D459F"/>
    <w:rsid w:val="004D486A"/>
    <w:rsid w:val="004D70AB"/>
    <w:rsid w:val="004D7B0B"/>
    <w:rsid w:val="004D7D03"/>
    <w:rsid w:val="004E1D5D"/>
    <w:rsid w:val="004E29E2"/>
    <w:rsid w:val="004E721A"/>
    <w:rsid w:val="004E765D"/>
    <w:rsid w:val="004F0CB1"/>
    <w:rsid w:val="004F0CBC"/>
    <w:rsid w:val="004F12AE"/>
    <w:rsid w:val="004F3A96"/>
    <w:rsid w:val="004F4119"/>
    <w:rsid w:val="004F6007"/>
    <w:rsid w:val="004F6D17"/>
    <w:rsid w:val="00502967"/>
    <w:rsid w:val="00503CDC"/>
    <w:rsid w:val="005040BF"/>
    <w:rsid w:val="0050738A"/>
    <w:rsid w:val="00511274"/>
    <w:rsid w:val="00511DE3"/>
    <w:rsid w:val="00513970"/>
    <w:rsid w:val="00513986"/>
    <w:rsid w:val="005147F1"/>
    <w:rsid w:val="00522053"/>
    <w:rsid w:val="00522A54"/>
    <w:rsid w:val="0052541F"/>
    <w:rsid w:val="0052606A"/>
    <w:rsid w:val="005264F3"/>
    <w:rsid w:val="00526751"/>
    <w:rsid w:val="00527737"/>
    <w:rsid w:val="0053009D"/>
    <w:rsid w:val="00530BCB"/>
    <w:rsid w:val="00533167"/>
    <w:rsid w:val="005333C9"/>
    <w:rsid w:val="00536FD8"/>
    <w:rsid w:val="0054238E"/>
    <w:rsid w:val="00542983"/>
    <w:rsid w:val="005441CD"/>
    <w:rsid w:val="00544757"/>
    <w:rsid w:val="0054519C"/>
    <w:rsid w:val="005476C9"/>
    <w:rsid w:val="00550A53"/>
    <w:rsid w:val="00550DC8"/>
    <w:rsid w:val="00551DDD"/>
    <w:rsid w:val="00553B5A"/>
    <w:rsid w:val="00553BF7"/>
    <w:rsid w:val="0055446B"/>
    <w:rsid w:val="0055568A"/>
    <w:rsid w:val="005568CC"/>
    <w:rsid w:val="00556D99"/>
    <w:rsid w:val="00560BA7"/>
    <w:rsid w:val="00563120"/>
    <w:rsid w:val="00563E3A"/>
    <w:rsid w:val="00564584"/>
    <w:rsid w:val="00564FEC"/>
    <w:rsid w:val="00565AD9"/>
    <w:rsid w:val="00566191"/>
    <w:rsid w:val="005661EE"/>
    <w:rsid w:val="005663B6"/>
    <w:rsid w:val="00566655"/>
    <w:rsid w:val="0056752B"/>
    <w:rsid w:val="0056773A"/>
    <w:rsid w:val="005707CC"/>
    <w:rsid w:val="00571519"/>
    <w:rsid w:val="0057151D"/>
    <w:rsid w:val="00573084"/>
    <w:rsid w:val="00573496"/>
    <w:rsid w:val="00573B99"/>
    <w:rsid w:val="00580B31"/>
    <w:rsid w:val="005811BA"/>
    <w:rsid w:val="00581A0C"/>
    <w:rsid w:val="00582A7E"/>
    <w:rsid w:val="0058453E"/>
    <w:rsid w:val="005845E6"/>
    <w:rsid w:val="00584C69"/>
    <w:rsid w:val="00585452"/>
    <w:rsid w:val="00586A13"/>
    <w:rsid w:val="00586C5B"/>
    <w:rsid w:val="005915E3"/>
    <w:rsid w:val="005930D2"/>
    <w:rsid w:val="005937DE"/>
    <w:rsid w:val="0059475A"/>
    <w:rsid w:val="005960CE"/>
    <w:rsid w:val="005A0EA1"/>
    <w:rsid w:val="005A0EC4"/>
    <w:rsid w:val="005A4900"/>
    <w:rsid w:val="005A5468"/>
    <w:rsid w:val="005A5CCE"/>
    <w:rsid w:val="005A6132"/>
    <w:rsid w:val="005A61FF"/>
    <w:rsid w:val="005B2C25"/>
    <w:rsid w:val="005B3CB3"/>
    <w:rsid w:val="005B3DB4"/>
    <w:rsid w:val="005B4438"/>
    <w:rsid w:val="005B4A68"/>
    <w:rsid w:val="005B65BB"/>
    <w:rsid w:val="005B7321"/>
    <w:rsid w:val="005C0438"/>
    <w:rsid w:val="005C1199"/>
    <w:rsid w:val="005C1983"/>
    <w:rsid w:val="005C5195"/>
    <w:rsid w:val="005C6C1B"/>
    <w:rsid w:val="005D3AA9"/>
    <w:rsid w:val="005D4931"/>
    <w:rsid w:val="005D60B0"/>
    <w:rsid w:val="005D6C17"/>
    <w:rsid w:val="005E0B59"/>
    <w:rsid w:val="005E2225"/>
    <w:rsid w:val="005E4C89"/>
    <w:rsid w:val="005E53D3"/>
    <w:rsid w:val="005E646F"/>
    <w:rsid w:val="005E7021"/>
    <w:rsid w:val="005F07FE"/>
    <w:rsid w:val="005F1D1F"/>
    <w:rsid w:val="005F1E7D"/>
    <w:rsid w:val="005F3B54"/>
    <w:rsid w:val="005F5722"/>
    <w:rsid w:val="005F5A0D"/>
    <w:rsid w:val="005F61D7"/>
    <w:rsid w:val="0060168A"/>
    <w:rsid w:val="0060298B"/>
    <w:rsid w:val="00605D5A"/>
    <w:rsid w:val="00610145"/>
    <w:rsid w:val="0061116E"/>
    <w:rsid w:val="00611E37"/>
    <w:rsid w:val="00612C18"/>
    <w:rsid w:val="00617736"/>
    <w:rsid w:val="00620455"/>
    <w:rsid w:val="0062065E"/>
    <w:rsid w:val="0062199B"/>
    <w:rsid w:val="006221A0"/>
    <w:rsid w:val="00622E21"/>
    <w:rsid w:val="00624585"/>
    <w:rsid w:val="006245EA"/>
    <w:rsid w:val="00624EA4"/>
    <w:rsid w:val="006251BF"/>
    <w:rsid w:val="006278E7"/>
    <w:rsid w:val="00627DCA"/>
    <w:rsid w:val="00630573"/>
    <w:rsid w:val="00630CC6"/>
    <w:rsid w:val="00630DC5"/>
    <w:rsid w:val="00631B99"/>
    <w:rsid w:val="0063243F"/>
    <w:rsid w:val="00632F7B"/>
    <w:rsid w:val="00633C30"/>
    <w:rsid w:val="0063440B"/>
    <w:rsid w:val="0063663A"/>
    <w:rsid w:val="00641AAF"/>
    <w:rsid w:val="0064232E"/>
    <w:rsid w:val="00643B9E"/>
    <w:rsid w:val="00643CF6"/>
    <w:rsid w:val="00644129"/>
    <w:rsid w:val="00644557"/>
    <w:rsid w:val="00645A4D"/>
    <w:rsid w:val="00646C2E"/>
    <w:rsid w:val="00650614"/>
    <w:rsid w:val="0065289F"/>
    <w:rsid w:val="006537A7"/>
    <w:rsid w:val="0066333F"/>
    <w:rsid w:val="00663B1B"/>
    <w:rsid w:val="00665534"/>
    <w:rsid w:val="00670C96"/>
    <w:rsid w:val="00671F0A"/>
    <w:rsid w:val="00671F5C"/>
    <w:rsid w:val="0067334A"/>
    <w:rsid w:val="0067504C"/>
    <w:rsid w:val="00675398"/>
    <w:rsid w:val="0067689C"/>
    <w:rsid w:val="00677565"/>
    <w:rsid w:val="006803A3"/>
    <w:rsid w:val="00681B8F"/>
    <w:rsid w:val="00681D23"/>
    <w:rsid w:val="006848BA"/>
    <w:rsid w:val="0068627D"/>
    <w:rsid w:val="006874F6"/>
    <w:rsid w:val="00687C2C"/>
    <w:rsid w:val="00690BA7"/>
    <w:rsid w:val="00690EE1"/>
    <w:rsid w:val="006914E0"/>
    <w:rsid w:val="0069195A"/>
    <w:rsid w:val="00693CCC"/>
    <w:rsid w:val="006960C8"/>
    <w:rsid w:val="006A0603"/>
    <w:rsid w:val="006A0939"/>
    <w:rsid w:val="006A142C"/>
    <w:rsid w:val="006A31D3"/>
    <w:rsid w:val="006A3815"/>
    <w:rsid w:val="006A5BA4"/>
    <w:rsid w:val="006B0A84"/>
    <w:rsid w:val="006B1588"/>
    <w:rsid w:val="006B1868"/>
    <w:rsid w:val="006B1E81"/>
    <w:rsid w:val="006B4068"/>
    <w:rsid w:val="006B557A"/>
    <w:rsid w:val="006B61E5"/>
    <w:rsid w:val="006B6588"/>
    <w:rsid w:val="006C0F77"/>
    <w:rsid w:val="006C1B93"/>
    <w:rsid w:val="006C392E"/>
    <w:rsid w:val="006C47C1"/>
    <w:rsid w:val="006C5D91"/>
    <w:rsid w:val="006D171E"/>
    <w:rsid w:val="006D18E6"/>
    <w:rsid w:val="006D2120"/>
    <w:rsid w:val="006D31C0"/>
    <w:rsid w:val="006D3E65"/>
    <w:rsid w:val="006D4188"/>
    <w:rsid w:val="006E0DE7"/>
    <w:rsid w:val="006E0E3B"/>
    <w:rsid w:val="006E1334"/>
    <w:rsid w:val="006E1DE1"/>
    <w:rsid w:val="006E2350"/>
    <w:rsid w:val="006E25F8"/>
    <w:rsid w:val="006E3205"/>
    <w:rsid w:val="006E49EB"/>
    <w:rsid w:val="006E4BA5"/>
    <w:rsid w:val="006F00E1"/>
    <w:rsid w:val="006F06D8"/>
    <w:rsid w:val="006F67E0"/>
    <w:rsid w:val="006F7146"/>
    <w:rsid w:val="006F7D45"/>
    <w:rsid w:val="00700908"/>
    <w:rsid w:val="00700CCE"/>
    <w:rsid w:val="0070180B"/>
    <w:rsid w:val="00702907"/>
    <w:rsid w:val="00702B26"/>
    <w:rsid w:val="007033D0"/>
    <w:rsid w:val="0070442B"/>
    <w:rsid w:val="00705059"/>
    <w:rsid w:val="00705116"/>
    <w:rsid w:val="0070524F"/>
    <w:rsid w:val="00705F45"/>
    <w:rsid w:val="0070686A"/>
    <w:rsid w:val="00706FE1"/>
    <w:rsid w:val="00710D98"/>
    <w:rsid w:val="00712716"/>
    <w:rsid w:val="007132AF"/>
    <w:rsid w:val="00714A67"/>
    <w:rsid w:val="00714F7F"/>
    <w:rsid w:val="00715F4B"/>
    <w:rsid w:val="007161C4"/>
    <w:rsid w:val="00716697"/>
    <w:rsid w:val="007176FC"/>
    <w:rsid w:val="00720E3D"/>
    <w:rsid w:val="007215F6"/>
    <w:rsid w:val="007217CB"/>
    <w:rsid w:val="00721DE8"/>
    <w:rsid w:val="00724910"/>
    <w:rsid w:val="007250DA"/>
    <w:rsid w:val="00727C3F"/>
    <w:rsid w:val="0073085F"/>
    <w:rsid w:val="0073595F"/>
    <w:rsid w:val="00740D05"/>
    <w:rsid w:val="00740DD1"/>
    <w:rsid w:val="00743B64"/>
    <w:rsid w:val="00743E2D"/>
    <w:rsid w:val="00747596"/>
    <w:rsid w:val="00753E62"/>
    <w:rsid w:val="0075735E"/>
    <w:rsid w:val="00757E32"/>
    <w:rsid w:val="00757FFB"/>
    <w:rsid w:val="00760A57"/>
    <w:rsid w:val="00760C88"/>
    <w:rsid w:val="0076149B"/>
    <w:rsid w:val="00763FB7"/>
    <w:rsid w:val="00764142"/>
    <w:rsid w:val="0076715B"/>
    <w:rsid w:val="00767F16"/>
    <w:rsid w:val="00770152"/>
    <w:rsid w:val="0077023D"/>
    <w:rsid w:val="007729F3"/>
    <w:rsid w:val="007732AF"/>
    <w:rsid w:val="0077337F"/>
    <w:rsid w:val="0077382E"/>
    <w:rsid w:val="007739C5"/>
    <w:rsid w:val="00774CBF"/>
    <w:rsid w:val="00777654"/>
    <w:rsid w:val="007777A0"/>
    <w:rsid w:val="00780239"/>
    <w:rsid w:val="007809B2"/>
    <w:rsid w:val="00781F82"/>
    <w:rsid w:val="00782396"/>
    <w:rsid w:val="007838E6"/>
    <w:rsid w:val="0078448B"/>
    <w:rsid w:val="007847FE"/>
    <w:rsid w:val="00784D68"/>
    <w:rsid w:val="007852BB"/>
    <w:rsid w:val="0078592C"/>
    <w:rsid w:val="00787CBE"/>
    <w:rsid w:val="00787FDF"/>
    <w:rsid w:val="0079088B"/>
    <w:rsid w:val="00795C8E"/>
    <w:rsid w:val="007A23B9"/>
    <w:rsid w:val="007A25A1"/>
    <w:rsid w:val="007A3649"/>
    <w:rsid w:val="007A3946"/>
    <w:rsid w:val="007A403F"/>
    <w:rsid w:val="007A4C2B"/>
    <w:rsid w:val="007A7585"/>
    <w:rsid w:val="007B1773"/>
    <w:rsid w:val="007B3769"/>
    <w:rsid w:val="007B3F12"/>
    <w:rsid w:val="007B4584"/>
    <w:rsid w:val="007B5665"/>
    <w:rsid w:val="007B58FF"/>
    <w:rsid w:val="007B5A8C"/>
    <w:rsid w:val="007B6DAC"/>
    <w:rsid w:val="007C2D0D"/>
    <w:rsid w:val="007C316F"/>
    <w:rsid w:val="007C3A0D"/>
    <w:rsid w:val="007C751D"/>
    <w:rsid w:val="007C77F3"/>
    <w:rsid w:val="007D01C1"/>
    <w:rsid w:val="007D2056"/>
    <w:rsid w:val="007D5047"/>
    <w:rsid w:val="007D6450"/>
    <w:rsid w:val="007D6EB5"/>
    <w:rsid w:val="007D7F93"/>
    <w:rsid w:val="007E12FC"/>
    <w:rsid w:val="007E1D49"/>
    <w:rsid w:val="007E28B2"/>
    <w:rsid w:val="007E3164"/>
    <w:rsid w:val="007E63FF"/>
    <w:rsid w:val="007E67CF"/>
    <w:rsid w:val="007E6F88"/>
    <w:rsid w:val="007E7FE6"/>
    <w:rsid w:val="007F41A9"/>
    <w:rsid w:val="007F676F"/>
    <w:rsid w:val="007F6C87"/>
    <w:rsid w:val="008001B5"/>
    <w:rsid w:val="00800EEB"/>
    <w:rsid w:val="00801FCD"/>
    <w:rsid w:val="00803F1A"/>
    <w:rsid w:val="00803FEC"/>
    <w:rsid w:val="00804B60"/>
    <w:rsid w:val="00805A61"/>
    <w:rsid w:val="0080789B"/>
    <w:rsid w:val="0081204F"/>
    <w:rsid w:val="00812BA3"/>
    <w:rsid w:val="008132EE"/>
    <w:rsid w:val="00814739"/>
    <w:rsid w:val="008156B2"/>
    <w:rsid w:val="0082208D"/>
    <w:rsid w:val="00825483"/>
    <w:rsid w:val="00830183"/>
    <w:rsid w:val="008321BB"/>
    <w:rsid w:val="008329F7"/>
    <w:rsid w:val="008333BC"/>
    <w:rsid w:val="008334A2"/>
    <w:rsid w:val="008340AE"/>
    <w:rsid w:val="008348DE"/>
    <w:rsid w:val="00834D84"/>
    <w:rsid w:val="008368AC"/>
    <w:rsid w:val="00837AAA"/>
    <w:rsid w:val="00842870"/>
    <w:rsid w:val="00842C21"/>
    <w:rsid w:val="0084378C"/>
    <w:rsid w:val="00843B68"/>
    <w:rsid w:val="00844DFE"/>
    <w:rsid w:val="0085354C"/>
    <w:rsid w:val="0085436C"/>
    <w:rsid w:val="008557FC"/>
    <w:rsid w:val="008560B5"/>
    <w:rsid w:val="00856A09"/>
    <w:rsid w:val="00856B5D"/>
    <w:rsid w:val="00856BB7"/>
    <w:rsid w:val="00860959"/>
    <w:rsid w:val="00860E8D"/>
    <w:rsid w:val="008646A2"/>
    <w:rsid w:val="00865D83"/>
    <w:rsid w:val="00867A1A"/>
    <w:rsid w:val="00867B31"/>
    <w:rsid w:val="00867E5E"/>
    <w:rsid w:val="008714F4"/>
    <w:rsid w:val="00871C11"/>
    <w:rsid w:val="00871D01"/>
    <w:rsid w:val="0087423A"/>
    <w:rsid w:val="008749F6"/>
    <w:rsid w:val="00874C8F"/>
    <w:rsid w:val="00875481"/>
    <w:rsid w:val="00876217"/>
    <w:rsid w:val="00876AB9"/>
    <w:rsid w:val="00877C69"/>
    <w:rsid w:val="00877F03"/>
    <w:rsid w:val="00880759"/>
    <w:rsid w:val="00880EDF"/>
    <w:rsid w:val="00881A4E"/>
    <w:rsid w:val="0088334E"/>
    <w:rsid w:val="0088400E"/>
    <w:rsid w:val="00884F8F"/>
    <w:rsid w:val="00886B37"/>
    <w:rsid w:val="0089138A"/>
    <w:rsid w:val="008925CE"/>
    <w:rsid w:val="00892ABF"/>
    <w:rsid w:val="00892BCB"/>
    <w:rsid w:val="008944C4"/>
    <w:rsid w:val="00894BDA"/>
    <w:rsid w:val="00895110"/>
    <w:rsid w:val="00896243"/>
    <w:rsid w:val="00896AC7"/>
    <w:rsid w:val="00896CF4"/>
    <w:rsid w:val="008A0828"/>
    <w:rsid w:val="008A109A"/>
    <w:rsid w:val="008A2705"/>
    <w:rsid w:val="008A32AB"/>
    <w:rsid w:val="008A434B"/>
    <w:rsid w:val="008A56B8"/>
    <w:rsid w:val="008A5CF9"/>
    <w:rsid w:val="008A680B"/>
    <w:rsid w:val="008A7820"/>
    <w:rsid w:val="008A7B67"/>
    <w:rsid w:val="008B092C"/>
    <w:rsid w:val="008B1095"/>
    <w:rsid w:val="008B1DB0"/>
    <w:rsid w:val="008B239B"/>
    <w:rsid w:val="008B3FC0"/>
    <w:rsid w:val="008B43FA"/>
    <w:rsid w:val="008B4A68"/>
    <w:rsid w:val="008B52D2"/>
    <w:rsid w:val="008B59AD"/>
    <w:rsid w:val="008B5EE6"/>
    <w:rsid w:val="008B6FAF"/>
    <w:rsid w:val="008C14AE"/>
    <w:rsid w:val="008C1B89"/>
    <w:rsid w:val="008C1D08"/>
    <w:rsid w:val="008C2AD0"/>
    <w:rsid w:val="008C408E"/>
    <w:rsid w:val="008C4359"/>
    <w:rsid w:val="008C4859"/>
    <w:rsid w:val="008C510A"/>
    <w:rsid w:val="008D3896"/>
    <w:rsid w:val="008D5EAE"/>
    <w:rsid w:val="008D7738"/>
    <w:rsid w:val="008D795C"/>
    <w:rsid w:val="008E04D8"/>
    <w:rsid w:val="008E0500"/>
    <w:rsid w:val="008E06B1"/>
    <w:rsid w:val="008E0E3B"/>
    <w:rsid w:val="008E114E"/>
    <w:rsid w:val="008E206F"/>
    <w:rsid w:val="008E3B44"/>
    <w:rsid w:val="008E4A21"/>
    <w:rsid w:val="008E76CF"/>
    <w:rsid w:val="008E7DDA"/>
    <w:rsid w:val="008F1290"/>
    <w:rsid w:val="008F148B"/>
    <w:rsid w:val="008F25D5"/>
    <w:rsid w:val="008F45FB"/>
    <w:rsid w:val="008F5FD7"/>
    <w:rsid w:val="008F7309"/>
    <w:rsid w:val="008F7733"/>
    <w:rsid w:val="008F7D6E"/>
    <w:rsid w:val="008F7E8D"/>
    <w:rsid w:val="009004CE"/>
    <w:rsid w:val="009008BD"/>
    <w:rsid w:val="00900C1C"/>
    <w:rsid w:val="00900CB0"/>
    <w:rsid w:val="0090110D"/>
    <w:rsid w:val="00901918"/>
    <w:rsid w:val="0090196C"/>
    <w:rsid w:val="009021CA"/>
    <w:rsid w:val="009023A5"/>
    <w:rsid w:val="009035EC"/>
    <w:rsid w:val="0090394C"/>
    <w:rsid w:val="00903F7A"/>
    <w:rsid w:val="009049B0"/>
    <w:rsid w:val="009078E9"/>
    <w:rsid w:val="00910ACE"/>
    <w:rsid w:val="009115FE"/>
    <w:rsid w:val="00913A29"/>
    <w:rsid w:val="00913AE8"/>
    <w:rsid w:val="0091669E"/>
    <w:rsid w:val="009176E2"/>
    <w:rsid w:val="00917AE2"/>
    <w:rsid w:val="009201ED"/>
    <w:rsid w:val="00921055"/>
    <w:rsid w:val="00924001"/>
    <w:rsid w:val="00924647"/>
    <w:rsid w:val="00924826"/>
    <w:rsid w:val="00925025"/>
    <w:rsid w:val="00925C7C"/>
    <w:rsid w:val="00927441"/>
    <w:rsid w:val="00927BB7"/>
    <w:rsid w:val="0093080B"/>
    <w:rsid w:val="00931159"/>
    <w:rsid w:val="00931C1E"/>
    <w:rsid w:val="00932531"/>
    <w:rsid w:val="00932991"/>
    <w:rsid w:val="009329C0"/>
    <w:rsid w:val="00933527"/>
    <w:rsid w:val="00935C63"/>
    <w:rsid w:val="009366AE"/>
    <w:rsid w:val="00937856"/>
    <w:rsid w:val="009423EC"/>
    <w:rsid w:val="00945B8D"/>
    <w:rsid w:val="009467DC"/>
    <w:rsid w:val="00946C8C"/>
    <w:rsid w:val="00946F50"/>
    <w:rsid w:val="0094706B"/>
    <w:rsid w:val="0095117E"/>
    <w:rsid w:val="00954366"/>
    <w:rsid w:val="00954579"/>
    <w:rsid w:val="009567C0"/>
    <w:rsid w:val="00956EE6"/>
    <w:rsid w:val="0095726D"/>
    <w:rsid w:val="009578D1"/>
    <w:rsid w:val="009615A1"/>
    <w:rsid w:val="00961711"/>
    <w:rsid w:val="00961914"/>
    <w:rsid w:val="00962A4A"/>
    <w:rsid w:val="00962DAB"/>
    <w:rsid w:val="00966137"/>
    <w:rsid w:val="00966E6E"/>
    <w:rsid w:val="00972D58"/>
    <w:rsid w:val="00972FFB"/>
    <w:rsid w:val="009742D0"/>
    <w:rsid w:val="009753E3"/>
    <w:rsid w:val="0098282A"/>
    <w:rsid w:val="0098309D"/>
    <w:rsid w:val="0098350E"/>
    <w:rsid w:val="00984B64"/>
    <w:rsid w:val="00984F0C"/>
    <w:rsid w:val="00984FA0"/>
    <w:rsid w:val="00984FBD"/>
    <w:rsid w:val="00990875"/>
    <w:rsid w:val="009936BB"/>
    <w:rsid w:val="00993D0F"/>
    <w:rsid w:val="00994BBD"/>
    <w:rsid w:val="0099628F"/>
    <w:rsid w:val="0099660F"/>
    <w:rsid w:val="00997139"/>
    <w:rsid w:val="009A028C"/>
    <w:rsid w:val="009A168F"/>
    <w:rsid w:val="009A1FAB"/>
    <w:rsid w:val="009A2D1F"/>
    <w:rsid w:val="009A3DA8"/>
    <w:rsid w:val="009A714A"/>
    <w:rsid w:val="009B0E82"/>
    <w:rsid w:val="009B1058"/>
    <w:rsid w:val="009B2BE4"/>
    <w:rsid w:val="009B2ECB"/>
    <w:rsid w:val="009B33D3"/>
    <w:rsid w:val="009B3910"/>
    <w:rsid w:val="009B6632"/>
    <w:rsid w:val="009B6BF6"/>
    <w:rsid w:val="009B77AD"/>
    <w:rsid w:val="009C034B"/>
    <w:rsid w:val="009C0EFD"/>
    <w:rsid w:val="009C1CB9"/>
    <w:rsid w:val="009C2CBC"/>
    <w:rsid w:val="009C39E3"/>
    <w:rsid w:val="009C5E52"/>
    <w:rsid w:val="009C5EBC"/>
    <w:rsid w:val="009C5F12"/>
    <w:rsid w:val="009C6751"/>
    <w:rsid w:val="009D049A"/>
    <w:rsid w:val="009D07EC"/>
    <w:rsid w:val="009D0C68"/>
    <w:rsid w:val="009D1A65"/>
    <w:rsid w:val="009D4D28"/>
    <w:rsid w:val="009D523F"/>
    <w:rsid w:val="009D7FB5"/>
    <w:rsid w:val="009E4307"/>
    <w:rsid w:val="009E5C07"/>
    <w:rsid w:val="009E629E"/>
    <w:rsid w:val="009F0A6E"/>
    <w:rsid w:val="009F4363"/>
    <w:rsid w:val="009F4A39"/>
    <w:rsid w:val="009F5C50"/>
    <w:rsid w:val="00A00A26"/>
    <w:rsid w:val="00A01575"/>
    <w:rsid w:val="00A02371"/>
    <w:rsid w:val="00A02F9B"/>
    <w:rsid w:val="00A032CF"/>
    <w:rsid w:val="00A03F76"/>
    <w:rsid w:val="00A05F95"/>
    <w:rsid w:val="00A062C4"/>
    <w:rsid w:val="00A06FC6"/>
    <w:rsid w:val="00A07EDE"/>
    <w:rsid w:val="00A11A76"/>
    <w:rsid w:val="00A11C87"/>
    <w:rsid w:val="00A12A0F"/>
    <w:rsid w:val="00A13B99"/>
    <w:rsid w:val="00A17CE2"/>
    <w:rsid w:val="00A210F5"/>
    <w:rsid w:val="00A218AB"/>
    <w:rsid w:val="00A23657"/>
    <w:rsid w:val="00A25079"/>
    <w:rsid w:val="00A32B1D"/>
    <w:rsid w:val="00A32B85"/>
    <w:rsid w:val="00A32FA8"/>
    <w:rsid w:val="00A33461"/>
    <w:rsid w:val="00A352AF"/>
    <w:rsid w:val="00A3598B"/>
    <w:rsid w:val="00A3768D"/>
    <w:rsid w:val="00A37D63"/>
    <w:rsid w:val="00A40184"/>
    <w:rsid w:val="00A40340"/>
    <w:rsid w:val="00A40C9B"/>
    <w:rsid w:val="00A42100"/>
    <w:rsid w:val="00A4264C"/>
    <w:rsid w:val="00A43976"/>
    <w:rsid w:val="00A442B3"/>
    <w:rsid w:val="00A460D7"/>
    <w:rsid w:val="00A460F8"/>
    <w:rsid w:val="00A51A0E"/>
    <w:rsid w:val="00A525B4"/>
    <w:rsid w:val="00A55338"/>
    <w:rsid w:val="00A560DE"/>
    <w:rsid w:val="00A57927"/>
    <w:rsid w:val="00A57981"/>
    <w:rsid w:val="00A61BE1"/>
    <w:rsid w:val="00A63E20"/>
    <w:rsid w:val="00A6433E"/>
    <w:rsid w:val="00A65C0B"/>
    <w:rsid w:val="00A667DE"/>
    <w:rsid w:val="00A674ED"/>
    <w:rsid w:val="00A67DF6"/>
    <w:rsid w:val="00A70487"/>
    <w:rsid w:val="00A7239A"/>
    <w:rsid w:val="00A7257E"/>
    <w:rsid w:val="00A731C2"/>
    <w:rsid w:val="00A74A40"/>
    <w:rsid w:val="00A76FC2"/>
    <w:rsid w:val="00A80403"/>
    <w:rsid w:val="00A82DCB"/>
    <w:rsid w:val="00A83C83"/>
    <w:rsid w:val="00A83CD4"/>
    <w:rsid w:val="00A84809"/>
    <w:rsid w:val="00A84E28"/>
    <w:rsid w:val="00A84E88"/>
    <w:rsid w:val="00A84EAA"/>
    <w:rsid w:val="00A857E1"/>
    <w:rsid w:val="00A87659"/>
    <w:rsid w:val="00A901B4"/>
    <w:rsid w:val="00A91861"/>
    <w:rsid w:val="00A92DA8"/>
    <w:rsid w:val="00A93BE3"/>
    <w:rsid w:val="00A95ABF"/>
    <w:rsid w:val="00A95F85"/>
    <w:rsid w:val="00AA0DD0"/>
    <w:rsid w:val="00AA16DD"/>
    <w:rsid w:val="00AA1871"/>
    <w:rsid w:val="00AA27C1"/>
    <w:rsid w:val="00AA31A3"/>
    <w:rsid w:val="00AA3C74"/>
    <w:rsid w:val="00AB02E4"/>
    <w:rsid w:val="00AB0440"/>
    <w:rsid w:val="00AB0864"/>
    <w:rsid w:val="00AB2EC6"/>
    <w:rsid w:val="00AB4C85"/>
    <w:rsid w:val="00AB4DD7"/>
    <w:rsid w:val="00AB65DA"/>
    <w:rsid w:val="00AB733C"/>
    <w:rsid w:val="00AB7965"/>
    <w:rsid w:val="00AC2BF2"/>
    <w:rsid w:val="00AC42DB"/>
    <w:rsid w:val="00AC4DFE"/>
    <w:rsid w:val="00AC51DD"/>
    <w:rsid w:val="00AC61CE"/>
    <w:rsid w:val="00AC6F3C"/>
    <w:rsid w:val="00AD03F1"/>
    <w:rsid w:val="00AD19BB"/>
    <w:rsid w:val="00AD311C"/>
    <w:rsid w:val="00AD3848"/>
    <w:rsid w:val="00AD42A9"/>
    <w:rsid w:val="00AD5B25"/>
    <w:rsid w:val="00AD5F15"/>
    <w:rsid w:val="00AE001C"/>
    <w:rsid w:val="00AE09FB"/>
    <w:rsid w:val="00AE14FD"/>
    <w:rsid w:val="00AE24FD"/>
    <w:rsid w:val="00AE26A3"/>
    <w:rsid w:val="00AE36FB"/>
    <w:rsid w:val="00AE3DCB"/>
    <w:rsid w:val="00AE4B42"/>
    <w:rsid w:val="00AE5654"/>
    <w:rsid w:val="00AE5F65"/>
    <w:rsid w:val="00AE7EEF"/>
    <w:rsid w:val="00AF0D7C"/>
    <w:rsid w:val="00AF358C"/>
    <w:rsid w:val="00AF68F4"/>
    <w:rsid w:val="00B00D4C"/>
    <w:rsid w:val="00B0290F"/>
    <w:rsid w:val="00B0640C"/>
    <w:rsid w:val="00B0654B"/>
    <w:rsid w:val="00B10B2B"/>
    <w:rsid w:val="00B1131C"/>
    <w:rsid w:val="00B116DC"/>
    <w:rsid w:val="00B11D0C"/>
    <w:rsid w:val="00B15D54"/>
    <w:rsid w:val="00B16A52"/>
    <w:rsid w:val="00B16AE7"/>
    <w:rsid w:val="00B202F8"/>
    <w:rsid w:val="00B206A6"/>
    <w:rsid w:val="00B207D3"/>
    <w:rsid w:val="00B21708"/>
    <w:rsid w:val="00B22F5A"/>
    <w:rsid w:val="00B22FC8"/>
    <w:rsid w:val="00B2478E"/>
    <w:rsid w:val="00B24DD3"/>
    <w:rsid w:val="00B321EE"/>
    <w:rsid w:val="00B328F1"/>
    <w:rsid w:val="00B32E05"/>
    <w:rsid w:val="00B34038"/>
    <w:rsid w:val="00B36E4B"/>
    <w:rsid w:val="00B37895"/>
    <w:rsid w:val="00B40031"/>
    <w:rsid w:val="00B4085E"/>
    <w:rsid w:val="00B41240"/>
    <w:rsid w:val="00B4164D"/>
    <w:rsid w:val="00B41D51"/>
    <w:rsid w:val="00B4388E"/>
    <w:rsid w:val="00B44DF3"/>
    <w:rsid w:val="00B457C6"/>
    <w:rsid w:val="00B46E0F"/>
    <w:rsid w:val="00B51CAE"/>
    <w:rsid w:val="00B52BDC"/>
    <w:rsid w:val="00B52BE2"/>
    <w:rsid w:val="00B54551"/>
    <w:rsid w:val="00B55EE6"/>
    <w:rsid w:val="00B56607"/>
    <w:rsid w:val="00B57042"/>
    <w:rsid w:val="00B6108B"/>
    <w:rsid w:val="00B61905"/>
    <w:rsid w:val="00B62136"/>
    <w:rsid w:val="00B63D90"/>
    <w:rsid w:val="00B700BA"/>
    <w:rsid w:val="00B70603"/>
    <w:rsid w:val="00B7349E"/>
    <w:rsid w:val="00B73566"/>
    <w:rsid w:val="00B7537C"/>
    <w:rsid w:val="00B7653C"/>
    <w:rsid w:val="00B76D86"/>
    <w:rsid w:val="00B77D4B"/>
    <w:rsid w:val="00B80252"/>
    <w:rsid w:val="00B83321"/>
    <w:rsid w:val="00B83866"/>
    <w:rsid w:val="00B8400D"/>
    <w:rsid w:val="00B84943"/>
    <w:rsid w:val="00B84F57"/>
    <w:rsid w:val="00B85C80"/>
    <w:rsid w:val="00B877C5"/>
    <w:rsid w:val="00B90635"/>
    <w:rsid w:val="00B93728"/>
    <w:rsid w:val="00B93AE5"/>
    <w:rsid w:val="00B94A15"/>
    <w:rsid w:val="00B94B2B"/>
    <w:rsid w:val="00B95DA5"/>
    <w:rsid w:val="00B9672D"/>
    <w:rsid w:val="00B96F18"/>
    <w:rsid w:val="00B97D4B"/>
    <w:rsid w:val="00BA468E"/>
    <w:rsid w:val="00BA4AA6"/>
    <w:rsid w:val="00BA53B3"/>
    <w:rsid w:val="00BA5D78"/>
    <w:rsid w:val="00BA6A79"/>
    <w:rsid w:val="00BB0525"/>
    <w:rsid w:val="00BB1812"/>
    <w:rsid w:val="00BB3B57"/>
    <w:rsid w:val="00BB4562"/>
    <w:rsid w:val="00BB6BB1"/>
    <w:rsid w:val="00BB71CD"/>
    <w:rsid w:val="00BB7A30"/>
    <w:rsid w:val="00BB7DDD"/>
    <w:rsid w:val="00BC08AD"/>
    <w:rsid w:val="00BC1F43"/>
    <w:rsid w:val="00BC3057"/>
    <w:rsid w:val="00BC356D"/>
    <w:rsid w:val="00BC3B96"/>
    <w:rsid w:val="00BC4057"/>
    <w:rsid w:val="00BC4064"/>
    <w:rsid w:val="00BC45C1"/>
    <w:rsid w:val="00BC4AED"/>
    <w:rsid w:val="00BC51C4"/>
    <w:rsid w:val="00BC5720"/>
    <w:rsid w:val="00BC765A"/>
    <w:rsid w:val="00BD1276"/>
    <w:rsid w:val="00BD2552"/>
    <w:rsid w:val="00BD273F"/>
    <w:rsid w:val="00BD425C"/>
    <w:rsid w:val="00BD691D"/>
    <w:rsid w:val="00BD6BAA"/>
    <w:rsid w:val="00BD7302"/>
    <w:rsid w:val="00BD7A2C"/>
    <w:rsid w:val="00BE059A"/>
    <w:rsid w:val="00BE1CC8"/>
    <w:rsid w:val="00BE2044"/>
    <w:rsid w:val="00BE2A5F"/>
    <w:rsid w:val="00BE30AE"/>
    <w:rsid w:val="00BE373F"/>
    <w:rsid w:val="00BE4ABB"/>
    <w:rsid w:val="00BF1E84"/>
    <w:rsid w:val="00BF1F8C"/>
    <w:rsid w:val="00BF35ED"/>
    <w:rsid w:val="00BF380D"/>
    <w:rsid w:val="00BF3C8F"/>
    <w:rsid w:val="00BF48C2"/>
    <w:rsid w:val="00BF5F67"/>
    <w:rsid w:val="00BF666F"/>
    <w:rsid w:val="00C00D3A"/>
    <w:rsid w:val="00C013C3"/>
    <w:rsid w:val="00C0497F"/>
    <w:rsid w:val="00C063D8"/>
    <w:rsid w:val="00C06D27"/>
    <w:rsid w:val="00C124C1"/>
    <w:rsid w:val="00C15F6A"/>
    <w:rsid w:val="00C168A1"/>
    <w:rsid w:val="00C16CB7"/>
    <w:rsid w:val="00C1774A"/>
    <w:rsid w:val="00C23FAE"/>
    <w:rsid w:val="00C247EA"/>
    <w:rsid w:val="00C24DFB"/>
    <w:rsid w:val="00C25EDB"/>
    <w:rsid w:val="00C26F04"/>
    <w:rsid w:val="00C26F5C"/>
    <w:rsid w:val="00C27219"/>
    <w:rsid w:val="00C37392"/>
    <w:rsid w:val="00C37AF7"/>
    <w:rsid w:val="00C42813"/>
    <w:rsid w:val="00C42C41"/>
    <w:rsid w:val="00C42D5C"/>
    <w:rsid w:val="00C44ACE"/>
    <w:rsid w:val="00C45794"/>
    <w:rsid w:val="00C517A6"/>
    <w:rsid w:val="00C52804"/>
    <w:rsid w:val="00C5357E"/>
    <w:rsid w:val="00C53BA9"/>
    <w:rsid w:val="00C5572B"/>
    <w:rsid w:val="00C564CE"/>
    <w:rsid w:val="00C56545"/>
    <w:rsid w:val="00C56BE9"/>
    <w:rsid w:val="00C57ED1"/>
    <w:rsid w:val="00C626CF"/>
    <w:rsid w:val="00C62FF4"/>
    <w:rsid w:val="00C63109"/>
    <w:rsid w:val="00C6440A"/>
    <w:rsid w:val="00C645CE"/>
    <w:rsid w:val="00C67E34"/>
    <w:rsid w:val="00C71465"/>
    <w:rsid w:val="00C71655"/>
    <w:rsid w:val="00C71D19"/>
    <w:rsid w:val="00C727DD"/>
    <w:rsid w:val="00C73743"/>
    <w:rsid w:val="00C73DEE"/>
    <w:rsid w:val="00C77019"/>
    <w:rsid w:val="00C77C38"/>
    <w:rsid w:val="00C8008D"/>
    <w:rsid w:val="00C8049F"/>
    <w:rsid w:val="00C809D0"/>
    <w:rsid w:val="00C80D0C"/>
    <w:rsid w:val="00C8450E"/>
    <w:rsid w:val="00C86DE9"/>
    <w:rsid w:val="00C87A6A"/>
    <w:rsid w:val="00C904D5"/>
    <w:rsid w:val="00C90D3A"/>
    <w:rsid w:val="00C90FC2"/>
    <w:rsid w:val="00C9260A"/>
    <w:rsid w:val="00C93754"/>
    <w:rsid w:val="00C939A8"/>
    <w:rsid w:val="00C955D2"/>
    <w:rsid w:val="00C95B03"/>
    <w:rsid w:val="00C96214"/>
    <w:rsid w:val="00C96C53"/>
    <w:rsid w:val="00C96E3A"/>
    <w:rsid w:val="00C97766"/>
    <w:rsid w:val="00C97BE1"/>
    <w:rsid w:val="00CA3EA8"/>
    <w:rsid w:val="00CA4292"/>
    <w:rsid w:val="00CA45DD"/>
    <w:rsid w:val="00CA4F79"/>
    <w:rsid w:val="00CA71D6"/>
    <w:rsid w:val="00CB0EB1"/>
    <w:rsid w:val="00CB1B30"/>
    <w:rsid w:val="00CB47FA"/>
    <w:rsid w:val="00CB4ED2"/>
    <w:rsid w:val="00CB5241"/>
    <w:rsid w:val="00CB6DE9"/>
    <w:rsid w:val="00CB6F7C"/>
    <w:rsid w:val="00CB7044"/>
    <w:rsid w:val="00CC70D3"/>
    <w:rsid w:val="00CC72F0"/>
    <w:rsid w:val="00CC7CFC"/>
    <w:rsid w:val="00CD01E5"/>
    <w:rsid w:val="00CD17B3"/>
    <w:rsid w:val="00CD3110"/>
    <w:rsid w:val="00CD3C1C"/>
    <w:rsid w:val="00CD3F42"/>
    <w:rsid w:val="00CD5344"/>
    <w:rsid w:val="00CD56EC"/>
    <w:rsid w:val="00CD5985"/>
    <w:rsid w:val="00CD5F05"/>
    <w:rsid w:val="00CD6648"/>
    <w:rsid w:val="00CE09A0"/>
    <w:rsid w:val="00CE20F5"/>
    <w:rsid w:val="00CE21F6"/>
    <w:rsid w:val="00CE4950"/>
    <w:rsid w:val="00CE5EB2"/>
    <w:rsid w:val="00CE6892"/>
    <w:rsid w:val="00CF0D5C"/>
    <w:rsid w:val="00CF2A5B"/>
    <w:rsid w:val="00CF46DE"/>
    <w:rsid w:val="00CF4A30"/>
    <w:rsid w:val="00CF4C4E"/>
    <w:rsid w:val="00CF5B1E"/>
    <w:rsid w:val="00CF6120"/>
    <w:rsid w:val="00CF64AE"/>
    <w:rsid w:val="00CF6EF3"/>
    <w:rsid w:val="00CF753A"/>
    <w:rsid w:val="00D01472"/>
    <w:rsid w:val="00D019B1"/>
    <w:rsid w:val="00D03D16"/>
    <w:rsid w:val="00D0603B"/>
    <w:rsid w:val="00D063E7"/>
    <w:rsid w:val="00D064A8"/>
    <w:rsid w:val="00D068CA"/>
    <w:rsid w:val="00D10F80"/>
    <w:rsid w:val="00D12A45"/>
    <w:rsid w:val="00D14244"/>
    <w:rsid w:val="00D151F8"/>
    <w:rsid w:val="00D15BD7"/>
    <w:rsid w:val="00D210EA"/>
    <w:rsid w:val="00D22212"/>
    <w:rsid w:val="00D2460D"/>
    <w:rsid w:val="00D26BD2"/>
    <w:rsid w:val="00D26C4F"/>
    <w:rsid w:val="00D30A5E"/>
    <w:rsid w:val="00D34508"/>
    <w:rsid w:val="00D35681"/>
    <w:rsid w:val="00D35CD5"/>
    <w:rsid w:val="00D3630A"/>
    <w:rsid w:val="00D36708"/>
    <w:rsid w:val="00D379DE"/>
    <w:rsid w:val="00D405FF"/>
    <w:rsid w:val="00D41EE7"/>
    <w:rsid w:val="00D4214F"/>
    <w:rsid w:val="00D429AC"/>
    <w:rsid w:val="00D42EB0"/>
    <w:rsid w:val="00D43513"/>
    <w:rsid w:val="00D462ED"/>
    <w:rsid w:val="00D46717"/>
    <w:rsid w:val="00D5145D"/>
    <w:rsid w:val="00D53777"/>
    <w:rsid w:val="00D5469D"/>
    <w:rsid w:val="00D5494B"/>
    <w:rsid w:val="00D56083"/>
    <w:rsid w:val="00D5674C"/>
    <w:rsid w:val="00D57448"/>
    <w:rsid w:val="00D5753C"/>
    <w:rsid w:val="00D57AB6"/>
    <w:rsid w:val="00D6099F"/>
    <w:rsid w:val="00D62768"/>
    <w:rsid w:val="00D6321E"/>
    <w:rsid w:val="00D66C70"/>
    <w:rsid w:val="00D73A91"/>
    <w:rsid w:val="00D76C84"/>
    <w:rsid w:val="00D80415"/>
    <w:rsid w:val="00D829BD"/>
    <w:rsid w:val="00D82CF4"/>
    <w:rsid w:val="00D85A9D"/>
    <w:rsid w:val="00D869E4"/>
    <w:rsid w:val="00D87392"/>
    <w:rsid w:val="00D915C8"/>
    <w:rsid w:val="00D91C0D"/>
    <w:rsid w:val="00D91C92"/>
    <w:rsid w:val="00D92825"/>
    <w:rsid w:val="00D93CAF"/>
    <w:rsid w:val="00D95B50"/>
    <w:rsid w:val="00D96A93"/>
    <w:rsid w:val="00DA0286"/>
    <w:rsid w:val="00DA0C97"/>
    <w:rsid w:val="00DA0EC9"/>
    <w:rsid w:val="00DA0F83"/>
    <w:rsid w:val="00DA1498"/>
    <w:rsid w:val="00DA2E26"/>
    <w:rsid w:val="00DA3915"/>
    <w:rsid w:val="00DA5274"/>
    <w:rsid w:val="00DA77BB"/>
    <w:rsid w:val="00DB0000"/>
    <w:rsid w:val="00DB0383"/>
    <w:rsid w:val="00DB1D7F"/>
    <w:rsid w:val="00DB3593"/>
    <w:rsid w:val="00DB4612"/>
    <w:rsid w:val="00DB552D"/>
    <w:rsid w:val="00DB6E39"/>
    <w:rsid w:val="00DB7765"/>
    <w:rsid w:val="00DC151E"/>
    <w:rsid w:val="00DC1DDC"/>
    <w:rsid w:val="00DC4D48"/>
    <w:rsid w:val="00DD0A32"/>
    <w:rsid w:val="00DD0AFF"/>
    <w:rsid w:val="00DD2D25"/>
    <w:rsid w:val="00DD5CB3"/>
    <w:rsid w:val="00DD649C"/>
    <w:rsid w:val="00DD6668"/>
    <w:rsid w:val="00DD7238"/>
    <w:rsid w:val="00DD7A0E"/>
    <w:rsid w:val="00DE0E35"/>
    <w:rsid w:val="00DE2248"/>
    <w:rsid w:val="00DE37EE"/>
    <w:rsid w:val="00DE59BF"/>
    <w:rsid w:val="00DE62F5"/>
    <w:rsid w:val="00DE6740"/>
    <w:rsid w:val="00DF01BA"/>
    <w:rsid w:val="00DF0AB2"/>
    <w:rsid w:val="00DF0B22"/>
    <w:rsid w:val="00DF3CA3"/>
    <w:rsid w:val="00DF3FCB"/>
    <w:rsid w:val="00DF53E8"/>
    <w:rsid w:val="00DF7732"/>
    <w:rsid w:val="00E000B6"/>
    <w:rsid w:val="00E006D9"/>
    <w:rsid w:val="00E00F8F"/>
    <w:rsid w:val="00E01141"/>
    <w:rsid w:val="00E0300C"/>
    <w:rsid w:val="00E048C4"/>
    <w:rsid w:val="00E04AE3"/>
    <w:rsid w:val="00E0759F"/>
    <w:rsid w:val="00E10293"/>
    <w:rsid w:val="00E11241"/>
    <w:rsid w:val="00E11363"/>
    <w:rsid w:val="00E120B7"/>
    <w:rsid w:val="00E120BE"/>
    <w:rsid w:val="00E129BA"/>
    <w:rsid w:val="00E12E96"/>
    <w:rsid w:val="00E13D5C"/>
    <w:rsid w:val="00E147A6"/>
    <w:rsid w:val="00E16B43"/>
    <w:rsid w:val="00E2084C"/>
    <w:rsid w:val="00E2099E"/>
    <w:rsid w:val="00E21842"/>
    <w:rsid w:val="00E23B12"/>
    <w:rsid w:val="00E24EFB"/>
    <w:rsid w:val="00E25448"/>
    <w:rsid w:val="00E254A7"/>
    <w:rsid w:val="00E2572A"/>
    <w:rsid w:val="00E26730"/>
    <w:rsid w:val="00E26D50"/>
    <w:rsid w:val="00E27856"/>
    <w:rsid w:val="00E30F0A"/>
    <w:rsid w:val="00E3133A"/>
    <w:rsid w:val="00E3178C"/>
    <w:rsid w:val="00E32185"/>
    <w:rsid w:val="00E32D7B"/>
    <w:rsid w:val="00E34766"/>
    <w:rsid w:val="00E3569E"/>
    <w:rsid w:val="00E36993"/>
    <w:rsid w:val="00E37B24"/>
    <w:rsid w:val="00E40F01"/>
    <w:rsid w:val="00E4119B"/>
    <w:rsid w:val="00E4394E"/>
    <w:rsid w:val="00E43BA8"/>
    <w:rsid w:val="00E441B6"/>
    <w:rsid w:val="00E44CF4"/>
    <w:rsid w:val="00E4736B"/>
    <w:rsid w:val="00E51BFD"/>
    <w:rsid w:val="00E5266E"/>
    <w:rsid w:val="00E52703"/>
    <w:rsid w:val="00E56CEA"/>
    <w:rsid w:val="00E575EC"/>
    <w:rsid w:val="00E57F1E"/>
    <w:rsid w:val="00E6032B"/>
    <w:rsid w:val="00E604B9"/>
    <w:rsid w:val="00E632F2"/>
    <w:rsid w:val="00E64506"/>
    <w:rsid w:val="00E6458A"/>
    <w:rsid w:val="00E64964"/>
    <w:rsid w:val="00E64DBC"/>
    <w:rsid w:val="00E64EF9"/>
    <w:rsid w:val="00E6570B"/>
    <w:rsid w:val="00E66264"/>
    <w:rsid w:val="00E66693"/>
    <w:rsid w:val="00E66869"/>
    <w:rsid w:val="00E67DB0"/>
    <w:rsid w:val="00E764E5"/>
    <w:rsid w:val="00E8069D"/>
    <w:rsid w:val="00E80984"/>
    <w:rsid w:val="00E80B79"/>
    <w:rsid w:val="00E8255C"/>
    <w:rsid w:val="00E8325D"/>
    <w:rsid w:val="00E83AAD"/>
    <w:rsid w:val="00E86E9C"/>
    <w:rsid w:val="00E877E6"/>
    <w:rsid w:val="00E87E08"/>
    <w:rsid w:val="00E90663"/>
    <w:rsid w:val="00E9158A"/>
    <w:rsid w:val="00E925B8"/>
    <w:rsid w:val="00E95711"/>
    <w:rsid w:val="00E971B5"/>
    <w:rsid w:val="00E976F0"/>
    <w:rsid w:val="00EA2E34"/>
    <w:rsid w:val="00EA3F9A"/>
    <w:rsid w:val="00EA5E99"/>
    <w:rsid w:val="00EA65F1"/>
    <w:rsid w:val="00EA6BA1"/>
    <w:rsid w:val="00EA6BF4"/>
    <w:rsid w:val="00EA7BBB"/>
    <w:rsid w:val="00EB1C44"/>
    <w:rsid w:val="00EB1F36"/>
    <w:rsid w:val="00EB34AF"/>
    <w:rsid w:val="00EB3B3A"/>
    <w:rsid w:val="00EB5A3B"/>
    <w:rsid w:val="00EB79BB"/>
    <w:rsid w:val="00EC0D14"/>
    <w:rsid w:val="00EC1FA6"/>
    <w:rsid w:val="00EC23AB"/>
    <w:rsid w:val="00EC23D1"/>
    <w:rsid w:val="00EC2494"/>
    <w:rsid w:val="00EC2CD9"/>
    <w:rsid w:val="00EC36C6"/>
    <w:rsid w:val="00EC3774"/>
    <w:rsid w:val="00EC3D71"/>
    <w:rsid w:val="00EC5220"/>
    <w:rsid w:val="00EC69A0"/>
    <w:rsid w:val="00EC7B8C"/>
    <w:rsid w:val="00EC7F99"/>
    <w:rsid w:val="00ED170E"/>
    <w:rsid w:val="00ED26E9"/>
    <w:rsid w:val="00ED2843"/>
    <w:rsid w:val="00ED46D9"/>
    <w:rsid w:val="00ED4C4D"/>
    <w:rsid w:val="00ED4E04"/>
    <w:rsid w:val="00ED640D"/>
    <w:rsid w:val="00EE064D"/>
    <w:rsid w:val="00EE3645"/>
    <w:rsid w:val="00EE3F8B"/>
    <w:rsid w:val="00EE490C"/>
    <w:rsid w:val="00EE5AE2"/>
    <w:rsid w:val="00EE6873"/>
    <w:rsid w:val="00EE7ABA"/>
    <w:rsid w:val="00EF1595"/>
    <w:rsid w:val="00EF3A77"/>
    <w:rsid w:val="00EF4A26"/>
    <w:rsid w:val="00EF585B"/>
    <w:rsid w:val="00EF5AB5"/>
    <w:rsid w:val="00EF6B7F"/>
    <w:rsid w:val="00F009E0"/>
    <w:rsid w:val="00F009FE"/>
    <w:rsid w:val="00F01851"/>
    <w:rsid w:val="00F0208A"/>
    <w:rsid w:val="00F03AA1"/>
    <w:rsid w:val="00F04BB8"/>
    <w:rsid w:val="00F0578F"/>
    <w:rsid w:val="00F06014"/>
    <w:rsid w:val="00F0735E"/>
    <w:rsid w:val="00F0752C"/>
    <w:rsid w:val="00F122F7"/>
    <w:rsid w:val="00F127D5"/>
    <w:rsid w:val="00F16807"/>
    <w:rsid w:val="00F17426"/>
    <w:rsid w:val="00F2145B"/>
    <w:rsid w:val="00F215CF"/>
    <w:rsid w:val="00F215FC"/>
    <w:rsid w:val="00F22E4B"/>
    <w:rsid w:val="00F233FA"/>
    <w:rsid w:val="00F238BC"/>
    <w:rsid w:val="00F24335"/>
    <w:rsid w:val="00F2455A"/>
    <w:rsid w:val="00F249BE"/>
    <w:rsid w:val="00F26C1B"/>
    <w:rsid w:val="00F3194A"/>
    <w:rsid w:val="00F325EE"/>
    <w:rsid w:val="00F3427B"/>
    <w:rsid w:val="00F34CF6"/>
    <w:rsid w:val="00F34E16"/>
    <w:rsid w:val="00F3727E"/>
    <w:rsid w:val="00F374AA"/>
    <w:rsid w:val="00F4034B"/>
    <w:rsid w:val="00F4038A"/>
    <w:rsid w:val="00F414C0"/>
    <w:rsid w:val="00F423A7"/>
    <w:rsid w:val="00F478D6"/>
    <w:rsid w:val="00F56986"/>
    <w:rsid w:val="00F56D47"/>
    <w:rsid w:val="00F57F57"/>
    <w:rsid w:val="00F603B2"/>
    <w:rsid w:val="00F63CEC"/>
    <w:rsid w:val="00F654A6"/>
    <w:rsid w:val="00F66B18"/>
    <w:rsid w:val="00F70591"/>
    <w:rsid w:val="00F71417"/>
    <w:rsid w:val="00F7166F"/>
    <w:rsid w:val="00F72BCA"/>
    <w:rsid w:val="00F732AD"/>
    <w:rsid w:val="00F748DE"/>
    <w:rsid w:val="00F753FC"/>
    <w:rsid w:val="00F76180"/>
    <w:rsid w:val="00F76831"/>
    <w:rsid w:val="00F76BC7"/>
    <w:rsid w:val="00F8018E"/>
    <w:rsid w:val="00F804C9"/>
    <w:rsid w:val="00F8103A"/>
    <w:rsid w:val="00F81389"/>
    <w:rsid w:val="00F8259E"/>
    <w:rsid w:val="00F86B9C"/>
    <w:rsid w:val="00F90AD2"/>
    <w:rsid w:val="00F927D0"/>
    <w:rsid w:val="00F928FE"/>
    <w:rsid w:val="00F9295A"/>
    <w:rsid w:val="00F936F6"/>
    <w:rsid w:val="00F940A7"/>
    <w:rsid w:val="00F94F32"/>
    <w:rsid w:val="00F96E66"/>
    <w:rsid w:val="00F96FCF"/>
    <w:rsid w:val="00FA0ACC"/>
    <w:rsid w:val="00FA1B08"/>
    <w:rsid w:val="00FA4788"/>
    <w:rsid w:val="00FA5AD9"/>
    <w:rsid w:val="00FA66F4"/>
    <w:rsid w:val="00FA69CE"/>
    <w:rsid w:val="00FA6C99"/>
    <w:rsid w:val="00FB4477"/>
    <w:rsid w:val="00FB4A21"/>
    <w:rsid w:val="00FB5FDF"/>
    <w:rsid w:val="00FC1B2D"/>
    <w:rsid w:val="00FC2BD2"/>
    <w:rsid w:val="00FC309C"/>
    <w:rsid w:val="00FD0F0B"/>
    <w:rsid w:val="00FD204F"/>
    <w:rsid w:val="00FD3730"/>
    <w:rsid w:val="00FD5D9A"/>
    <w:rsid w:val="00FD5FCF"/>
    <w:rsid w:val="00FD5FEE"/>
    <w:rsid w:val="00FD7838"/>
    <w:rsid w:val="00FE32A8"/>
    <w:rsid w:val="00FE407B"/>
    <w:rsid w:val="00FE5188"/>
    <w:rsid w:val="00FE609C"/>
    <w:rsid w:val="00FE61C1"/>
    <w:rsid w:val="00FF60B7"/>
    <w:rsid w:val="00FF6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AA8ACF"/>
  <w15:docId w15:val="{A678FE14-0191-457D-B9FA-27927D470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58FF"/>
  </w:style>
  <w:style w:type="paragraph" w:styleId="Nagwek1">
    <w:name w:val="heading 1"/>
    <w:basedOn w:val="Normalny"/>
    <w:next w:val="Normalny"/>
    <w:link w:val="Nagwek1Znak"/>
    <w:qFormat/>
    <w:rsid w:val="00747596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color w:val="333333"/>
      <w:sz w:val="28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E61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77023D"/>
    <w:pPr>
      <w:ind w:left="720"/>
      <w:contextualSpacing/>
    </w:pPr>
  </w:style>
  <w:style w:type="paragraph" w:customStyle="1" w:styleId="Tekstpodstawowy21">
    <w:name w:val="Tekst podstawowy 21"/>
    <w:basedOn w:val="Normalny"/>
    <w:rsid w:val="0077023D"/>
    <w:pPr>
      <w:widowControl w:val="0"/>
      <w:suppressAutoHyphens/>
      <w:overflowPunct w:val="0"/>
      <w:autoSpaceDE w:val="0"/>
      <w:spacing w:after="0" w:line="240" w:lineRule="auto"/>
      <w:ind w:left="284"/>
      <w:textAlignment w:val="baseline"/>
    </w:pPr>
    <w:rPr>
      <w:rFonts w:ascii="Arial Narrow" w:eastAsia="Times New Roman" w:hAnsi="Arial Narrow" w:cs="Times New Roman"/>
      <w:sz w:val="24"/>
      <w:szCs w:val="20"/>
      <w:lang w:eastAsia="ar-SA"/>
    </w:rPr>
  </w:style>
  <w:style w:type="paragraph" w:customStyle="1" w:styleId="Lista22">
    <w:name w:val="Lista 22"/>
    <w:basedOn w:val="Normalny"/>
    <w:rsid w:val="00110302"/>
    <w:pPr>
      <w:widowControl w:val="0"/>
      <w:suppressAutoHyphens/>
      <w:overflowPunct w:val="0"/>
      <w:autoSpaceDE w:val="0"/>
      <w:spacing w:after="0" w:line="240" w:lineRule="auto"/>
      <w:ind w:left="566" w:hanging="283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ekstpodstawowy22">
    <w:name w:val="Tekst podstawowy 22"/>
    <w:basedOn w:val="Normalny"/>
    <w:rsid w:val="00C77019"/>
    <w:pPr>
      <w:widowControl w:val="0"/>
      <w:suppressAutoHyphens/>
      <w:overflowPunct w:val="0"/>
      <w:autoSpaceDE w:val="0"/>
      <w:spacing w:after="0" w:line="240" w:lineRule="auto"/>
      <w:ind w:left="284"/>
      <w:textAlignment w:val="baseline"/>
    </w:pPr>
    <w:rPr>
      <w:rFonts w:ascii="Arial Narrow" w:eastAsia="Times New Roman" w:hAnsi="Arial Narrow" w:cs="Times New Roman"/>
      <w:sz w:val="24"/>
      <w:szCs w:val="20"/>
      <w:lang w:eastAsia="ar-SA"/>
    </w:rPr>
  </w:style>
  <w:style w:type="paragraph" w:customStyle="1" w:styleId="WW-BodyText21234">
    <w:name w:val="WW-Body Text 21234"/>
    <w:basedOn w:val="Normalny"/>
    <w:rsid w:val="008A56B8"/>
    <w:pPr>
      <w:widowControl w:val="0"/>
      <w:suppressAutoHyphens/>
      <w:overflowPunct w:val="0"/>
      <w:autoSpaceDE w:val="0"/>
      <w:spacing w:after="0" w:line="240" w:lineRule="auto"/>
      <w:jc w:val="both"/>
      <w:textAlignment w:val="baseline"/>
    </w:pPr>
    <w:rPr>
      <w:rFonts w:ascii="Arial Narrow" w:eastAsia="Times New Roman" w:hAnsi="Arial Narrow" w:cs="Times New Roman"/>
      <w:sz w:val="24"/>
      <w:szCs w:val="20"/>
      <w:lang w:eastAsia="ar-SA"/>
    </w:rPr>
  </w:style>
  <w:style w:type="paragraph" w:customStyle="1" w:styleId="WW-BodyTextIndent31">
    <w:name w:val="WW-Body Text Indent 31"/>
    <w:basedOn w:val="Normalny"/>
    <w:rsid w:val="008A56B8"/>
    <w:pPr>
      <w:tabs>
        <w:tab w:val="left" w:pos="284"/>
        <w:tab w:val="left" w:pos="567"/>
        <w:tab w:val="left" w:pos="3261"/>
      </w:tabs>
      <w:suppressAutoHyphens/>
      <w:overflowPunct w:val="0"/>
      <w:autoSpaceDE w:val="0"/>
      <w:spacing w:after="0" w:line="240" w:lineRule="auto"/>
      <w:ind w:left="285"/>
      <w:jc w:val="both"/>
      <w:textAlignment w:val="baseline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Lista2">
    <w:name w:val="List 2"/>
    <w:basedOn w:val="Normalny"/>
    <w:uiPriority w:val="99"/>
    <w:unhideWhenUsed/>
    <w:rsid w:val="001517CE"/>
    <w:pPr>
      <w:widowControl w:val="0"/>
      <w:suppressAutoHyphens/>
      <w:overflowPunct w:val="0"/>
      <w:autoSpaceDE w:val="0"/>
      <w:spacing w:after="0" w:line="240" w:lineRule="auto"/>
      <w:ind w:left="566" w:hanging="283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WW8Num7z0">
    <w:name w:val="WW8Num7z0"/>
    <w:rsid w:val="001517CE"/>
    <w:rPr>
      <w:rFonts w:ascii="Times New Roman" w:hAnsi="Times New Roman" w:cs="Times New Roman"/>
    </w:rPr>
  </w:style>
  <w:style w:type="paragraph" w:styleId="Tekstpodstawowy">
    <w:name w:val="Body Text"/>
    <w:basedOn w:val="Normalny"/>
    <w:link w:val="TekstpodstawowyZnak"/>
    <w:rsid w:val="00740DD1"/>
    <w:pPr>
      <w:widowControl w:val="0"/>
      <w:suppressAutoHyphens/>
      <w:overflowPunct w:val="0"/>
      <w:autoSpaceDE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740DD1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BD7A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D7A2C"/>
  </w:style>
  <w:style w:type="paragraph" w:styleId="Stopka">
    <w:name w:val="footer"/>
    <w:basedOn w:val="Normalny"/>
    <w:link w:val="StopkaZnak"/>
    <w:uiPriority w:val="99"/>
    <w:unhideWhenUsed/>
    <w:rsid w:val="00BD7A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7A2C"/>
  </w:style>
  <w:style w:type="paragraph" w:styleId="Tekstdymka">
    <w:name w:val="Balloon Text"/>
    <w:basedOn w:val="Normalny"/>
    <w:link w:val="TekstdymkaZnak"/>
    <w:uiPriority w:val="99"/>
    <w:semiHidden/>
    <w:unhideWhenUsed/>
    <w:rsid w:val="00BD7A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7A2C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BD7A2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BD7A2C"/>
  </w:style>
  <w:style w:type="character" w:styleId="Hipercze">
    <w:name w:val="Hyperlink"/>
    <w:basedOn w:val="Domylnaczcionkaakapitu"/>
    <w:unhideWhenUsed/>
    <w:rsid w:val="007250DA"/>
    <w:rPr>
      <w:color w:val="0000FF" w:themeColor="hyperlink"/>
      <w:u w:val="single"/>
    </w:rPr>
  </w:style>
  <w:style w:type="paragraph" w:customStyle="1" w:styleId="Standardowy1">
    <w:name w:val="Standardowy1"/>
    <w:rsid w:val="008A109A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customStyle="1" w:styleId="Tekstpodstawowy23">
    <w:name w:val="Tekst podstawowy 23"/>
    <w:basedOn w:val="Normalny"/>
    <w:rsid w:val="00BD6BAA"/>
    <w:pPr>
      <w:widowControl w:val="0"/>
      <w:suppressAutoHyphens/>
      <w:overflowPunct w:val="0"/>
      <w:autoSpaceDE w:val="0"/>
      <w:spacing w:after="0" w:line="240" w:lineRule="auto"/>
      <w:ind w:left="284"/>
      <w:textAlignment w:val="baseline"/>
    </w:pPr>
    <w:rPr>
      <w:rFonts w:ascii="Arial Narrow" w:eastAsia="Times New Roman" w:hAnsi="Arial Narrow" w:cs="Arial Narrow"/>
      <w:kern w:val="1"/>
      <w:sz w:val="24"/>
      <w:szCs w:val="20"/>
      <w:lang w:eastAsia="zh-CN"/>
    </w:rPr>
  </w:style>
  <w:style w:type="paragraph" w:customStyle="1" w:styleId="ZnakZnakZnakZnak">
    <w:name w:val="Znak Znak Znak Znak"/>
    <w:basedOn w:val="Normalny"/>
    <w:rsid w:val="008001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2F59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a23">
    <w:name w:val="Lista 23"/>
    <w:basedOn w:val="Normalny"/>
    <w:rsid w:val="007A3649"/>
    <w:pPr>
      <w:widowControl w:val="0"/>
      <w:suppressAutoHyphens/>
      <w:overflowPunct w:val="0"/>
      <w:autoSpaceDE w:val="0"/>
      <w:spacing w:after="0" w:line="240" w:lineRule="auto"/>
      <w:ind w:left="566" w:hanging="283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2572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2572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2572A"/>
    <w:rPr>
      <w:vertAlign w:val="superscript"/>
    </w:rPr>
  </w:style>
  <w:style w:type="paragraph" w:customStyle="1" w:styleId="pkt">
    <w:name w:val="pkt"/>
    <w:basedOn w:val="Normalny"/>
    <w:rsid w:val="000D434B"/>
    <w:pPr>
      <w:widowControl w:val="0"/>
      <w:numPr>
        <w:numId w:val="2"/>
      </w:num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20"/>
      <w:szCs w:val="20"/>
      <w:lang w:eastAsia="pl-PL"/>
    </w:rPr>
  </w:style>
  <w:style w:type="paragraph" w:customStyle="1" w:styleId="Listapunktowana31">
    <w:name w:val="Lista punktowana 31"/>
    <w:basedOn w:val="Normalny"/>
    <w:rsid w:val="00EC69A0"/>
    <w:pPr>
      <w:widowControl w:val="0"/>
      <w:tabs>
        <w:tab w:val="left" w:pos="926"/>
      </w:tabs>
      <w:suppressAutoHyphens/>
      <w:overflowPunct w:val="0"/>
      <w:autoSpaceDE w:val="0"/>
      <w:spacing w:after="0" w:line="240" w:lineRule="auto"/>
      <w:ind w:left="926" w:hanging="360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WW-BodyText212345678910">
    <w:name w:val="WW-Body Text 212345678910"/>
    <w:basedOn w:val="Normalny"/>
    <w:rsid w:val="00513970"/>
    <w:pPr>
      <w:suppressAutoHyphens/>
      <w:overflowPunct w:val="0"/>
      <w:autoSpaceDE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numbering" w:customStyle="1" w:styleId="Bezlisty1">
    <w:name w:val="Bez listy1"/>
    <w:next w:val="Bezlisty"/>
    <w:uiPriority w:val="99"/>
    <w:semiHidden/>
    <w:unhideWhenUsed/>
    <w:rsid w:val="00161DB4"/>
  </w:style>
  <w:style w:type="table" w:customStyle="1" w:styleId="Tabela-Siatka1">
    <w:name w:val="Tabela - Siatka1"/>
    <w:basedOn w:val="Standardowy"/>
    <w:next w:val="Tabela-Siatka"/>
    <w:uiPriority w:val="59"/>
    <w:rsid w:val="00161DB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E7021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747596"/>
    <w:rPr>
      <w:rFonts w:ascii="Times New Roman" w:eastAsia="Times New Roman" w:hAnsi="Times New Roman" w:cs="Times New Roman"/>
      <w:color w:val="333333"/>
      <w:sz w:val="28"/>
      <w:szCs w:val="24"/>
      <w:lang w:eastAsia="pl-PL"/>
    </w:rPr>
  </w:style>
  <w:style w:type="character" w:styleId="Pogrubienie">
    <w:name w:val="Strong"/>
    <w:uiPriority w:val="22"/>
    <w:qFormat/>
    <w:rsid w:val="0082208D"/>
    <w:rPr>
      <w:b/>
      <w:bCs/>
    </w:rPr>
  </w:style>
  <w:style w:type="paragraph" w:customStyle="1" w:styleId="nag1">
    <w:name w:val="nag1"/>
    <w:basedOn w:val="Akapitzlist"/>
    <w:qFormat/>
    <w:rsid w:val="0082208D"/>
    <w:pPr>
      <w:autoSpaceDE w:val="0"/>
      <w:autoSpaceDN w:val="0"/>
      <w:adjustRightInd w:val="0"/>
      <w:spacing w:after="0" w:line="240" w:lineRule="auto"/>
      <w:ind w:left="0"/>
      <w:jc w:val="both"/>
    </w:pPr>
    <w:rPr>
      <w:rFonts w:ascii="Calibri" w:eastAsia="Times New Roman" w:hAnsi="Calibri" w:cs="Arial"/>
      <w:kern w:val="1"/>
      <w:sz w:val="24"/>
      <w:szCs w:val="24"/>
      <w:lang w:eastAsia="pl-PL"/>
    </w:rPr>
  </w:style>
  <w:style w:type="paragraph" w:customStyle="1" w:styleId="Addressee">
    <w:name w:val="Addressee"/>
    <w:basedOn w:val="Normalny"/>
    <w:rsid w:val="0082208D"/>
    <w:pPr>
      <w:widowControl w:val="0"/>
      <w:suppressLineNumbers/>
      <w:suppressAutoHyphens/>
      <w:autoSpaceDN w:val="0"/>
      <w:spacing w:after="6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customStyle="1" w:styleId="Bezodstpw1">
    <w:name w:val="Bez odstępów1"/>
    <w:rsid w:val="002F0818"/>
    <w:pPr>
      <w:spacing w:after="0" w:line="240" w:lineRule="auto"/>
      <w:jc w:val="both"/>
    </w:pPr>
    <w:rPr>
      <w:rFonts w:ascii="Times New Roman" w:eastAsia="Times New Roman" w:hAnsi="Times New Roman" w:cs="Times New Roman"/>
    </w:rPr>
  </w:style>
  <w:style w:type="paragraph" w:styleId="NormalnyWeb">
    <w:name w:val="Normal (Web)"/>
    <w:basedOn w:val="Normalny"/>
    <w:rsid w:val="002F08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76180"/>
    <w:rPr>
      <w:color w:val="800080" w:themeColor="followedHyperlink"/>
      <w:u w:val="single"/>
    </w:rPr>
  </w:style>
  <w:style w:type="character" w:customStyle="1" w:styleId="AkapitzlistZnak">
    <w:name w:val="Akapit z listą Znak"/>
    <w:aliases w:val="CW_Lista Znak"/>
    <w:link w:val="Akapitzlist"/>
    <w:uiPriority w:val="34"/>
    <w:rsid w:val="002A213F"/>
  </w:style>
  <w:style w:type="character" w:customStyle="1" w:styleId="WW8Num56z0">
    <w:name w:val="WW8Num56z0"/>
    <w:rsid w:val="009E4307"/>
    <w:rPr>
      <w:b/>
      <w:i w:val="0"/>
      <w:sz w:val="24"/>
      <w:szCs w:val="28"/>
    </w:rPr>
  </w:style>
  <w:style w:type="paragraph" w:customStyle="1" w:styleId="ust">
    <w:name w:val="ust"/>
    <w:rsid w:val="009E4307"/>
    <w:pPr>
      <w:suppressAutoHyphens/>
      <w:spacing w:before="60" w:after="60" w:line="240" w:lineRule="auto"/>
      <w:ind w:left="426" w:hanging="284"/>
      <w:jc w:val="both"/>
      <w:textAlignment w:val="baseline"/>
    </w:pPr>
    <w:rPr>
      <w:rFonts w:ascii="Times New Roman" w:eastAsia="Times New Roman" w:hAnsi="Times New Roman" w:cs="Times New Roman"/>
      <w:color w:val="00000A"/>
      <w:kern w:val="1"/>
      <w:szCs w:val="20"/>
      <w:lang w:eastAsia="zh-CN"/>
    </w:rPr>
  </w:style>
  <w:style w:type="numbering" w:customStyle="1" w:styleId="Bezlisty2">
    <w:name w:val="Bez listy2"/>
    <w:next w:val="Bezlisty"/>
    <w:uiPriority w:val="99"/>
    <w:semiHidden/>
    <w:unhideWhenUsed/>
    <w:rsid w:val="008E114E"/>
  </w:style>
  <w:style w:type="character" w:customStyle="1" w:styleId="notranslate">
    <w:name w:val="notranslate"/>
    <w:basedOn w:val="Domylnaczcionkaakapitu"/>
    <w:rsid w:val="008E114E"/>
  </w:style>
  <w:style w:type="paragraph" w:styleId="Bezodstpw">
    <w:name w:val="No Spacing"/>
    <w:uiPriority w:val="1"/>
    <w:qFormat/>
    <w:rsid w:val="00880759"/>
    <w:pPr>
      <w:spacing w:after="0" w:line="240" w:lineRule="auto"/>
    </w:pPr>
    <w:rPr>
      <w:rFonts w:ascii="Bookman Old Style" w:eastAsia="Times New Roman" w:hAnsi="Bookman Old Style" w:cs="Times New Roman"/>
      <w:sz w:val="24"/>
      <w:szCs w:val="24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80759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807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80759"/>
    <w:pPr>
      <w:spacing w:after="0" w:line="240" w:lineRule="auto"/>
    </w:pPr>
    <w:rPr>
      <w:rFonts w:ascii="Bookman Old Style" w:eastAsia="Times New Roman" w:hAnsi="Bookman Old Style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80759"/>
    <w:rPr>
      <w:rFonts w:ascii="Bookman Old Style" w:eastAsia="Times New Roman" w:hAnsi="Bookman Old Style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807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80759"/>
    <w:rPr>
      <w:rFonts w:ascii="Bookman Old Style" w:eastAsia="Times New Roman" w:hAnsi="Bookman Old Style" w:cs="Times New Roman"/>
      <w:b/>
      <w:bCs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E61C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44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80115C-8537-41DF-A013-5FAA62D3D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6602</Words>
  <Characters>39618</Characters>
  <Application>Microsoft Office Word</Application>
  <DocSecurity>0</DocSecurity>
  <Lines>330</Lines>
  <Paragraphs>92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Marta Zagrodnik</dc:creator>
  <cp:lastModifiedBy>Marta Zagrodnik</cp:lastModifiedBy>
  <cp:revision>9</cp:revision>
  <cp:lastPrinted>2026-10-29T12:04:00Z</cp:lastPrinted>
  <dcterms:created xsi:type="dcterms:W3CDTF">2026-09-30T07:31:00Z</dcterms:created>
  <dcterms:modified xsi:type="dcterms:W3CDTF">2026-10-29T12:04:00Z</dcterms:modified>
</cp:coreProperties>
</file>