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0A" w:rsidRPr="00BE3D97" w:rsidRDefault="00F5560A" w:rsidP="00D8639F">
      <w:pPr>
        <w:pStyle w:val="Standard"/>
        <w:spacing w:line="276" w:lineRule="auto"/>
        <w:ind w:left="9204" w:firstLine="708"/>
        <w:jc w:val="center"/>
        <w:rPr>
          <w:rFonts w:ascii="Garamond" w:hAnsi="Garamond"/>
          <w:color w:val="000000"/>
          <w:sz w:val="20"/>
          <w:szCs w:val="20"/>
        </w:rPr>
      </w:pPr>
      <w:r w:rsidRPr="00BE3D97">
        <w:rPr>
          <w:rFonts w:ascii="Garamond" w:hAnsi="Garamond" w:cs="Garamond"/>
          <w:b/>
          <w:bCs/>
          <w:color w:val="000000"/>
          <w:sz w:val="20"/>
          <w:szCs w:val="20"/>
        </w:rPr>
        <w:t>Załącznik nr 1 do SWZ - Formularz oferty</w:t>
      </w:r>
    </w:p>
    <w:p w:rsidR="00C21BB1" w:rsidRDefault="00C21BB1" w:rsidP="00F5560A">
      <w:pPr>
        <w:pStyle w:val="Standard"/>
        <w:spacing w:line="276" w:lineRule="auto"/>
        <w:rPr>
          <w:rFonts w:ascii="Garamond" w:hAnsi="Garamond" w:cs="Garamond"/>
          <w:b/>
          <w:bCs/>
          <w:color w:val="000000"/>
          <w:sz w:val="20"/>
          <w:szCs w:val="20"/>
        </w:rPr>
      </w:pPr>
    </w:p>
    <w:p w:rsidR="00B932F7" w:rsidRDefault="00B932F7" w:rsidP="00F5560A">
      <w:pPr>
        <w:pStyle w:val="Standard"/>
        <w:spacing w:line="276" w:lineRule="auto"/>
        <w:rPr>
          <w:rFonts w:ascii="Garamond" w:hAnsi="Garamond" w:cs="Garamond"/>
          <w:b/>
          <w:bCs/>
          <w:color w:val="000000"/>
          <w:sz w:val="20"/>
          <w:szCs w:val="20"/>
        </w:rPr>
      </w:pPr>
    </w:p>
    <w:p w:rsidR="00F5560A" w:rsidRPr="00BE3D97" w:rsidRDefault="00F5560A" w:rsidP="00F5560A">
      <w:pPr>
        <w:pStyle w:val="Standard"/>
        <w:spacing w:line="276" w:lineRule="auto"/>
        <w:rPr>
          <w:rFonts w:ascii="Garamond" w:hAnsi="Garamond" w:cs="Garamond"/>
          <w:b/>
          <w:bCs/>
          <w:color w:val="000000"/>
          <w:sz w:val="20"/>
          <w:szCs w:val="20"/>
        </w:rPr>
      </w:pPr>
      <w:r w:rsidRPr="00BE3D97">
        <w:rPr>
          <w:rFonts w:ascii="Garamond" w:hAnsi="Garamond" w:cs="Garamond"/>
          <w:b/>
          <w:bCs/>
          <w:color w:val="000000"/>
          <w:sz w:val="20"/>
          <w:szCs w:val="20"/>
        </w:rPr>
        <w:t>DANE WYKONAWCY:</w:t>
      </w:r>
    </w:p>
    <w:p w:rsidR="00F5560A" w:rsidRPr="00BE3D97" w:rsidRDefault="00F5560A" w:rsidP="00F5560A">
      <w:pPr>
        <w:pStyle w:val="Standard"/>
        <w:spacing w:line="276" w:lineRule="auto"/>
        <w:rPr>
          <w:rFonts w:ascii="Garamond" w:eastAsia="Garamond" w:hAnsi="Garamond" w:cs="Calibri Light"/>
          <w:color w:val="000000"/>
          <w:sz w:val="20"/>
          <w:szCs w:val="20"/>
        </w:rPr>
      </w:pPr>
      <w:r w:rsidRPr="00BE3D97">
        <w:rPr>
          <w:rFonts w:ascii="Garamond" w:hAnsi="Garamond" w:cs="Calibri Light"/>
          <w:color w:val="000000"/>
          <w:sz w:val="20"/>
          <w:szCs w:val="20"/>
        </w:rPr>
        <w:t xml:space="preserve">Nazwa Wykonawcy / Wykonawców przypadku oferty wspólnej: </w:t>
      </w:r>
    </w:p>
    <w:p w:rsidR="00F5560A" w:rsidRPr="00B932F7" w:rsidRDefault="00F5560A" w:rsidP="00F5560A">
      <w:pPr>
        <w:pStyle w:val="Standard"/>
        <w:spacing w:line="276" w:lineRule="auto"/>
        <w:rPr>
          <w:rFonts w:ascii="Garamond" w:hAnsi="Garamond" w:cs="Calibri Light"/>
          <w:color w:val="000000"/>
          <w:sz w:val="20"/>
          <w:szCs w:val="20"/>
          <w:lang w:val="de-DE"/>
        </w:rPr>
      </w:pPr>
      <w:r w:rsidRPr="00B932F7">
        <w:rPr>
          <w:rFonts w:ascii="Garamond" w:eastAsia="Garamond" w:hAnsi="Garamond" w:cs="Calibri Light"/>
          <w:color w:val="000000"/>
          <w:sz w:val="20"/>
          <w:szCs w:val="20"/>
          <w:lang w:val="de-DE"/>
        </w:rPr>
        <w:t>……………………………………………</w:t>
      </w:r>
      <w:r w:rsidRPr="00B932F7">
        <w:rPr>
          <w:rFonts w:ascii="Garamond" w:hAnsi="Garamond" w:cs="Calibri Light"/>
          <w:color w:val="000000"/>
          <w:sz w:val="20"/>
          <w:szCs w:val="20"/>
          <w:lang w:val="de-DE"/>
        </w:rPr>
        <w:t>..…………………………….…………………………</w:t>
      </w:r>
    </w:p>
    <w:p w:rsidR="00F5560A" w:rsidRPr="00B932F7" w:rsidRDefault="00F5560A" w:rsidP="00F5560A">
      <w:pPr>
        <w:pStyle w:val="Standard"/>
        <w:spacing w:line="276" w:lineRule="auto"/>
        <w:jc w:val="both"/>
        <w:rPr>
          <w:rFonts w:ascii="Garamond" w:hAnsi="Garamond" w:cs="Calibri Light"/>
          <w:color w:val="000000"/>
          <w:sz w:val="20"/>
          <w:szCs w:val="20"/>
          <w:lang w:val="de-DE"/>
        </w:rPr>
      </w:pPr>
      <w:proofErr w:type="spellStart"/>
      <w:r w:rsidRPr="00B932F7">
        <w:rPr>
          <w:rFonts w:ascii="Garamond" w:hAnsi="Garamond" w:cs="Calibri Light"/>
          <w:color w:val="000000"/>
          <w:sz w:val="20"/>
          <w:szCs w:val="20"/>
          <w:lang w:val="de-DE"/>
        </w:rPr>
        <w:t>Adres</w:t>
      </w:r>
      <w:proofErr w:type="spellEnd"/>
      <w:r w:rsidRPr="00B932F7">
        <w:rPr>
          <w:rFonts w:ascii="Garamond" w:hAnsi="Garamond" w:cs="Calibri Light"/>
          <w:color w:val="000000"/>
          <w:sz w:val="20"/>
          <w:szCs w:val="20"/>
          <w:lang w:val="de-DE"/>
        </w:rPr>
        <w:t>: ………………………………….……….……….………………………………………….</w:t>
      </w:r>
    </w:p>
    <w:p w:rsidR="00FA460C" w:rsidRPr="00B932F7" w:rsidRDefault="00FA460C" w:rsidP="00F5560A">
      <w:pPr>
        <w:pStyle w:val="Standard"/>
        <w:spacing w:line="276" w:lineRule="auto"/>
        <w:jc w:val="both"/>
        <w:rPr>
          <w:rFonts w:ascii="Garamond" w:hAnsi="Garamond" w:cs="Calibri Light"/>
          <w:color w:val="000000"/>
          <w:sz w:val="20"/>
          <w:szCs w:val="20"/>
          <w:lang w:val="de-DE"/>
        </w:rPr>
      </w:pPr>
      <w:r w:rsidRPr="00B932F7">
        <w:rPr>
          <w:rFonts w:ascii="Garamond" w:hAnsi="Garamond" w:cs="Calibri Light"/>
          <w:color w:val="000000"/>
          <w:sz w:val="20"/>
          <w:szCs w:val="20"/>
          <w:lang w:val="de-DE"/>
        </w:rPr>
        <w:t>NIP ………………………………………………………………………………………………..</w:t>
      </w:r>
    </w:p>
    <w:p w:rsidR="00F5560A" w:rsidRPr="00B932F7" w:rsidRDefault="00F5560A" w:rsidP="00F5560A">
      <w:pPr>
        <w:pStyle w:val="Standard"/>
        <w:spacing w:line="276" w:lineRule="auto"/>
        <w:jc w:val="both"/>
        <w:rPr>
          <w:rFonts w:ascii="Garamond" w:hAnsi="Garamond" w:cs="Calibri Light"/>
          <w:color w:val="000000"/>
          <w:sz w:val="20"/>
          <w:szCs w:val="20"/>
          <w:lang w:val="de-DE"/>
        </w:rPr>
      </w:pPr>
      <w:r w:rsidRPr="00B932F7">
        <w:rPr>
          <w:rFonts w:ascii="Garamond" w:hAnsi="Garamond" w:cs="Calibri Light"/>
          <w:color w:val="000000"/>
          <w:sz w:val="20"/>
          <w:szCs w:val="20"/>
          <w:lang w:val="de-DE"/>
        </w:rPr>
        <w:t>Tel. ….……….……………..……………………………………………………………………….</w:t>
      </w:r>
    </w:p>
    <w:p w:rsidR="00F5560A" w:rsidRPr="00B932F7" w:rsidRDefault="00F5560A" w:rsidP="00F5560A">
      <w:pPr>
        <w:pStyle w:val="Standard"/>
        <w:spacing w:line="276" w:lineRule="auto"/>
        <w:jc w:val="both"/>
        <w:rPr>
          <w:rFonts w:ascii="Garamond" w:hAnsi="Garamond" w:cs="Calibri Light"/>
          <w:color w:val="000000"/>
          <w:sz w:val="20"/>
          <w:szCs w:val="20"/>
          <w:lang w:val="de-DE"/>
        </w:rPr>
      </w:pPr>
      <w:r w:rsidRPr="00B932F7">
        <w:rPr>
          <w:rFonts w:ascii="Garamond" w:hAnsi="Garamond" w:cs="Calibri Light"/>
          <w:color w:val="000000"/>
          <w:sz w:val="20"/>
          <w:szCs w:val="20"/>
          <w:lang w:val="de-DE"/>
        </w:rPr>
        <w:t>e-</w:t>
      </w:r>
      <w:proofErr w:type="spellStart"/>
      <w:r w:rsidRPr="00B932F7">
        <w:rPr>
          <w:rFonts w:ascii="Garamond" w:hAnsi="Garamond" w:cs="Calibri Light"/>
          <w:color w:val="000000"/>
          <w:sz w:val="20"/>
          <w:szCs w:val="20"/>
          <w:lang w:val="de-DE"/>
        </w:rPr>
        <w:t>mail</w:t>
      </w:r>
      <w:proofErr w:type="spellEnd"/>
      <w:r w:rsidRPr="00B932F7">
        <w:rPr>
          <w:rFonts w:ascii="Garamond" w:hAnsi="Garamond" w:cs="Calibri Light"/>
          <w:color w:val="000000"/>
          <w:sz w:val="20"/>
          <w:szCs w:val="20"/>
          <w:lang w:val="de-DE"/>
        </w:rPr>
        <w:t>: ………………………………………………………………………………………………</w:t>
      </w:r>
    </w:p>
    <w:p w:rsidR="00F5560A" w:rsidRPr="00BE3D97" w:rsidRDefault="00F5560A" w:rsidP="00F5560A">
      <w:pPr>
        <w:pStyle w:val="Standard"/>
        <w:spacing w:line="276" w:lineRule="auto"/>
        <w:jc w:val="both"/>
        <w:rPr>
          <w:rFonts w:ascii="Garamond" w:hAnsi="Garamond" w:cs="Calibri Light"/>
          <w:color w:val="000000"/>
          <w:sz w:val="20"/>
          <w:szCs w:val="20"/>
        </w:rPr>
      </w:pPr>
      <w:r w:rsidRPr="00BE3D97">
        <w:rPr>
          <w:rFonts w:ascii="Garamond" w:hAnsi="Garamond" w:cs="Calibri Light"/>
          <w:color w:val="000000"/>
          <w:sz w:val="20"/>
          <w:szCs w:val="20"/>
        </w:rPr>
        <w:t xml:space="preserve">Osoba do </w:t>
      </w:r>
      <w:r w:rsidR="00650048" w:rsidRPr="00BE3D97">
        <w:rPr>
          <w:rFonts w:ascii="Garamond" w:hAnsi="Garamond" w:cs="Calibri Light"/>
          <w:color w:val="000000"/>
          <w:sz w:val="20"/>
          <w:szCs w:val="20"/>
        </w:rPr>
        <w:t>kontaktów: ...............................................</w:t>
      </w:r>
      <w:r w:rsidRPr="00BE3D97">
        <w:rPr>
          <w:rFonts w:ascii="Garamond" w:hAnsi="Garamond" w:cs="Calibri Light"/>
          <w:color w:val="000000"/>
          <w:sz w:val="20"/>
          <w:szCs w:val="20"/>
        </w:rPr>
        <w:t>......………………………………………………..</w:t>
      </w:r>
    </w:p>
    <w:p w:rsidR="00C21BB1" w:rsidRDefault="00C21BB1" w:rsidP="002D3E5A">
      <w:pPr>
        <w:pStyle w:val="Standard"/>
        <w:spacing w:line="276" w:lineRule="auto"/>
        <w:rPr>
          <w:rFonts w:ascii="Garamond" w:hAnsi="Garamond"/>
          <w:color w:val="000000"/>
          <w:sz w:val="20"/>
          <w:szCs w:val="20"/>
        </w:rPr>
      </w:pPr>
    </w:p>
    <w:p w:rsidR="00F5560A" w:rsidRPr="002D08BE" w:rsidRDefault="00F5560A" w:rsidP="002D08BE">
      <w:pPr>
        <w:pStyle w:val="Standard"/>
        <w:spacing w:line="276" w:lineRule="auto"/>
        <w:rPr>
          <w:rFonts w:ascii="Garamond" w:hAnsi="Garamond" w:cs="Garamond"/>
          <w:color w:val="000000"/>
          <w:sz w:val="20"/>
          <w:szCs w:val="20"/>
        </w:rPr>
      </w:pPr>
      <w:r w:rsidRPr="00BE3D97">
        <w:rPr>
          <w:rFonts w:ascii="Garamond" w:hAnsi="Garamond"/>
          <w:color w:val="000000"/>
          <w:sz w:val="20"/>
          <w:szCs w:val="20"/>
        </w:rPr>
        <w:t xml:space="preserve">Przystępując do postępowania </w:t>
      </w:r>
      <w:r w:rsidR="0060783D">
        <w:rPr>
          <w:rFonts w:ascii="Garamond" w:hAnsi="Garamond"/>
          <w:color w:val="000000"/>
          <w:sz w:val="20"/>
          <w:szCs w:val="20"/>
        </w:rPr>
        <w:t xml:space="preserve">prowadzonego pod nazwą </w:t>
      </w:r>
      <w:r w:rsidR="0060783D" w:rsidRPr="0060783D">
        <w:rPr>
          <w:rFonts w:ascii="Garamond" w:hAnsi="Garamond"/>
          <w:b/>
          <w:color w:val="000000"/>
          <w:sz w:val="20"/>
          <w:szCs w:val="20"/>
        </w:rPr>
        <w:t>„</w:t>
      </w:r>
      <w:r w:rsidR="002D3E5A" w:rsidRPr="002D3E5A">
        <w:rPr>
          <w:rFonts w:ascii="Garamond" w:eastAsia="Garamond" w:hAnsi="Garamond" w:cs="Garamond"/>
          <w:b/>
          <w:bCs/>
          <w:color w:val="000000"/>
          <w:sz w:val="20"/>
          <w:szCs w:val="20"/>
        </w:rPr>
        <w:t>Odbiór i zagospodarowanie odpadów komunalnych z obiektó</w:t>
      </w:r>
      <w:r w:rsidR="002D08BE">
        <w:rPr>
          <w:rFonts w:ascii="Garamond" w:eastAsia="Garamond" w:hAnsi="Garamond" w:cs="Garamond"/>
          <w:b/>
          <w:bCs/>
          <w:color w:val="000000"/>
          <w:sz w:val="20"/>
          <w:szCs w:val="20"/>
        </w:rPr>
        <w:t>w Uzdrowisko Rymanów S.A. w 202</w:t>
      </w:r>
      <w:r w:rsidR="00D43787">
        <w:rPr>
          <w:rFonts w:ascii="Garamond" w:eastAsia="Garamond" w:hAnsi="Garamond" w:cs="Garamond"/>
          <w:b/>
          <w:bCs/>
          <w:color w:val="000000"/>
          <w:sz w:val="20"/>
          <w:szCs w:val="20"/>
        </w:rPr>
        <w:t>7</w:t>
      </w:r>
      <w:r w:rsidR="002D3E5A" w:rsidRPr="002D3E5A">
        <w:rPr>
          <w:rFonts w:ascii="Garamond" w:eastAsia="Garamond" w:hAnsi="Garamond" w:cs="Garamond"/>
          <w:b/>
          <w:bCs/>
          <w:color w:val="000000"/>
          <w:sz w:val="20"/>
          <w:szCs w:val="20"/>
        </w:rPr>
        <w:t xml:space="preserve"> roku-znak sprawy DM-0</w:t>
      </w:r>
      <w:r w:rsidR="00B932F7">
        <w:rPr>
          <w:rFonts w:ascii="Garamond" w:eastAsia="Garamond" w:hAnsi="Garamond" w:cs="Garamond"/>
          <w:b/>
          <w:bCs/>
          <w:color w:val="000000"/>
          <w:sz w:val="20"/>
          <w:szCs w:val="20"/>
        </w:rPr>
        <w:t>1</w:t>
      </w:r>
      <w:r w:rsidR="002D08BE">
        <w:rPr>
          <w:rFonts w:ascii="Garamond" w:eastAsia="Garamond" w:hAnsi="Garamond" w:cs="Garamond"/>
          <w:b/>
          <w:bCs/>
          <w:color w:val="000000"/>
          <w:sz w:val="20"/>
          <w:szCs w:val="20"/>
        </w:rPr>
        <w:t>/2</w:t>
      </w:r>
      <w:r w:rsidR="00D43787">
        <w:rPr>
          <w:rFonts w:ascii="Garamond" w:eastAsia="Garamond" w:hAnsi="Garamond" w:cs="Garamond"/>
          <w:b/>
          <w:bCs/>
          <w:color w:val="000000"/>
          <w:sz w:val="20"/>
          <w:szCs w:val="20"/>
        </w:rPr>
        <w:t>6</w:t>
      </w:r>
      <w:r w:rsidR="0060783D">
        <w:rPr>
          <w:rFonts w:ascii="Garamond" w:hAnsi="Garamond"/>
          <w:b/>
          <w:color w:val="000000"/>
          <w:sz w:val="20"/>
          <w:szCs w:val="20"/>
        </w:rPr>
        <w:t>”</w:t>
      </w:r>
      <w:r w:rsidRPr="00BE3D97">
        <w:rPr>
          <w:rFonts w:ascii="Garamond" w:hAnsi="Garamond" w:cs="Garamond"/>
          <w:color w:val="000000"/>
          <w:sz w:val="20"/>
          <w:szCs w:val="20"/>
        </w:rPr>
        <w:t>, oferujemy</w:t>
      </w:r>
      <w:r w:rsidR="005B4987">
        <w:rPr>
          <w:rFonts w:ascii="Garamond" w:hAnsi="Garamond" w:cs="Garamond"/>
          <w:color w:val="000000"/>
          <w:sz w:val="20"/>
          <w:szCs w:val="20"/>
        </w:rPr>
        <w:t>:</w:t>
      </w:r>
      <w:r w:rsidR="002D08BE">
        <w:rPr>
          <w:rFonts w:ascii="Garamond" w:hAnsi="Garamond" w:cs="Garamond"/>
          <w:color w:val="000000"/>
          <w:sz w:val="20"/>
          <w:szCs w:val="20"/>
        </w:rPr>
        <w:t xml:space="preserve"> </w:t>
      </w:r>
      <w:r w:rsidR="0014364F">
        <w:rPr>
          <w:rFonts w:ascii="Garamond" w:hAnsi="Garamond" w:cs="Georgia"/>
          <w:color w:val="000000"/>
          <w:sz w:val="20"/>
          <w:szCs w:val="20"/>
        </w:rPr>
        <w:t>W</w:t>
      </w:r>
      <w:r w:rsidRPr="00BE3D97">
        <w:rPr>
          <w:rFonts w:ascii="Garamond" w:hAnsi="Garamond" w:cs="Georgia"/>
          <w:color w:val="000000"/>
          <w:sz w:val="20"/>
          <w:szCs w:val="20"/>
        </w:rPr>
        <w:t>ykonanie zamówienia publicznego zgodnie z wymogami, warunkami i terminami określonymi w Specyfikacji Warunków Zamówienia za łączną cenę:</w:t>
      </w:r>
    </w:p>
    <w:p w:rsidR="005B4987" w:rsidRPr="005B4987" w:rsidRDefault="005B4987" w:rsidP="008C0B99">
      <w:pPr>
        <w:pStyle w:val="Standard"/>
        <w:widowControl w:val="0"/>
        <w:spacing w:line="276" w:lineRule="auto"/>
        <w:jc w:val="both"/>
        <w:rPr>
          <w:rFonts w:ascii="Garamond" w:hAnsi="Garamond" w:cs="Georgia"/>
          <w:b/>
          <w:color w:val="000000"/>
          <w:sz w:val="20"/>
          <w:szCs w:val="20"/>
          <w:u w:val="single"/>
        </w:rPr>
      </w:pPr>
      <w:r w:rsidRPr="005B4987">
        <w:rPr>
          <w:rFonts w:ascii="Garamond" w:hAnsi="Garamond" w:cs="Georgia"/>
          <w:b/>
          <w:color w:val="000000"/>
          <w:sz w:val="20"/>
          <w:szCs w:val="20"/>
          <w:u w:val="single"/>
        </w:rPr>
        <w:t>Uwaga: wszystkie ceny i  wartości należy wpisywać z zaokrągleniem do 2 miejsc po przecinku</w:t>
      </w:r>
    </w:p>
    <w:p w:rsidR="00F5560A" w:rsidRDefault="00F5560A" w:rsidP="00F5560A">
      <w:pPr>
        <w:pStyle w:val="Standard"/>
        <w:widowControl w:val="0"/>
        <w:spacing w:line="276" w:lineRule="auto"/>
        <w:jc w:val="both"/>
        <w:rPr>
          <w:rFonts w:ascii="Garamond" w:hAnsi="Garamond" w:cs="Georgia"/>
          <w:color w:val="000000"/>
          <w:sz w:val="20"/>
          <w:szCs w:val="20"/>
        </w:rPr>
      </w:pPr>
    </w:p>
    <w:p w:rsidR="00B932F7" w:rsidRDefault="00B932F7" w:rsidP="00F5560A">
      <w:pPr>
        <w:pStyle w:val="Standard"/>
        <w:widowControl w:val="0"/>
        <w:spacing w:line="276" w:lineRule="auto"/>
        <w:jc w:val="both"/>
        <w:rPr>
          <w:rFonts w:ascii="Garamond" w:hAnsi="Garamond" w:cs="Georgia"/>
          <w:color w:val="000000"/>
          <w:sz w:val="20"/>
          <w:szCs w:val="20"/>
        </w:rPr>
      </w:pPr>
    </w:p>
    <w:p w:rsidR="00B932F7" w:rsidRPr="00BE3D97" w:rsidRDefault="00B932F7" w:rsidP="00F5560A">
      <w:pPr>
        <w:pStyle w:val="Standard"/>
        <w:widowControl w:val="0"/>
        <w:spacing w:line="276" w:lineRule="auto"/>
        <w:jc w:val="both"/>
        <w:rPr>
          <w:rFonts w:ascii="Garamond" w:hAnsi="Garamond" w:cs="Georgia"/>
          <w:color w:val="000000"/>
          <w:sz w:val="20"/>
          <w:szCs w:val="20"/>
        </w:rPr>
      </w:pPr>
    </w:p>
    <w:tbl>
      <w:tblPr>
        <w:tblStyle w:val="Tabela-Siatka"/>
        <w:tblW w:w="0" w:type="auto"/>
        <w:tblInd w:w="-176" w:type="dxa"/>
        <w:tblLayout w:type="fixed"/>
        <w:tblLook w:val="04A0"/>
      </w:tblPr>
      <w:tblGrid>
        <w:gridCol w:w="568"/>
        <w:gridCol w:w="3685"/>
        <w:gridCol w:w="1560"/>
        <w:gridCol w:w="1984"/>
        <w:gridCol w:w="2126"/>
        <w:gridCol w:w="1418"/>
        <w:gridCol w:w="1559"/>
        <w:gridCol w:w="1418"/>
      </w:tblGrid>
      <w:tr w:rsidR="002D3E5A" w:rsidTr="00C21BB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b/>
                <w:color w:val="000000"/>
                <w:sz w:val="20"/>
                <w:szCs w:val="20"/>
              </w:rPr>
              <w:t>Rodzaj odpadów komunalnych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ind w:right="119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b/>
                <w:color w:val="000000"/>
                <w:sz w:val="20"/>
                <w:szCs w:val="20"/>
              </w:rPr>
              <w:t>Pojemność pojemnika/</w:t>
            </w:r>
          </w:p>
          <w:p w:rsidR="002D3E5A" w:rsidRPr="002D3E5A" w:rsidRDefault="002D3E5A">
            <w:pPr>
              <w:spacing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b/>
                <w:color w:val="000000"/>
                <w:sz w:val="20"/>
                <w:szCs w:val="20"/>
              </w:rPr>
              <w:t>worka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b/>
                <w:color w:val="000000"/>
                <w:sz w:val="20"/>
                <w:szCs w:val="20"/>
              </w:rPr>
              <w:t>Szacowana liczba napełnień w okresie 12 miesięcy w szt.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b/>
                <w:color w:val="000000"/>
                <w:sz w:val="20"/>
                <w:szCs w:val="20"/>
              </w:rPr>
              <w:t>Cena jednostkowa pojemnika/</w:t>
            </w:r>
          </w:p>
          <w:p w:rsidR="002D3E5A" w:rsidRPr="002D3E5A" w:rsidRDefault="002D3E5A">
            <w:pPr>
              <w:spacing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b/>
                <w:color w:val="000000"/>
                <w:sz w:val="20"/>
                <w:szCs w:val="20"/>
              </w:rPr>
              <w:t>worka netto w zł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b/>
                <w:color w:val="000000"/>
                <w:sz w:val="20"/>
                <w:szCs w:val="20"/>
              </w:rPr>
              <w:t>Wartość netto w zł (kol. 4x kol. 5)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Default="002D3E5A">
            <w:pPr>
              <w:spacing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b/>
                <w:color w:val="000000"/>
                <w:sz w:val="20"/>
                <w:szCs w:val="20"/>
              </w:rPr>
              <w:t>Wartość VAT</w:t>
            </w:r>
          </w:p>
          <w:p w:rsidR="002D3E5A" w:rsidRPr="002D3E5A" w:rsidRDefault="002D3E5A">
            <w:pPr>
              <w:spacing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 w zł</w:t>
            </w:r>
          </w:p>
          <w:p w:rsidR="002D3E5A" w:rsidRPr="002D3E5A" w:rsidRDefault="002D3E5A">
            <w:pPr>
              <w:spacing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Wartość brutto </w:t>
            </w:r>
          </w:p>
          <w:p w:rsidR="002D3E5A" w:rsidRDefault="002D3E5A">
            <w:pPr>
              <w:spacing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w zł </w:t>
            </w:r>
          </w:p>
          <w:p w:rsidR="002D3E5A" w:rsidRPr="002D3E5A" w:rsidRDefault="002D3E5A">
            <w:pPr>
              <w:spacing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b/>
                <w:color w:val="000000"/>
                <w:sz w:val="20"/>
                <w:szCs w:val="20"/>
              </w:rPr>
              <w:t>(kol. 6+ kol. 7)</w:t>
            </w:r>
          </w:p>
        </w:tc>
      </w:tr>
      <w:tr w:rsidR="002D3E5A" w:rsidTr="00C21BB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ind w:right="119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8</w:t>
            </w:r>
          </w:p>
        </w:tc>
      </w:tr>
      <w:tr w:rsidR="002D3E5A" w:rsidTr="00C21BB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 w:rsidP="003554F3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Odpady pozostałe po segregacji</w:t>
            </w:r>
            <w:r w:rsidR="005B4987">
              <w:rPr>
                <w:rFonts w:ascii="Garamond" w:hAnsi="Garamond"/>
                <w:color w:val="000000"/>
                <w:sz w:val="20"/>
                <w:szCs w:val="20"/>
              </w:rPr>
              <w:t xml:space="preserve"> (zmieszane),gromadzone</w:t>
            </w:r>
            <w:r w:rsidR="005B4987" w:rsidRPr="002D3E5A">
              <w:rPr>
                <w:rFonts w:ascii="Garamond" w:hAnsi="Garamond"/>
                <w:color w:val="000000"/>
                <w:sz w:val="20"/>
                <w:szCs w:val="20"/>
              </w:rPr>
              <w:t xml:space="preserve"> w </w:t>
            </w:r>
            <w:r w:rsidR="003554F3">
              <w:rPr>
                <w:rFonts w:ascii="Garamond" w:hAnsi="Garamond"/>
                <w:color w:val="000000"/>
                <w:sz w:val="20"/>
                <w:szCs w:val="20"/>
              </w:rPr>
              <w:t>kontenerze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1100 l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A0103E" w:rsidRDefault="00A0103E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>660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2D3E5A" w:rsidTr="00C21BB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 w:rsidP="003554F3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Odpady pozostałe po segregacji</w:t>
            </w:r>
            <w:r w:rsidR="005B4987">
              <w:rPr>
                <w:rFonts w:ascii="Garamond" w:hAnsi="Garamond"/>
                <w:color w:val="000000"/>
                <w:sz w:val="20"/>
                <w:szCs w:val="20"/>
              </w:rPr>
              <w:t>, (zmieszane) gromadzone</w:t>
            </w:r>
            <w:r w:rsidR="005B4987" w:rsidRPr="002D3E5A">
              <w:rPr>
                <w:rFonts w:ascii="Garamond" w:hAnsi="Garamond"/>
                <w:color w:val="000000"/>
                <w:sz w:val="20"/>
                <w:szCs w:val="20"/>
              </w:rPr>
              <w:t xml:space="preserve"> w </w:t>
            </w:r>
            <w:r w:rsidR="005B4987">
              <w:rPr>
                <w:rFonts w:ascii="Garamond" w:hAnsi="Garamond"/>
                <w:color w:val="000000"/>
                <w:sz w:val="20"/>
                <w:szCs w:val="20"/>
              </w:rPr>
              <w:t xml:space="preserve">worku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110 l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A0103E" w:rsidRDefault="00A0103E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2D3E5A" w:rsidTr="00C21BB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 w:rsidP="003554F3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Tworzywa sztuczne i metale</w:t>
            </w:r>
            <w:r w:rsidR="005B4987">
              <w:rPr>
                <w:rFonts w:ascii="Garamond" w:hAnsi="Garamond"/>
                <w:color w:val="000000"/>
                <w:sz w:val="20"/>
                <w:szCs w:val="20"/>
              </w:rPr>
              <w:t xml:space="preserve"> gromadzone w kontenerze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1100 l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A0103E" w:rsidRDefault="00A0103E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2D3E5A" w:rsidTr="00C21BB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 w:rsidP="003554F3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Tworzywa sztuczne i metale</w:t>
            </w:r>
            <w:r w:rsidR="005B4987">
              <w:rPr>
                <w:rFonts w:ascii="Garamond" w:hAnsi="Garamond"/>
                <w:color w:val="000000"/>
                <w:sz w:val="20"/>
                <w:szCs w:val="20"/>
              </w:rPr>
              <w:t xml:space="preserve"> gromadzone</w:t>
            </w:r>
            <w:r w:rsidR="005B4987" w:rsidRPr="002D3E5A">
              <w:rPr>
                <w:rFonts w:ascii="Garamond" w:hAnsi="Garamond"/>
                <w:color w:val="000000"/>
                <w:sz w:val="20"/>
                <w:szCs w:val="20"/>
              </w:rPr>
              <w:t xml:space="preserve"> w </w:t>
            </w:r>
            <w:r w:rsidR="005B4987">
              <w:rPr>
                <w:rFonts w:ascii="Garamond" w:hAnsi="Garamond"/>
                <w:color w:val="000000"/>
                <w:sz w:val="20"/>
                <w:szCs w:val="20"/>
              </w:rPr>
              <w:t xml:space="preserve">worku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110 l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A0103E" w:rsidRDefault="00AF6BF2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</w:rPr>
              <w:t>499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2D3E5A" w:rsidTr="00C21BB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 w:rsidP="003554F3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Szkło</w:t>
            </w:r>
            <w:r w:rsidR="005B4987">
              <w:rPr>
                <w:rFonts w:ascii="Garamond" w:hAnsi="Garamond"/>
                <w:color w:val="000000"/>
                <w:sz w:val="20"/>
                <w:szCs w:val="20"/>
              </w:rPr>
              <w:t xml:space="preserve"> gromadzone</w:t>
            </w:r>
            <w:r w:rsidR="005B4987" w:rsidRPr="002D3E5A">
              <w:rPr>
                <w:rFonts w:ascii="Garamond" w:hAnsi="Garamond"/>
                <w:color w:val="000000"/>
                <w:sz w:val="20"/>
                <w:szCs w:val="20"/>
              </w:rPr>
              <w:t xml:space="preserve"> w </w:t>
            </w:r>
            <w:r w:rsidR="005B4987">
              <w:rPr>
                <w:rFonts w:ascii="Garamond" w:hAnsi="Garamond"/>
                <w:color w:val="000000"/>
                <w:sz w:val="20"/>
                <w:szCs w:val="20"/>
              </w:rPr>
              <w:t>worku</w:t>
            </w:r>
            <w:r w:rsidR="003554F3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110 l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A0103E" w:rsidRDefault="00A0103E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2D3E5A" w:rsidTr="00C21BB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 w:rsidP="003554F3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Papier i tektury</w:t>
            </w:r>
            <w:r w:rsidR="005B4987">
              <w:rPr>
                <w:rFonts w:ascii="Garamond" w:hAnsi="Garamond"/>
                <w:color w:val="000000"/>
                <w:sz w:val="20"/>
                <w:szCs w:val="20"/>
              </w:rPr>
              <w:t xml:space="preserve"> gromadzone</w:t>
            </w:r>
            <w:r w:rsidR="005B4987" w:rsidRPr="002D3E5A">
              <w:rPr>
                <w:rFonts w:ascii="Garamond" w:hAnsi="Garamond"/>
                <w:color w:val="000000"/>
                <w:sz w:val="20"/>
                <w:szCs w:val="20"/>
              </w:rPr>
              <w:t xml:space="preserve"> w </w:t>
            </w:r>
            <w:r w:rsidR="005B4987">
              <w:rPr>
                <w:rFonts w:ascii="Garamond" w:hAnsi="Garamond"/>
                <w:color w:val="000000"/>
                <w:sz w:val="20"/>
                <w:szCs w:val="20"/>
              </w:rPr>
              <w:t>worku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110 l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A0103E" w:rsidRDefault="00A0103E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2D3E5A" w:rsidTr="00C21BB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 w:rsidP="005B4987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Odpady pozostałe po segregacji</w:t>
            </w:r>
            <w:r w:rsidR="005B4987">
              <w:rPr>
                <w:rFonts w:ascii="Garamond" w:hAnsi="Garamond"/>
                <w:color w:val="000000"/>
                <w:sz w:val="20"/>
                <w:szCs w:val="20"/>
              </w:rPr>
              <w:t xml:space="preserve"> (zmieszane)gromadzone</w:t>
            </w: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 xml:space="preserve"> w pojemniku</w:t>
            </w:r>
            <w:r w:rsidR="005B4987">
              <w:rPr>
                <w:rFonts w:ascii="Garamond" w:hAnsi="Garamond"/>
                <w:color w:val="000000"/>
                <w:sz w:val="20"/>
                <w:szCs w:val="20"/>
              </w:rPr>
              <w:t xml:space="preserve"> KP 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color w:val="000000"/>
                <w:sz w:val="20"/>
                <w:szCs w:val="20"/>
              </w:rPr>
              <w:t>KP 7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A0103E" w:rsidRDefault="00A0103E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Pr="002D3E5A" w:rsidRDefault="002D3E5A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2D3E5A" w:rsidTr="00C21BB1">
        <w:tc>
          <w:tcPr>
            <w:tcW w:w="992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E5A" w:rsidRPr="002D3E5A" w:rsidRDefault="002D3E5A" w:rsidP="002D3E5A">
            <w:pPr>
              <w:spacing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2D3E5A">
              <w:rPr>
                <w:rFonts w:ascii="Garamond" w:hAnsi="Garamond"/>
                <w:b/>
                <w:color w:val="000000"/>
                <w:sz w:val="20"/>
                <w:szCs w:val="20"/>
              </w:rPr>
              <w:t>Razem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Default="002D3E5A">
            <w:pPr>
              <w:spacing w:line="240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Default="002D3E5A">
            <w:pPr>
              <w:spacing w:line="240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E5A" w:rsidRDefault="002D3E5A">
            <w:pPr>
              <w:spacing w:line="240" w:lineRule="auto"/>
              <w:rPr>
                <w:lang w:eastAsia="en-US"/>
              </w:rPr>
            </w:pPr>
          </w:p>
        </w:tc>
      </w:tr>
    </w:tbl>
    <w:p w:rsidR="00F5560A" w:rsidRDefault="00F5560A" w:rsidP="00F5560A">
      <w:pPr>
        <w:pStyle w:val="Standard"/>
        <w:spacing w:line="276" w:lineRule="auto"/>
        <w:rPr>
          <w:rFonts w:ascii="Garamond" w:hAnsi="Garamond" w:cs="Garamond"/>
          <w:color w:val="000000"/>
          <w:sz w:val="20"/>
          <w:szCs w:val="20"/>
        </w:rPr>
      </w:pPr>
    </w:p>
    <w:p w:rsidR="00C21BB1" w:rsidRDefault="00C21BB1" w:rsidP="00F5560A">
      <w:pPr>
        <w:pStyle w:val="Standard"/>
        <w:spacing w:line="276" w:lineRule="auto"/>
        <w:jc w:val="both"/>
        <w:rPr>
          <w:rFonts w:ascii="Garamond" w:hAnsi="Garamond" w:cs="Garamond"/>
          <w:color w:val="000000"/>
          <w:sz w:val="20"/>
          <w:szCs w:val="20"/>
        </w:rPr>
      </w:pPr>
    </w:p>
    <w:p w:rsidR="00C21BB1" w:rsidRDefault="00C21BB1" w:rsidP="00F5560A">
      <w:pPr>
        <w:pStyle w:val="Standard"/>
        <w:spacing w:line="276" w:lineRule="auto"/>
        <w:jc w:val="both"/>
        <w:rPr>
          <w:rFonts w:ascii="Garamond" w:hAnsi="Garamond" w:cs="Garamond"/>
          <w:color w:val="000000"/>
          <w:sz w:val="20"/>
          <w:szCs w:val="20"/>
        </w:rPr>
      </w:pPr>
    </w:p>
    <w:p w:rsidR="003554F3" w:rsidRDefault="003554F3" w:rsidP="00F5560A">
      <w:pPr>
        <w:pStyle w:val="Standard"/>
        <w:spacing w:line="276" w:lineRule="auto"/>
        <w:jc w:val="both"/>
        <w:rPr>
          <w:rFonts w:ascii="Garamond" w:hAnsi="Garamond" w:cs="Garamond"/>
          <w:color w:val="000000"/>
          <w:sz w:val="20"/>
          <w:szCs w:val="20"/>
        </w:rPr>
      </w:pPr>
    </w:p>
    <w:p w:rsidR="003554F3" w:rsidRDefault="003554F3" w:rsidP="00F5560A">
      <w:pPr>
        <w:pStyle w:val="Standard"/>
        <w:spacing w:line="276" w:lineRule="auto"/>
        <w:jc w:val="both"/>
        <w:rPr>
          <w:rFonts w:ascii="Garamond" w:hAnsi="Garamond" w:cs="Garamond"/>
          <w:b/>
          <w:color w:val="000000"/>
          <w:sz w:val="20"/>
          <w:szCs w:val="20"/>
        </w:rPr>
      </w:pPr>
    </w:p>
    <w:p w:rsidR="00F5560A" w:rsidRPr="00C21BB1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b/>
          <w:color w:val="000000"/>
          <w:sz w:val="20"/>
          <w:szCs w:val="20"/>
        </w:rPr>
      </w:pPr>
      <w:r w:rsidRPr="00C21BB1">
        <w:rPr>
          <w:rFonts w:ascii="Garamond" w:hAnsi="Garamond" w:cs="Garamond"/>
          <w:b/>
          <w:color w:val="000000"/>
          <w:sz w:val="20"/>
          <w:szCs w:val="20"/>
        </w:rPr>
        <w:t>Oświadczamy, że :</w:t>
      </w:r>
    </w:p>
    <w:p w:rsidR="00F5560A" w:rsidRPr="00F6194A" w:rsidRDefault="00F5560A" w:rsidP="00C60EEE">
      <w:pPr>
        <w:pStyle w:val="Standard"/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 w:hanging="142"/>
        <w:jc w:val="both"/>
        <w:rPr>
          <w:rFonts w:ascii="Garamond" w:hAnsi="Garamond" w:cs="Garamond"/>
          <w:color w:val="000000"/>
          <w:sz w:val="20"/>
          <w:szCs w:val="20"/>
        </w:rPr>
      </w:pPr>
      <w:r w:rsidRPr="00BE3D97">
        <w:rPr>
          <w:rFonts w:ascii="Garamond" w:hAnsi="Garamond" w:cs="Garamond"/>
          <w:color w:val="000000"/>
          <w:sz w:val="20"/>
          <w:szCs w:val="20"/>
        </w:rPr>
        <w:t xml:space="preserve">  cena ostateczna</w:t>
      </w:r>
      <w:r w:rsidR="0060783D">
        <w:rPr>
          <w:rFonts w:ascii="Garamond" w:hAnsi="Garamond" w:cs="Garamond"/>
          <w:color w:val="000000"/>
          <w:sz w:val="20"/>
          <w:szCs w:val="20"/>
        </w:rPr>
        <w:t xml:space="preserve"> oferty podanapowyżej</w:t>
      </w:r>
      <w:r w:rsidRPr="00BE3D97">
        <w:rPr>
          <w:rFonts w:ascii="Garamond" w:hAnsi="Garamond" w:cs="Garamond"/>
          <w:color w:val="000000"/>
          <w:sz w:val="20"/>
          <w:szCs w:val="20"/>
        </w:rPr>
        <w:t xml:space="preserve"> jest ceną faktyczną na dzień składania oferty.</w:t>
      </w:r>
    </w:p>
    <w:p w:rsidR="00F5560A" w:rsidRPr="00BE3D97" w:rsidRDefault="00F5560A" w:rsidP="00C60EEE">
      <w:pPr>
        <w:pStyle w:val="Standard"/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 w:hanging="142"/>
        <w:jc w:val="both"/>
        <w:rPr>
          <w:rFonts w:ascii="Garamond" w:hAnsi="Garamond" w:cs="Garamond"/>
          <w:color w:val="000000"/>
          <w:sz w:val="20"/>
          <w:szCs w:val="20"/>
        </w:rPr>
      </w:pPr>
      <w:r w:rsidRPr="00BE3D97">
        <w:rPr>
          <w:rFonts w:ascii="Garamond" w:hAnsi="Garamond" w:cs="Arial"/>
          <w:color w:val="000000"/>
          <w:sz w:val="20"/>
          <w:szCs w:val="20"/>
        </w:rPr>
        <w:t xml:space="preserve">  zapoznaliśmy się ze specyfikacją warunków zamówienia oraz jej załącznikami i</w:t>
      </w:r>
      <w:r w:rsidR="008C0B99">
        <w:rPr>
          <w:rFonts w:ascii="Garamond" w:hAnsi="Garamond" w:cs="Arial"/>
          <w:color w:val="000000"/>
          <w:sz w:val="20"/>
          <w:szCs w:val="20"/>
        </w:rPr>
        <w:t xml:space="preserve"> nie wnosimy do nich zastrzeżeń.</w:t>
      </w:r>
    </w:p>
    <w:p w:rsidR="00F5560A" w:rsidRPr="00BE3D97" w:rsidRDefault="00F5560A" w:rsidP="00C60EEE">
      <w:pPr>
        <w:pStyle w:val="Standard"/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 w:hanging="142"/>
        <w:jc w:val="both"/>
        <w:rPr>
          <w:rFonts w:ascii="Garamond" w:hAnsi="Garamond" w:cs="Garamond"/>
          <w:color w:val="000000"/>
          <w:sz w:val="20"/>
          <w:szCs w:val="20"/>
        </w:rPr>
      </w:pPr>
      <w:r w:rsidRPr="00BE3D97">
        <w:rPr>
          <w:rFonts w:ascii="Garamond" w:hAnsi="Garamond" w:cs="Arial"/>
          <w:color w:val="000000"/>
          <w:sz w:val="20"/>
          <w:szCs w:val="20"/>
        </w:rPr>
        <w:t xml:space="preserve">  zawarty w specyfikacji warunków zamówienia wzór umowy akceptujemy bez zastrzeżeń i w przypadku wybrania naszej oferty zobowiązujemy się do podpisania umowy w miejscu i termini</w:t>
      </w:r>
      <w:r w:rsidR="008C0B99">
        <w:rPr>
          <w:rFonts w:ascii="Garamond" w:hAnsi="Garamond" w:cs="Arial"/>
          <w:color w:val="000000"/>
          <w:sz w:val="20"/>
          <w:szCs w:val="20"/>
        </w:rPr>
        <w:t>e wskazanym przez Zamawiającego.</w:t>
      </w:r>
    </w:p>
    <w:p w:rsidR="00F5560A" w:rsidRPr="00BE3D97" w:rsidRDefault="00F5560A" w:rsidP="00C60EEE">
      <w:pPr>
        <w:pStyle w:val="Standard"/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 w:hanging="142"/>
        <w:jc w:val="both"/>
        <w:rPr>
          <w:rFonts w:ascii="Garamond" w:hAnsi="Garamond" w:cs="Garamond"/>
          <w:color w:val="000000"/>
          <w:sz w:val="20"/>
          <w:szCs w:val="20"/>
        </w:rPr>
      </w:pPr>
      <w:r w:rsidRPr="00BE3D97">
        <w:rPr>
          <w:rFonts w:ascii="Garamond" w:hAnsi="Garamond" w:cs="Arial"/>
          <w:color w:val="000000"/>
          <w:sz w:val="20"/>
          <w:szCs w:val="20"/>
        </w:rPr>
        <w:t xml:space="preserve">  akceptujemy wskazany w specyfikacji warunków z</w:t>
      </w:r>
      <w:r w:rsidR="008C0B99">
        <w:rPr>
          <w:rFonts w:ascii="Garamond" w:hAnsi="Garamond" w:cs="Arial"/>
          <w:color w:val="000000"/>
          <w:sz w:val="20"/>
          <w:szCs w:val="20"/>
        </w:rPr>
        <w:t>amówienia czas związania ofertą.</w:t>
      </w:r>
    </w:p>
    <w:p w:rsidR="00F5560A" w:rsidRPr="00BE3D97" w:rsidRDefault="00F5560A" w:rsidP="00C60EEE">
      <w:pPr>
        <w:pStyle w:val="Standard"/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 w:hanging="142"/>
        <w:jc w:val="both"/>
        <w:rPr>
          <w:rFonts w:ascii="Garamond" w:hAnsi="Garamond" w:cs="Garamond"/>
          <w:color w:val="000000"/>
          <w:sz w:val="20"/>
          <w:szCs w:val="20"/>
        </w:rPr>
      </w:pPr>
      <w:r w:rsidRPr="00BE3D97">
        <w:rPr>
          <w:rFonts w:ascii="Garamond" w:hAnsi="Garamond" w:cs="Arial"/>
          <w:color w:val="000000"/>
          <w:sz w:val="20"/>
          <w:szCs w:val="20"/>
        </w:rPr>
        <w:t xml:space="preserve">  firma nasza spełnia wszystkie warunki określone w specyfikacji warunków zamówienia</w:t>
      </w:r>
      <w:r w:rsidR="008C0B99">
        <w:rPr>
          <w:rFonts w:ascii="Garamond" w:hAnsi="Garamond" w:cs="Arial"/>
          <w:color w:val="000000"/>
          <w:sz w:val="20"/>
          <w:szCs w:val="20"/>
        </w:rPr>
        <w:t>.</w:t>
      </w:r>
    </w:p>
    <w:p w:rsidR="00F5560A" w:rsidRPr="00BE3D97" w:rsidRDefault="00F5560A" w:rsidP="00C60EEE">
      <w:pPr>
        <w:pStyle w:val="Standard"/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 w:hanging="142"/>
        <w:jc w:val="both"/>
        <w:rPr>
          <w:rFonts w:ascii="Garamond" w:hAnsi="Garamond" w:cs="Garamond"/>
          <w:color w:val="000000"/>
          <w:sz w:val="20"/>
          <w:szCs w:val="20"/>
        </w:rPr>
      </w:pPr>
      <w:r w:rsidRPr="00BE3D97">
        <w:rPr>
          <w:rFonts w:ascii="Garamond" w:hAnsi="Garamond" w:cs="Arial"/>
          <w:color w:val="000000"/>
          <w:sz w:val="20"/>
          <w:szCs w:val="20"/>
        </w:rPr>
        <w:t xml:space="preserve">  w cenie naszej oferty zostały uwzględnione wszyst</w:t>
      </w:r>
      <w:r w:rsidR="008C0B99">
        <w:rPr>
          <w:rFonts w:ascii="Garamond" w:hAnsi="Garamond" w:cs="Arial"/>
          <w:color w:val="000000"/>
          <w:sz w:val="20"/>
          <w:szCs w:val="20"/>
        </w:rPr>
        <w:t>kie koszty wykonania zamówienia.</w:t>
      </w:r>
    </w:p>
    <w:p w:rsidR="00F5560A" w:rsidRPr="00BE3D97" w:rsidRDefault="00F5560A" w:rsidP="00C60EEE">
      <w:pPr>
        <w:pStyle w:val="Standard"/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 w:hanging="142"/>
        <w:jc w:val="both"/>
        <w:rPr>
          <w:rFonts w:ascii="Garamond" w:hAnsi="Garamond" w:cs="Garamond"/>
          <w:color w:val="000000"/>
          <w:sz w:val="20"/>
          <w:szCs w:val="20"/>
        </w:rPr>
      </w:pPr>
      <w:r w:rsidRPr="00BE3D97">
        <w:rPr>
          <w:rFonts w:ascii="Garamond" w:hAnsi="Garamond" w:cs="Garamond"/>
          <w:color w:val="000000"/>
          <w:sz w:val="20"/>
          <w:szCs w:val="20"/>
        </w:rPr>
        <w:t xml:space="preserve">  wyrażamy zgodę na zasady i termin płatności określony we wzorze umowy.</w:t>
      </w:r>
    </w:p>
    <w:p w:rsidR="00A53DD6" w:rsidRPr="00AB155F" w:rsidRDefault="00F5560A" w:rsidP="00C60EEE">
      <w:pPr>
        <w:pStyle w:val="Standard"/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 w:hanging="142"/>
        <w:jc w:val="both"/>
        <w:rPr>
          <w:rFonts w:ascii="Garamond" w:hAnsi="Garamond" w:cs="Garamond"/>
          <w:color w:val="000000"/>
          <w:sz w:val="20"/>
          <w:szCs w:val="20"/>
        </w:rPr>
      </w:pPr>
      <w:r w:rsidRPr="00BE3D97">
        <w:rPr>
          <w:rFonts w:ascii="Garamond" w:hAnsi="Garamond" w:cs="Garamond"/>
          <w:color w:val="000000"/>
          <w:sz w:val="20"/>
          <w:szCs w:val="20"/>
        </w:rPr>
        <w:t xml:space="preserve">* przedmiot zamówienia zrealizujemy z udziałem podwykonawcy, </w:t>
      </w:r>
      <w:r w:rsidRPr="00987AE5">
        <w:rPr>
          <w:rFonts w:ascii="Garamond" w:hAnsi="Garamond" w:cs="Garamond"/>
          <w:bCs/>
          <w:color w:val="000000"/>
          <w:sz w:val="20"/>
          <w:szCs w:val="20"/>
        </w:rPr>
        <w:t>a który nie jest podmiotem, na</w:t>
      </w:r>
      <w:r w:rsidR="00A53DD6" w:rsidRPr="00987AE5">
        <w:rPr>
          <w:rFonts w:ascii="Garamond" w:hAnsi="Garamond" w:cs="Garamond"/>
          <w:bCs/>
          <w:color w:val="000000"/>
          <w:sz w:val="20"/>
          <w:szCs w:val="20"/>
        </w:rPr>
        <w:t xml:space="preserve"> którego zdolnościach lub sytuacji</w:t>
      </w:r>
      <w:r w:rsidR="005F6BD7">
        <w:rPr>
          <w:rFonts w:ascii="Garamond" w:hAnsi="Garamond" w:cs="Garamond"/>
          <w:bCs/>
          <w:color w:val="000000"/>
          <w:sz w:val="20"/>
          <w:szCs w:val="20"/>
        </w:rPr>
        <w:t xml:space="preserve"> </w:t>
      </w:r>
      <w:r w:rsidR="00A53DD6" w:rsidRPr="00987AE5">
        <w:rPr>
          <w:rFonts w:ascii="Garamond" w:hAnsi="Garamond" w:cs="Garamond"/>
          <w:bCs/>
          <w:color w:val="000000"/>
          <w:sz w:val="20"/>
          <w:szCs w:val="20"/>
        </w:rPr>
        <w:t>polegamy</w:t>
      </w:r>
      <w:r w:rsidR="005F6BD7">
        <w:rPr>
          <w:rFonts w:ascii="Garamond" w:hAnsi="Garamond" w:cs="Garamond"/>
          <w:bCs/>
          <w:color w:val="000000"/>
          <w:sz w:val="20"/>
          <w:szCs w:val="20"/>
        </w:rPr>
        <w:t xml:space="preserve"> </w:t>
      </w:r>
      <w:bookmarkStart w:id="0" w:name="_GoBack"/>
      <w:bookmarkEnd w:id="0"/>
      <w:r w:rsidR="0060783D" w:rsidRPr="0060783D">
        <w:rPr>
          <w:rFonts w:ascii="Garamond" w:hAnsi="Garamond" w:cs="Garamond"/>
          <w:bCs/>
          <w:color w:val="000000"/>
          <w:sz w:val="20"/>
          <w:szCs w:val="20"/>
        </w:rPr>
        <w:t xml:space="preserve">i wskazujemy części </w:t>
      </w:r>
      <w:r w:rsidR="00A53DD6">
        <w:rPr>
          <w:rFonts w:ascii="Garamond" w:hAnsi="Garamond" w:cs="Garamond"/>
          <w:bCs/>
          <w:color w:val="000000"/>
          <w:sz w:val="20"/>
          <w:szCs w:val="20"/>
        </w:rPr>
        <w:t xml:space="preserve">zamówienia powierzone do </w:t>
      </w:r>
      <w:r w:rsidR="0060783D">
        <w:rPr>
          <w:rFonts w:ascii="Garamond" w:hAnsi="Garamond" w:cs="Garamond"/>
          <w:color w:val="000000"/>
          <w:sz w:val="20"/>
          <w:szCs w:val="20"/>
        </w:rPr>
        <w:t>w</w:t>
      </w:r>
      <w:r w:rsidR="00A53DD6" w:rsidRPr="0060783D">
        <w:rPr>
          <w:rFonts w:ascii="Garamond" w:hAnsi="Garamond" w:cs="Garamond"/>
          <w:color w:val="000000"/>
          <w:sz w:val="20"/>
          <w:szCs w:val="20"/>
        </w:rPr>
        <w:t>ykonania przez podwykonawcę oraz nazwy firm podwykonawców.................................................</w:t>
      </w:r>
      <w:r w:rsidRPr="0060783D">
        <w:rPr>
          <w:rFonts w:ascii="Garamond" w:hAnsi="Garamond" w:cs="Garamond"/>
          <w:color w:val="000000"/>
          <w:sz w:val="20"/>
          <w:szCs w:val="20"/>
        </w:rPr>
        <w:t>........................................................................</w:t>
      </w:r>
    </w:p>
    <w:p w:rsidR="002C2BE2" w:rsidRPr="00BE3D97" w:rsidRDefault="002C2BE2" w:rsidP="00F5560A">
      <w:pPr>
        <w:pStyle w:val="Standard"/>
        <w:tabs>
          <w:tab w:val="left" w:pos="0"/>
        </w:tabs>
        <w:spacing w:line="276" w:lineRule="auto"/>
        <w:jc w:val="both"/>
        <w:rPr>
          <w:rFonts w:ascii="Garamond" w:hAnsi="Garamond" w:cs="Garamond"/>
          <w:color w:val="000000"/>
          <w:sz w:val="20"/>
          <w:szCs w:val="20"/>
        </w:rPr>
      </w:pPr>
      <w:r>
        <w:rPr>
          <w:rFonts w:ascii="Garamond" w:hAnsi="Garamond" w:cs="Garamond"/>
          <w:color w:val="000000"/>
          <w:sz w:val="20"/>
          <w:szCs w:val="20"/>
        </w:rPr>
        <w:tab/>
      </w:r>
      <w:r>
        <w:rPr>
          <w:rFonts w:ascii="Garamond" w:hAnsi="Garamond" w:cs="Garamond"/>
          <w:color w:val="000000"/>
          <w:sz w:val="20"/>
          <w:szCs w:val="20"/>
        </w:rPr>
        <w:tab/>
      </w:r>
      <w:r>
        <w:rPr>
          <w:rFonts w:ascii="Garamond" w:hAnsi="Garamond" w:cs="Garamond"/>
          <w:color w:val="000000"/>
          <w:sz w:val="20"/>
          <w:szCs w:val="20"/>
        </w:rPr>
        <w:tab/>
      </w:r>
      <w:r>
        <w:rPr>
          <w:rFonts w:ascii="Garamond" w:hAnsi="Garamond" w:cs="Garamond"/>
          <w:color w:val="000000"/>
          <w:sz w:val="20"/>
          <w:szCs w:val="20"/>
        </w:rPr>
        <w:tab/>
      </w:r>
      <w:r>
        <w:rPr>
          <w:rFonts w:ascii="Garamond" w:hAnsi="Garamond" w:cs="Garamond"/>
          <w:color w:val="000000"/>
          <w:sz w:val="20"/>
          <w:szCs w:val="20"/>
        </w:rPr>
        <w:tab/>
      </w:r>
      <w:r>
        <w:rPr>
          <w:rFonts w:ascii="Garamond" w:hAnsi="Garamond" w:cs="Garamond"/>
          <w:color w:val="000000"/>
          <w:sz w:val="20"/>
          <w:szCs w:val="20"/>
        </w:rPr>
        <w:tab/>
      </w:r>
      <w:r>
        <w:rPr>
          <w:rFonts w:ascii="Garamond" w:hAnsi="Garamond" w:cs="Garamond"/>
          <w:color w:val="000000"/>
          <w:sz w:val="20"/>
          <w:szCs w:val="20"/>
        </w:rPr>
        <w:tab/>
      </w:r>
      <w:r>
        <w:rPr>
          <w:rFonts w:ascii="Garamond" w:hAnsi="Garamond" w:cs="Garamond"/>
          <w:color w:val="000000"/>
          <w:sz w:val="20"/>
          <w:szCs w:val="20"/>
        </w:rPr>
        <w:tab/>
      </w:r>
      <w:r>
        <w:rPr>
          <w:rFonts w:ascii="Garamond" w:hAnsi="Garamond" w:cs="Garamond"/>
          <w:color w:val="000000"/>
          <w:sz w:val="20"/>
          <w:szCs w:val="20"/>
        </w:rPr>
        <w:tab/>
      </w:r>
      <w:r>
        <w:rPr>
          <w:rFonts w:ascii="Garamond" w:hAnsi="Garamond" w:cs="Garamond"/>
          <w:color w:val="000000"/>
          <w:sz w:val="20"/>
          <w:szCs w:val="20"/>
        </w:rPr>
        <w:tab/>
      </w:r>
      <w:r>
        <w:rPr>
          <w:rFonts w:ascii="Garamond" w:hAnsi="Garamond" w:cs="Garamond"/>
          <w:color w:val="000000"/>
          <w:sz w:val="20"/>
          <w:szCs w:val="20"/>
        </w:rPr>
        <w:tab/>
      </w:r>
      <w:r>
        <w:rPr>
          <w:rFonts w:ascii="Garamond" w:hAnsi="Garamond" w:cs="Garamond"/>
          <w:color w:val="000000"/>
          <w:sz w:val="20"/>
          <w:szCs w:val="20"/>
        </w:rPr>
        <w:tab/>
      </w:r>
      <w:r>
        <w:rPr>
          <w:rFonts w:ascii="Garamond" w:hAnsi="Garamond" w:cs="Garamond"/>
          <w:color w:val="000000"/>
          <w:sz w:val="20"/>
          <w:szCs w:val="20"/>
        </w:rPr>
        <w:tab/>
      </w:r>
      <w:r>
        <w:rPr>
          <w:rFonts w:ascii="Garamond" w:hAnsi="Garamond" w:cs="Garamond"/>
          <w:color w:val="000000"/>
          <w:sz w:val="20"/>
          <w:szCs w:val="20"/>
        </w:rPr>
        <w:tab/>
      </w:r>
      <w:r>
        <w:rPr>
          <w:rFonts w:ascii="Garamond" w:hAnsi="Garamond" w:cs="Garamond"/>
          <w:color w:val="000000"/>
          <w:sz w:val="20"/>
          <w:szCs w:val="20"/>
        </w:rPr>
        <w:tab/>
      </w:r>
      <w:r>
        <w:rPr>
          <w:rFonts w:ascii="Garamond" w:hAnsi="Garamond" w:cs="Garamond"/>
          <w:color w:val="000000"/>
          <w:sz w:val="20"/>
          <w:szCs w:val="20"/>
        </w:rPr>
        <w:tab/>
      </w:r>
      <w:r>
        <w:rPr>
          <w:rFonts w:ascii="Garamond" w:hAnsi="Garamond" w:cs="Garamond"/>
          <w:color w:val="000000"/>
          <w:sz w:val="20"/>
          <w:szCs w:val="20"/>
        </w:rPr>
        <w:tab/>
      </w:r>
      <w:r>
        <w:rPr>
          <w:rFonts w:ascii="Garamond" w:hAnsi="Garamond" w:cs="Garamond"/>
          <w:color w:val="000000"/>
          <w:sz w:val="20"/>
          <w:szCs w:val="20"/>
        </w:rPr>
        <w:tab/>
      </w:r>
      <w:r>
        <w:rPr>
          <w:rFonts w:ascii="Garamond" w:hAnsi="Garamond" w:cs="Garamond"/>
          <w:color w:val="000000"/>
          <w:sz w:val="20"/>
          <w:szCs w:val="20"/>
        </w:rPr>
        <w:tab/>
      </w:r>
      <w:r>
        <w:rPr>
          <w:rFonts w:ascii="Garamond" w:hAnsi="Garamond" w:cs="Garamond"/>
          <w:color w:val="000000"/>
          <w:sz w:val="20"/>
          <w:szCs w:val="20"/>
        </w:rPr>
        <w:tab/>
      </w:r>
    </w:p>
    <w:tbl>
      <w:tblPr>
        <w:tblW w:w="9025" w:type="dxa"/>
        <w:tblInd w:w="12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92"/>
        <w:gridCol w:w="3583"/>
        <w:gridCol w:w="4650"/>
      </w:tblGrid>
      <w:tr w:rsidR="00F5560A" w:rsidRPr="00BE3D97" w:rsidTr="00750564">
        <w:trPr>
          <w:trHeight w:val="555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5560A" w:rsidRPr="00BE3D97" w:rsidRDefault="00F5560A" w:rsidP="00FC35CF">
            <w:pPr>
              <w:pStyle w:val="Standard"/>
              <w:tabs>
                <w:tab w:val="left" w:pos="0"/>
              </w:tabs>
              <w:spacing w:line="276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proofErr w:type="spellStart"/>
            <w:r w:rsidRPr="00BE3D97">
              <w:rPr>
                <w:rFonts w:ascii="Garamond" w:hAnsi="Garamond" w:cs="Garamond"/>
                <w:color w:val="000000"/>
                <w:sz w:val="20"/>
                <w:szCs w:val="20"/>
              </w:rPr>
              <w:t>L.p</w:t>
            </w:r>
            <w:proofErr w:type="spellEnd"/>
          </w:p>
          <w:p w:rsidR="00F5560A" w:rsidRPr="00BE3D97" w:rsidRDefault="00F5560A" w:rsidP="00FC35CF">
            <w:pPr>
              <w:pStyle w:val="Standard"/>
              <w:tabs>
                <w:tab w:val="left" w:pos="0"/>
              </w:tabs>
              <w:spacing w:line="276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5560A" w:rsidRPr="00BE3D97" w:rsidRDefault="00F5560A" w:rsidP="00FC35CF">
            <w:pPr>
              <w:pStyle w:val="Standard"/>
              <w:tabs>
                <w:tab w:val="left" w:pos="0"/>
              </w:tabs>
              <w:spacing w:line="276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BE3D97">
              <w:rPr>
                <w:rFonts w:ascii="Garamond" w:hAnsi="Garamond" w:cs="Garamond"/>
                <w:color w:val="000000"/>
                <w:sz w:val="20"/>
                <w:szCs w:val="20"/>
              </w:rPr>
              <w:t>Przedmiot zamówienia przewidziany do wykonania przez podwykonawców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5560A" w:rsidRPr="00987AE5" w:rsidRDefault="00F5560A" w:rsidP="00FC35CF">
            <w:pPr>
              <w:pStyle w:val="Standard"/>
              <w:tabs>
                <w:tab w:val="left" w:pos="0"/>
              </w:tabs>
              <w:spacing w:line="276" w:lineRule="auto"/>
              <w:jc w:val="both"/>
              <w:rPr>
                <w:rFonts w:ascii="Garamond" w:hAnsi="Garamond" w:cs="Garamond"/>
                <w:bCs/>
                <w:color w:val="000000"/>
                <w:sz w:val="20"/>
                <w:szCs w:val="20"/>
              </w:rPr>
            </w:pPr>
            <w:r w:rsidRPr="00987AE5">
              <w:rPr>
                <w:rFonts w:ascii="Garamond" w:hAnsi="Garamond" w:cs="Garamond"/>
                <w:bCs/>
                <w:color w:val="000000"/>
                <w:sz w:val="20"/>
                <w:szCs w:val="20"/>
              </w:rPr>
              <w:t>Nazwa firm podwykonawców oraz dane kontaktowe (o ile są znani w momencie składania oferty)</w:t>
            </w:r>
          </w:p>
        </w:tc>
      </w:tr>
      <w:tr w:rsidR="00F5560A" w:rsidRPr="00BE3D97" w:rsidTr="00B932F7">
        <w:trPr>
          <w:trHeight w:val="485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5560A" w:rsidRPr="00BE3D97" w:rsidRDefault="00F5560A" w:rsidP="00FC35CF">
            <w:pPr>
              <w:pStyle w:val="Standard"/>
              <w:tabs>
                <w:tab w:val="left" w:pos="0"/>
              </w:tabs>
              <w:spacing w:line="276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5560A" w:rsidRPr="00BE3D97" w:rsidRDefault="00F5560A" w:rsidP="00FC35CF">
            <w:pPr>
              <w:pStyle w:val="Standard"/>
              <w:tabs>
                <w:tab w:val="left" w:pos="0"/>
              </w:tabs>
              <w:snapToGrid w:val="0"/>
              <w:spacing w:line="276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5560A" w:rsidRPr="00BE3D97" w:rsidRDefault="00F5560A" w:rsidP="00FC35CF">
            <w:pPr>
              <w:pStyle w:val="Standard"/>
              <w:tabs>
                <w:tab w:val="left" w:pos="0"/>
              </w:tabs>
              <w:snapToGrid w:val="0"/>
              <w:spacing w:line="276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</w:tr>
    </w:tbl>
    <w:p w:rsidR="00F5560A" w:rsidRPr="00BE3D97" w:rsidRDefault="00F5560A" w:rsidP="008C0B99">
      <w:pPr>
        <w:pStyle w:val="Standard"/>
        <w:tabs>
          <w:tab w:val="left" w:pos="0"/>
        </w:tabs>
        <w:spacing w:line="276" w:lineRule="auto"/>
        <w:rPr>
          <w:rFonts w:ascii="Garamond" w:hAnsi="Garamond"/>
          <w:color w:val="000000"/>
          <w:sz w:val="20"/>
          <w:szCs w:val="20"/>
        </w:rPr>
      </w:pPr>
      <w:r w:rsidRPr="00987AE5">
        <w:rPr>
          <w:rFonts w:ascii="Garamond" w:hAnsi="Garamond" w:cs="Garamond"/>
          <w:bCs/>
          <w:color w:val="000000"/>
          <w:sz w:val="20"/>
          <w:szCs w:val="20"/>
        </w:rPr>
        <w:t>10</w:t>
      </w:r>
      <w:r w:rsidRPr="00BE3D97">
        <w:rPr>
          <w:rFonts w:ascii="Garamond" w:hAnsi="Garamond" w:cs="Garamond"/>
          <w:b/>
          <w:bCs/>
          <w:color w:val="000000"/>
          <w:sz w:val="20"/>
          <w:szCs w:val="20"/>
        </w:rPr>
        <w:t xml:space="preserve">. </w:t>
      </w:r>
      <w:r w:rsidRPr="00BE3D97">
        <w:rPr>
          <w:rFonts w:ascii="Garamond" w:hAnsi="Garamond" w:cs="Garamond"/>
          <w:color w:val="000000"/>
          <w:sz w:val="20"/>
          <w:szCs w:val="20"/>
        </w:rPr>
        <w:t>*</w:t>
      </w:r>
      <w:r w:rsidRPr="0060783D">
        <w:rPr>
          <w:rFonts w:ascii="Garamond" w:hAnsi="Garamond" w:cs="Garamond"/>
          <w:bCs/>
          <w:color w:val="000000"/>
          <w:sz w:val="20"/>
          <w:szCs w:val="20"/>
        </w:rPr>
        <w:t>Oświadczamy</w:t>
      </w:r>
      <w:r w:rsidRPr="00BE3D97">
        <w:rPr>
          <w:rFonts w:ascii="Garamond" w:hAnsi="Garamond" w:cs="Garamond"/>
          <w:color w:val="000000"/>
          <w:sz w:val="20"/>
          <w:szCs w:val="20"/>
        </w:rPr>
        <w:t>, że</w:t>
      </w:r>
      <w:r w:rsidR="00B932F7">
        <w:rPr>
          <w:rFonts w:ascii="Garamond" w:hAnsi="Garamond" w:cs="Garamond"/>
          <w:color w:val="000000"/>
          <w:sz w:val="20"/>
          <w:szCs w:val="20"/>
        </w:rPr>
        <w:t xml:space="preserve"> </w:t>
      </w:r>
      <w:r w:rsidRPr="0060783D">
        <w:rPr>
          <w:rFonts w:ascii="Garamond" w:hAnsi="Garamond" w:cs="Garamond"/>
          <w:bCs/>
          <w:color w:val="000000"/>
          <w:sz w:val="20"/>
          <w:szCs w:val="20"/>
        </w:rPr>
        <w:t>polegamy</w:t>
      </w:r>
      <w:r w:rsidR="00B932F7">
        <w:rPr>
          <w:rFonts w:ascii="Garamond" w:hAnsi="Garamond" w:cs="Garamond"/>
          <w:bCs/>
          <w:color w:val="000000"/>
          <w:sz w:val="20"/>
          <w:szCs w:val="20"/>
        </w:rPr>
        <w:t xml:space="preserve"> </w:t>
      </w:r>
      <w:r w:rsidRPr="00BE3D97">
        <w:rPr>
          <w:rFonts w:ascii="Garamond" w:hAnsi="Garamond" w:cs="Garamond"/>
          <w:color w:val="000000"/>
          <w:sz w:val="20"/>
          <w:szCs w:val="20"/>
        </w:rPr>
        <w:t xml:space="preserve">na zdolnościach lub sytuacji innych podmiotów na zasadach określonych w art. 118 ust. 1 ustawy </w:t>
      </w:r>
      <w:proofErr w:type="spellStart"/>
      <w:r w:rsidRPr="00BE3D97">
        <w:rPr>
          <w:rFonts w:ascii="Garamond" w:hAnsi="Garamond" w:cs="Garamond"/>
          <w:color w:val="000000"/>
          <w:sz w:val="20"/>
          <w:szCs w:val="20"/>
        </w:rPr>
        <w:t>Pzp</w:t>
      </w:r>
      <w:proofErr w:type="spellEnd"/>
      <w:r w:rsidRPr="00BE3D97">
        <w:rPr>
          <w:rFonts w:ascii="Garamond" w:hAnsi="Garamond" w:cs="Garamond"/>
          <w:color w:val="000000"/>
          <w:sz w:val="20"/>
          <w:szCs w:val="20"/>
        </w:rPr>
        <w:t xml:space="preserve"> w celu potwierdzenia spełniania warunków udziału w postępowaniu w następującym zakresie:.........................................................................................................................................................................................................................</w:t>
      </w:r>
      <w:r w:rsidR="008C0B99">
        <w:rPr>
          <w:rFonts w:ascii="Garamond" w:hAnsi="Garamond" w:cs="Garamond"/>
          <w:color w:val="000000"/>
          <w:sz w:val="20"/>
          <w:szCs w:val="20"/>
        </w:rPr>
        <w:t>..........</w:t>
      </w:r>
    </w:p>
    <w:p w:rsidR="00B932F7" w:rsidRPr="00B932F7" w:rsidRDefault="00B932F7" w:rsidP="00B932F7">
      <w:pPr>
        <w:jc w:val="both"/>
        <w:rPr>
          <w:rFonts w:ascii="Garamond" w:hAnsi="Garamond" w:cs="Garamond"/>
          <w:bCs/>
          <w:color w:val="000000"/>
          <w:sz w:val="20"/>
          <w:szCs w:val="20"/>
        </w:rPr>
      </w:pPr>
      <w:r>
        <w:rPr>
          <w:color w:val="000000"/>
          <w:sz w:val="22"/>
          <w:szCs w:val="22"/>
        </w:rPr>
        <w:t xml:space="preserve">11. </w:t>
      </w:r>
      <w:r w:rsidRPr="00B932F7">
        <w:rPr>
          <w:rFonts w:ascii="Garamond" w:hAnsi="Garamond" w:cs="Garamond"/>
          <w:bCs/>
          <w:color w:val="000000"/>
          <w:sz w:val="20"/>
          <w:szCs w:val="20"/>
        </w:rPr>
        <w:t>Oświadczamy, że wybór oferty prowadzi do powstania u Zamawiającego obowiązku podatkowego (na podstawie art. 9 (Wewnątrzwspólnotowe nabycie towarów i wewnątrz wspólnotowa dostawa towarów), Ustawy z dnia 11 marca 2004. o podatku od towarów i usług:</w:t>
      </w:r>
    </w:p>
    <w:p w:rsidR="00B932F7" w:rsidRPr="00B932F7" w:rsidRDefault="00B932F7" w:rsidP="00B932F7">
      <w:pPr>
        <w:jc w:val="both"/>
        <w:rPr>
          <w:rFonts w:ascii="Garamond" w:hAnsi="Garamond" w:cs="Garamond"/>
          <w:bCs/>
          <w:color w:val="000000"/>
          <w:sz w:val="20"/>
          <w:szCs w:val="20"/>
        </w:rPr>
      </w:pPr>
      <w:r w:rsidRPr="00B932F7">
        <w:rPr>
          <w:rFonts w:ascii="Garamond" w:hAnsi="Garamond" w:cs="Garamond"/>
          <w:bCs/>
          <w:color w:val="000000"/>
          <w:sz w:val="20"/>
          <w:szCs w:val="20"/>
        </w:rPr>
        <w:t>a)** nazwa towaru lub usługi, których dostawa lub świadczenie będzie prowadzić do powstania obowiązku podatkowego: ……………… …………………… ………………………………..</w:t>
      </w:r>
    </w:p>
    <w:p w:rsidR="00B932F7" w:rsidRPr="00B932F7" w:rsidRDefault="00B932F7" w:rsidP="00B932F7">
      <w:pPr>
        <w:pStyle w:val="Standard"/>
        <w:tabs>
          <w:tab w:val="left" w:pos="0"/>
        </w:tabs>
        <w:spacing w:line="276" w:lineRule="auto"/>
        <w:rPr>
          <w:rFonts w:ascii="Garamond" w:hAnsi="Garamond" w:cs="Garamond"/>
          <w:bCs/>
          <w:color w:val="000000"/>
          <w:sz w:val="20"/>
          <w:szCs w:val="20"/>
        </w:rPr>
      </w:pPr>
      <w:r w:rsidRPr="00B932F7">
        <w:rPr>
          <w:rFonts w:ascii="Garamond" w:hAnsi="Garamond" w:cs="Garamond"/>
          <w:bCs/>
          <w:color w:val="000000"/>
          <w:sz w:val="20"/>
          <w:szCs w:val="20"/>
        </w:rPr>
        <w:t>b) **wartość towaru lub usługi bez kwoty podatku VAT:..................................</w:t>
      </w:r>
    </w:p>
    <w:p w:rsidR="00F5560A" w:rsidRPr="00BE3D97" w:rsidRDefault="00F5560A" w:rsidP="00F5560A">
      <w:pPr>
        <w:pStyle w:val="Standard"/>
        <w:tabs>
          <w:tab w:val="left" w:pos="0"/>
        </w:tabs>
        <w:spacing w:line="276" w:lineRule="auto"/>
        <w:jc w:val="both"/>
        <w:rPr>
          <w:rFonts w:ascii="Garamond" w:hAnsi="Garamond" w:cs="Garamond"/>
          <w:b/>
          <w:bCs/>
          <w:color w:val="000000"/>
          <w:sz w:val="20"/>
          <w:szCs w:val="20"/>
        </w:rPr>
      </w:pPr>
      <w:r w:rsidRPr="008C0B99">
        <w:rPr>
          <w:rFonts w:ascii="Garamond" w:hAnsi="Garamond" w:cs="Garamond"/>
          <w:bCs/>
          <w:color w:val="000000"/>
          <w:sz w:val="20"/>
          <w:szCs w:val="20"/>
        </w:rPr>
        <w:t>12</w:t>
      </w:r>
      <w:r w:rsidRPr="00BE3D97">
        <w:rPr>
          <w:rFonts w:ascii="Garamond" w:hAnsi="Garamond" w:cs="Garamond"/>
          <w:b/>
          <w:bCs/>
          <w:color w:val="000000"/>
          <w:sz w:val="20"/>
          <w:szCs w:val="20"/>
        </w:rPr>
        <w:t xml:space="preserve">. </w:t>
      </w:r>
      <w:r w:rsidRPr="00BE3D97">
        <w:rPr>
          <w:rFonts w:ascii="Garamond" w:hAnsi="Garamond" w:cs="Garamond"/>
          <w:color w:val="000000"/>
          <w:sz w:val="20"/>
          <w:szCs w:val="20"/>
        </w:rPr>
        <w:t xml:space="preserve">Oświadczamy, że niniejsza oferta: </w:t>
      </w:r>
      <w:r w:rsidR="0060783D" w:rsidRPr="0060783D">
        <w:rPr>
          <w:rFonts w:ascii="Garamond" w:hAnsi="Garamond" w:cs="Garamond"/>
          <w:bCs/>
          <w:color w:val="000000"/>
          <w:sz w:val="20"/>
          <w:szCs w:val="20"/>
        </w:rPr>
        <w:t>***</w:t>
      </w:r>
      <w:r w:rsidRPr="0060783D">
        <w:rPr>
          <w:rFonts w:ascii="Garamond" w:hAnsi="Garamond" w:cs="Garamond"/>
          <w:bCs/>
          <w:color w:val="000000"/>
          <w:sz w:val="20"/>
          <w:szCs w:val="20"/>
        </w:rPr>
        <w:t>zawiera</w:t>
      </w:r>
      <w:r w:rsidR="008C0B99" w:rsidRPr="0060783D">
        <w:rPr>
          <w:rFonts w:ascii="Garamond" w:hAnsi="Garamond" w:cs="Garamond"/>
          <w:color w:val="000000"/>
          <w:sz w:val="20"/>
          <w:szCs w:val="20"/>
        </w:rPr>
        <w:t>/nie zawiera</w:t>
      </w:r>
      <w:r w:rsidR="00B932F7">
        <w:rPr>
          <w:rFonts w:ascii="Garamond" w:hAnsi="Garamond" w:cs="Garamond"/>
          <w:color w:val="000000"/>
          <w:sz w:val="20"/>
          <w:szCs w:val="20"/>
        </w:rPr>
        <w:t xml:space="preserve"> </w:t>
      </w:r>
      <w:r w:rsidRPr="00BE3D97">
        <w:rPr>
          <w:rFonts w:ascii="Garamond" w:hAnsi="Garamond" w:cs="Garamond"/>
          <w:color w:val="000000"/>
          <w:sz w:val="20"/>
          <w:szCs w:val="20"/>
        </w:rPr>
        <w:t>informacje stanowiące tajemnicę przedsiębiorstwa w rozumieniu</w:t>
      </w:r>
      <w:r w:rsidR="00B932F7">
        <w:rPr>
          <w:rFonts w:ascii="Garamond" w:hAnsi="Garamond" w:cs="Garamond"/>
          <w:color w:val="000000"/>
          <w:sz w:val="20"/>
          <w:szCs w:val="20"/>
        </w:rPr>
        <w:t xml:space="preserve"> </w:t>
      </w:r>
      <w:r w:rsidRPr="00BE3D97">
        <w:rPr>
          <w:rFonts w:ascii="Garamond" w:hAnsi="Garamond" w:cs="Garamond"/>
          <w:color w:val="000000"/>
          <w:sz w:val="20"/>
          <w:szCs w:val="20"/>
        </w:rPr>
        <w:t>przepisów o zwalczaniu nieuczciwej konkurencji.</w:t>
      </w:r>
    </w:p>
    <w:p w:rsidR="00F5560A" w:rsidRPr="00BE3D97" w:rsidRDefault="00F5560A" w:rsidP="00F5560A">
      <w:pPr>
        <w:pStyle w:val="Standard"/>
        <w:tabs>
          <w:tab w:val="left" w:pos="0"/>
        </w:tabs>
        <w:spacing w:line="276" w:lineRule="auto"/>
        <w:jc w:val="both"/>
        <w:rPr>
          <w:rFonts w:ascii="Garamond" w:hAnsi="Garamond"/>
          <w:color w:val="000000"/>
          <w:sz w:val="20"/>
          <w:szCs w:val="20"/>
        </w:rPr>
      </w:pPr>
      <w:r w:rsidRPr="008C0B99">
        <w:rPr>
          <w:rFonts w:ascii="Garamond" w:hAnsi="Garamond" w:cs="Garamond"/>
          <w:bCs/>
          <w:color w:val="000000"/>
          <w:sz w:val="20"/>
          <w:szCs w:val="20"/>
        </w:rPr>
        <w:t>13</w:t>
      </w:r>
      <w:r w:rsidRPr="00BE3D97">
        <w:rPr>
          <w:rFonts w:ascii="Garamond" w:hAnsi="Garamond" w:cs="Garamond"/>
          <w:b/>
          <w:bCs/>
          <w:color w:val="000000"/>
          <w:sz w:val="20"/>
          <w:szCs w:val="20"/>
        </w:rPr>
        <w:t xml:space="preserve">. </w:t>
      </w:r>
      <w:r w:rsidRPr="00BE3D97">
        <w:rPr>
          <w:rFonts w:ascii="Garamond" w:hAnsi="Garamond" w:cs="Arial"/>
          <w:color w:val="000000"/>
          <w:sz w:val="20"/>
          <w:szCs w:val="20"/>
        </w:rPr>
        <w:t>Oświadczamy, że do kontaktów z zamawiającym w zakresie związanym z niniejszym zamówieniem upoważniamy następujące osoby:</w:t>
      </w:r>
    </w:p>
    <w:p w:rsidR="00F5560A" w:rsidRPr="00BE3D97" w:rsidRDefault="00F5560A" w:rsidP="00F5560A">
      <w:pPr>
        <w:pStyle w:val="Standard"/>
        <w:tabs>
          <w:tab w:val="left" w:pos="709"/>
        </w:tabs>
        <w:overflowPunct w:val="0"/>
        <w:spacing w:line="276" w:lineRule="auto"/>
        <w:jc w:val="both"/>
        <w:rPr>
          <w:rFonts w:ascii="Garamond" w:hAnsi="Garamond"/>
          <w:color w:val="000000"/>
          <w:sz w:val="20"/>
          <w:szCs w:val="20"/>
        </w:rPr>
      </w:pPr>
      <w:r w:rsidRPr="00BE3D97">
        <w:rPr>
          <w:rFonts w:ascii="Garamond" w:hAnsi="Garamond" w:cs="Arial"/>
          <w:color w:val="000000"/>
          <w:sz w:val="20"/>
          <w:szCs w:val="20"/>
        </w:rPr>
        <w:t>….............................................................................. e- mail …………………………..</w:t>
      </w:r>
    </w:p>
    <w:p w:rsidR="00F5560A" w:rsidRPr="00BE3D97" w:rsidRDefault="00F5560A" w:rsidP="00F5560A">
      <w:pPr>
        <w:pStyle w:val="Standard"/>
        <w:overflowPunct w:val="0"/>
        <w:spacing w:line="276" w:lineRule="auto"/>
        <w:jc w:val="both"/>
        <w:rPr>
          <w:rFonts w:ascii="Garamond" w:hAnsi="Garamond"/>
          <w:color w:val="000000"/>
          <w:sz w:val="20"/>
          <w:szCs w:val="20"/>
        </w:rPr>
      </w:pPr>
      <w:r w:rsidRPr="00BE3D97">
        <w:rPr>
          <w:rFonts w:ascii="Garamond" w:hAnsi="Garamond" w:cs="Arial"/>
          <w:color w:val="000000"/>
          <w:sz w:val="20"/>
          <w:szCs w:val="20"/>
        </w:rPr>
        <w:t>….............................................................................. e- mail  …………………………..</w:t>
      </w:r>
    </w:p>
    <w:p w:rsidR="00F5560A" w:rsidRPr="00BE3D97" w:rsidRDefault="00F5560A" w:rsidP="00F5560A">
      <w:pPr>
        <w:pStyle w:val="Standard"/>
        <w:tabs>
          <w:tab w:val="left" w:pos="0"/>
        </w:tabs>
        <w:spacing w:line="276" w:lineRule="auto"/>
        <w:jc w:val="both"/>
        <w:rPr>
          <w:rFonts w:ascii="Garamond" w:hAnsi="Garamond" w:cs="Garamond"/>
          <w:color w:val="000000"/>
          <w:sz w:val="20"/>
          <w:szCs w:val="20"/>
        </w:rPr>
      </w:pPr>
      <w:r w:rsidRPr="00BE3D97">
        <w:rPr>
          <w:rFonts w:ascii="Garamond" w:hAnsi="Garamond" w:cs="Garamond"/>
          <w:color w:val="000000"/>
          <w:sz w:val="20"/>
          <w:szCs w:val="20"/>
        </w:rPr>
        <w:t>14. Pod groźbą odpowiedzialności karnej oświadczamy, że załączone do oferty dokumenty opisują stan prawny ifaktyczny, aktualny na dzień otwarcia ofert.</w:t>
      </w:r>
    </w:p>
    <w:p w:rsidR="0014364F" w:rsidRDefault="00F5560A" w:rsidP="0014364F">
      <w:pPr>
        <w:pStyle w:val="Standard"/>
        <w:tabs>
          <w:tab w:val="left" w:pos="0"/>
        </w:tabs>
        <w:spacing w:line="276" w:lineRule="auto"/>
        <w:jc w:val="both"/>
        <w:rPr>
          <w:rFonts w:ascii="Garamond" w:hAnsi="Garamond"/>
          <w:color w:val="000000"/>
          <w:sz w:val="20"/>
          <w:szCs w:val="20"/>
        </w:rPr>
      </w:pPr>
      <w:r w:rsidRPr="00BE3D97">
        <w:rPr>
          <w:rFonts w:ascii="Garamond" w:hAnsi="Garamond"/>
          <w:color w:val="000000"/>
          <w:sz w:val="20"/>
          <w:szCs w:val="20"/>
        </w:rPr>
        <w:t>15. 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:rsidR="00A53DD6" w:rsidRPr="0014364F" w:rsidRDefault="0014364F" w:rsidP="0014364F">
      <w:pPr>
        <w:pStyle w:val="Standard"/>
        <w:tabs>
          <w:tab w:val="left" w:pos="0"/>
        </w:tabs>
        <w:spacing w:line="276" w:lineRule="auto"/>
        <w:jc w:val="both"/>
        <w:rPr>
          <w:rFonts w:ascii="Garamond" w:hAnsi="Garamond"/>
          <w:color w:val="000000"/>
          <w:sz w:val="20"/>
          <w:szCs w:val="20"/>
        </w:rPr>
      </w:pPr>
      <w:r>
        <w:rPr>
          <w:rFonts w:ascii="Garamond" w:hAnsi="Garamond"/>
          <w:color w:val="000000"/>
          <w:sz w:val="20"/>
          <w:szCs w:val="20"/>
        </w:rPr>
        <w:t>16.</w:t>
      </w:r>
      <w:r w:rsidR="00A53DD6" w:rsidRPr="00A53DD6">
        <w:rPr>
          <w:rFonts w:ascii="Garamond" w:hAnsi="Garamond"/>
          <w:sz w:val="20"/>
          <w:szCs w:val="20"/>
        </w:rPr>
        <w:t xml:space="preserve">Oświadczamy, że </w:t>
      </w:r>
      <w:r w:rsidR="0060783D" w:rsidRPr="00A53DD6">
        <w:rPr>
          <w:rFonts w:ascii="Garamond" w:hAnsi="Garamond"/>
          <w:sz w:val="20"/>
          <w:szCs w:val="20"/>
        </w:rPr>
        <w:t>*</w:t>
      </w:r>
      <w:r w:rsidR="0060783D">
        <w:rPr>
          <w:rFonts w:ascii="Garamond" w:hAnsi="Garamond"/>
          <w:sz w:val="20"/>
          <w:szCs w:val="20"/>
        </w:rPr>
        <w:t>**</w:t>
      </w:r>
      <w:r w:rsidR="00944D1E">
        <w:rPr>
          <w:rFonts w:ascii="Garamond" w:hAnsi="Garamond"/>
          <w:sz w:val="20"/>
          <w:szCs w:val="20"/>
        </w:rPr>
        <w:t>jesteśmy/nie jesteśmy</w:t>
      </w:r>
      <w:r w:rsidR="00A53DD6" w:rsidRPr="00A53DD6">
        <w:rPr>
          <w:rFonts w:ascii="Garamond" w:hAnsi="Garamond"/>
          <w:sz w:val="20"/>
          <w:szCs w:val="20"/>
        </w:rPr>
        <w:t xml:space="preserve"> mikro</w:t>
      </w:r>
      <w:r w:rsidR="00944D1E">
        <w:rPr>
          <w:rFonts w:ascii="Garamond" w:hAnsi="Garamond"/>
          <w:sz w:val="20"/>
          <w:szCs w:val="20"/>
        </w:rPr>
        <w:t>,</w:t>
      </w:r>
      <w:r w:rsidR="00A53DD6" w:rsidRPr="00A53DD6">
        <w:rPr>
          <w:rFonts w:ascii="Garamond" w:hAnsi="Garamond"/>
          <w:sz w:val="20"/>
          <w:szCs w:val="20"/>
        </w:rPr>
        <w:t xml:space="preserve"> małym </w:t>
      </w:r>
      <w:r w:rsidR="00A53DD6">
        <w:rPr>
          <w:rFonts w:ascii="Garamond" w:hAnsi="Garamond"/>
          <w:sz w:val="20"/>
          <w:szCs w:val="20"/>
        </w:rPr>
        <w:t xml:space="preserve">lub średnim przedsiębiorstwem, </w:t>
      </w:r>
      <w:r w:rsidR="00A53DD6" w:rsidRPr="00A53DD6">
        <w:rPr>
          <w:rFonts w:ascii="Garamond" w:hAnsi="Garamond"/>
          <w:sz w:val="20"/>
          <w:szCs w:val="20"/>
        </w:rPr>
        <w:t>w oparciu o zalecenia Komisji z dnia 6 maja 2003 r. dotyczące definicji mikro</w:t>
      </w:r>
      <w:r w:rsidR="00C53B4A">
        <w:rPr>
          <w:rFonts w:ascii="Garamond" w:hAnsi="Garamond"/>
          <w:sz w:val="20"/>
          <w:szCs w:val="20"/>
        </w:rPr>
        <w:t xml:space="preserve">- </w:t>
      </w:r>
      <w:r w:rsidR="00A53DD6" w:rsidRPr="00A53DD6">
        <w:rPr>
          <w:rFonts w:ascii="Garamond" w:hAnsi="Garamond"/>
          <w:sz w:val="20"/>
          <w:szCs w:val="20"/>
        </w:rPr>
        <w:t xml:space="preserve">przedsiębiorstw oraz małych i średnich przedsiębiorstw (Dz. Urz. UE L 124 z 20.5.2003, str.36). </w:t>
      </w:r>
    </w:p>
    <w:p w:rsidR="00C21BB1" w:rsidRDefault="00C21BB1" w:rsidP="00A53DD6">
      <w:pPr>
        <w:pStyle w:val="Tekstpodstawowywcity"/>
        <w:tabs>
          <w:tab w:val="left" w:pos="1080"/>
        </w:tabs>
        <w:spacing w:line="100" w:lineRule="atLeast"/>
        <w:ind w:left="1080" w:hanging="1080"/>
        <w:jc w:val="both"/>
        <w:rPr>
          <w:rFonts w:ascii="Garamond" w:hAnsi="Garamond" w:cs="Times New Roman"/>
          <w:sz w:val="20"/>
          <w:szCs w:val="20"/>
        </w:rPr>
      </w:pPr>
    </w:p>
    <w:p w:rsidR="00B932F7" w:rsidRDefault="00B932F7" w:rsidP="00A53DD6">
      <w:pPr>
        <w:pStyle w:val="Tekstpodstawowywcity"/>
        <w:tabs>
          <w:tab w:val="left" w:pos="1080"/>
        </w:tabs>
        <w:spacing w:line="100" w:lineRule="atLeast"/>
        <w:ind w:left="1080" w:hanging="1080"/>
        <w:jc w:val="both"/>
        <w:rPr>
          <w:rFonts w:ascii="Garamond" w:hAnsi="Garamond" w:cs="Times New Roman"/>
          <w:sz w:val="20"/>
          <w:szCs w:val="20"/>
        </w:rPr>
      </w:pPr>
    </w:p>
    <w:p w:rsidR="00A53DD6" w:rsidRPr="00A53DD6" w:rsidRDefault="00A53DD6" w:rsidP="00A53DD6">
      <w:pPr>
        <w:pStyle w:val="Tekstpodstawowywcity"/>
        <w:tabs>
          <w:tab w:val="left" w:pos="1080"/>
        </w:tabs>
        <w:spacing w:line="100" w:lineRule="atLeast"/>
        <w:ind w:left="1080" w:hanging="1080"/>
        <w:jc w:val="both"/>
        <w:rPr>
          <w:rFonts w:ascii="Garamond" w:hAnsi="Garamond" w:cs="Times New Roman"/>
          <w:sz w:val="20"/>
          <w:szCs w:val="20"/>
        </w:rPr>
      </w:pPr>
      <w:r w:rsidRPr="00A53DD6">
        <w:rPr>
          <w:rFonts w:ascii="Garamond" w:hAnsi="Garamond" w:cs="Times New Roman"/>
          <w:sz w:val="20"/>
          <w:szCs w:val="20"/>
        </w:rPr>
        <w:lastRenderedPageBreak/>
        <w:t>Legenda:</w:t>
      </w:r>
    </w:p>
    <w:p w:rsidR="00A53DD6" w:rsidRPr="00A53DD6" w:rsidRDefault="00A53DD6" w:rsidP="00A53DD6">
      <w:pPr>
        <w:pStyle w:val="Tekstprzypisudolnego"/>
        <w:tabs>
          <w:tab w:val="left" w:pos="0"/>
          <w:tab w:val="left" w:pos="9498"/>
        </w:tabs>
        <w:jc w:val="both"/>
        <w:rPr>
          <w:rStyle w:val="DeltaViewInsertion"/>
          <w:b w:val="0"/>
          <w:bCs/>
          <w:i w:val="0"/>
          <w:iCs/>
        </w:rPr>
      </w:pPr>
      <w:r w:rsidRPr="00A53DD6">
        <w:rPr>
          <w:rStyle w:val="DeltaViewInsertion"/>
          <w:iCs/>
        </w:rPr>
        <w:t xml:space="preserve">Mikroprzedsiębiorstwo: </w:t>
      </w:r>
      <w:r w:rsidRPr="00A53DD6">
        <w:rPr>
          <w:rStyle w:val="DeltaViewInsertion"/>
          <w:bCs/>
          <w:iCs/>
        </w:rPr>
        <w:t>przedsiębiorstwo, które zatrudnia mniej niż 10 osób i którego roczny obrót lub roczna suma bilansowa nie przekracza 2 milionów EUR).</w:t>
      </w:r>
    </w:p>
    <w:p w:rsidR="00A53DD6" w:rsidRPr="00A53DD6" w:rsidRDefault="00A53DD6" w:rsidP="00A53DD6">
      <w:pPr>
        <w:pStyle w:val="Tekstprzypisudolnego"/>
        <w:tabs>
          <w:tab w:val="left" w:pos="0"/>
          <w:tab w:val="left" w:pos="9498"/>
        </w:tabs>
        <w:jc w:val="both"/>
        <w:rPr>
          <w:rStyle w:val="DeltaViewInsertion"/>
          <w:b w:val="0"/>
          <w:bCs/>
          <w:i w:val="0"/>
          <w:iCs/>
        </w:rPr>
      </w:pPr>
      <w:r w:rsidRPr="00A53DD6">
        <w:rPr>
          <w:rStyle w:val="DeltaViewInsertion"/>
          <w:iCs/>
        </w:rPr>
        <w:t>Małe przedsiębiorstwo</w:t>
      </w:r>
      <w:r w:rsidRPr="00A53DD6">
        <w:rPr>
          <w:rStyle w:val="DeltaViewInsertion"/>
          <w:bCs/>
          <w:iCs/>
        </w:rPr>
        <w:t>: przedsiębiorstwo, które zatrudnia mniej niż 50 osób i którego roczny obrót lub roczna suma bilansowa nie przekracza 10 milionów EURO.</w:t>
      </w:r>
    </w:p>
    <w:p w:rsidR="008C0B99" w:rsidRDefault="00A53DD6" w:rsidP="00A53DD6">
      <w:pPr>
        <w:pStyle w:val="Tekstprzypisudolnego"/>
        <w:tabs>
          <w:tab w:val="left" w:pos="0"/>
          <w:tab w:val="left" w:pos="9498"/>
        </w:tabs>
        <w:jc w:val="both"/>
        <w:rPr>
          <w:b/>
          <w:i/>
          <w:iCs/>
        </w:rPr>
      </w:pPr>
      <w:r w:rsidRPr="00A53DD6">
        <w:rPr>
          <w:rStyle w:val="DeltaViewInsertion"/>
          <w:iCs/>
        </w:rPr>
        <w:t>Średnie przedsiębiorstwa</w:t>
      </w:r>
      <w:r w:rsidRPr="00A53DD6">
        <w:rPr>
          <w:rStyle w:val="DeltaViewInsertion"/>
          <w:bCs/>
          <w:iCs/>
        </w:rPr>
        <w:t xml:space="preserve">: przedsiębiorstwa, które nie są mikroprzedsiębiorstwami ani małymi </w:t>
      </w:r>
      <w:r w:rsidRPr="00A53DD6">
        <w:rPr>
          <w:rStyle w:val="DeltaViewInsertion"/>
          <w:iCs/>
        </w:rPr>
        <w:t>przedsiębiorstwami i które zatrudniają mniej niż 250 osób i których roczny obrót nie przekracza 50 milionów EUR lub roczna suma bilansowa nie przekracza 43 milionów EUR.</w:t>
      </w:r>
    </w:p>
    <w:p w:rsidR="00A53DD6" w:rsidRPr="00BE3D97" w:rsidRDefault="008C0B99" w:rsidP="008C0B99">
      <w:pPr>
        <w:pStyle w:val="Tekstprzypisudolnego"/>
        <w:tabs>
          <w:tab w:val="left" w:pos="0"/>
          <w:tab w:val="left" w:pos="9498"/>
        </w:tabs>
        <w:jc w:val="both"/>
        <w:rPr>
          <w:color w:val="000000"/>
        </w:rPr>
      </w:pPr>
      <w:r w:rsidRPr="008C0B99">
        <w:rPr>
          <w:rFonts w:cs="Garamond"/>
          <w:color w:val="000000"/>
        </w:rPr>
        <w:t>*</w:t>
      </w:r>
      <w:r w:rsidR="00F5560A" w:rsidRPr="00BE3D97">
        <w:rPr>
          <w:color w:val="000000"/>
        </w:rPr>
        <w:t xml:space="preserve">wypełnić w przypadku zgłoszenia podmiotu, na których zasoby lub sytuację powołuje się Wykonawca </w:t>
      </w:r>
    </w:p>
    <w:p w:rsidR="00A53DD6" w:rsidRDefault="00987AE5" w:rsidP="00D8639F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  <w:r>
        <w:rPr>
          <w:rFonts w:ascii="Garamond" w:hAnsi="Garamond" w:cs="Georgia"/>
          <w:color w:val="000000"/>
          <w:sz w:val="20"/>
          <w:szCs w:val="20"/>
        </w:rPr>
        <w:t>** gdy</w:t>
      </w:r>
      <w:r w:rsidR="00A53DD6">
        <w:rPr>
          <w:rFonts w:ascii="Garamond" w:hAnsi="Garamond" w:cs="Georgia"/>
          <w:color w:val="000000"/>
          <w:sz w:val="20"/>
          <w:szCs w:val="20"/>
        </w:rPr>
        <w:t xml:space="preserve"> wybór oferty prowadzi do powstania obowiązku podatkowego u zamawiającego, wykonawca zobligowany jest do wypełnienia pozycji a i b pkt 11.</w:t>
      </w:r>
    </w:p>
    <w:p w:rsidR="008C0B99" w:rsidRDefault="008C0B99" w:rsidP="00D8639F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  <w:r>
        <w:rPr>
          <w:rFonts w:ascii="Garamond" w:hAnsi="Garamond" w:cs="Georgia"/>
          <w:color w:val="000000"/>
          <w:sz w:val="20"/>
          <w:szCs w:val="20"/>
        </w:rPr>
        <w:t>*** niepotrzebne skreślić</w:t>
      </w:r>
    </w:p>
    <w:p w:rsidR="00987AE5" w:rsidRDefault="00987AE5" w:rsidP="00D8639F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A53DD6" w:rsidRDefault="007351AC" w:rsidP="00D8639F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  <w:r>
        <w:rPr>
          <w:rFonts w:ascii="Garamond" w:hAnsi="Garamond" w:cs="Georgia"/>
          <w:color w:val="000000"/>
          <w:sz w:val="20"/>
          <w:szCs w:val="20"/>
        </w:rPr>
        <w:t>……………………………data…………………………….r.</w:t>
      </w:r>
      <w:r w:rsidR="002C2BE2">
        <w:rPr>
          <w:rFonts w:ascii="Garamond" w:hAnsi="Garamond" w:cs="Georgia"/>
          <w:color w:val="000000"/>
          <w:sz w:val="20"/>
          <w:szCs w:val="20"/>
        </w:rPr>
        <w:tab/>
      </w:r>
      <w:r w:rsidR="002C2BE2">
        <w:rPr>
          <w:rFonts w:ascii="Garamond" w:hAnsi="Garamond" w:cs="Georgia"/>
          <w:color w:val="000000"/>
          <w:sz w:val="20"/>
          <w:szCs w:val="20"/>
        </w:rPr>
        <w:tab/>
      </w:r>
      <w:r w:rsidR="002C2BE2">
        <w:rPr>
          <w:rFonts w:ascii="Garamond" w:hAnsi="Garamond" w:cs="Georgia"/>
          <w:color w:val="000000"/>
          <w:sz w:val="20"/>
          <w:szCs w:val="20"/>
        </w:rPr>
        <w:tab/>
      </w:r>
      <w:r w:rsidR="002C2BE2">
        <w:rPr>
          <w:rFonts w:ascii="Garamond" w:hAnsi="Garamond" w:cs="Georgia"/>
          <w:color w:val="000000"/>
          <w:sz w:val="20"/>
          <w:szCs w:val="20"/>
        </w:rPr>
        <w:tab/>
      </w:r>
      <w:r w:rsidR="002C2BE2">
        <w:rPr>
          <w:rFonts w:ascii="Garamond" w:hAnsi="Garamond" w:cs="Georgia"/>
          <w:color w:val="000000"/>
          <w:sz w:val="20"/>
          <w:szCs w:val="20"/>
        </w:rPr>
        <w:tab/>
      </w:r>
      <w:r w:rsidR="002C2BE2">
        <w:rPr>
          <w:rFonts w:ascii="Garamond" w:hAnsi="Garamond" w:cs="Georgia"/>
          <w:color w:val="000000"/>
          <w:sz w:val="20"/>
          <w:szCs w:val="20"/>
        </w:rPr>
        <w:tab/>
      </w:r>
      <w:r w:rsidR="002C2BE2">
        <w:rPr>
          <w:rFonts w:ascii="Garamond" w:hAnsi="Garamond" w:cs="Georgia"/>
          <w:color w:val="000000"/>
          <w:sz w:val="20"/>
          <w:szCs w:val="20"/>
        </w:rPr>
        <w:tab/>
      </w:r>
      <w:r w:rsidR="002C2BE2">
        <w:rPr>
          <w:rFonts w:ascii="Garamond" w:hAnsi="Garamond" w:cs="Georgia"/>
          <w:color w:val="000000"/>
          <w:sz w:val="20"/>
          <w:szCs w:val="20"/>
        </w:rPr>
        <w:tab/>
      </w:r>
    </w:p>
    <w:p w:rsidR="00DF1948" w:rsidRDefault="00DF1948" w:rsidP="00D8639F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401AEB" w:rsidRPr="005F3F21" w:rsidRDefault="00401AEB" w:rsidP="00401AEB">
      <w:pPr>
        <w:spacing w:line="240" w:lineRule="auto"/>
        <w:jc w:val="right"/>
        <w:rPr>
          <w:rFonts w:ascii="Garamond" w:hAnsi="Garamond" w:cs="Tahoma"/>
          <w:bCs/>
          <w:sz w:val="20"/>
          <w:szCs w:val="20"/>
          <w:lang w:eastAsia="pl-PL"/>
        </w:rPr>
      </w:pPr>
      <w:r>
        <w:rPr>
          <w:rFonts w:ascii="Garamond" w:hAnsi="Garamond" w:cs="Tahoma"/>
          <w:bCs/>
          <w:sz w:val="20"/>
          <w:szCs w:val="20"/>
          <w:lang w:eastAsia="pl-PL"/>
        </w:rPr>
        <w:t>Ofertę podpisać</w:t>
      </w:r>
      <w:r w:rsidRPr="005F3F21">
        <w:rPr>
          <w:rFonts w:ascii="Garamond" w:hAnsi="Garamond" w:cs="Tahoma"/>
          <w:bCs/>
          <w:sz w:val="20"/>
          <w:szCs w:val="20"/>
          <w:lang w:eastAsia="pl-PL"/>
        </w:rPr>
        <w:t xml:space="preserve"> podpisem elektronicznym przez osobę/y uprawnioną/e</w:t>
      </w:r>
    </w:p>
    <w:p w:rsidR="00401AEB" w:rsidRPr="005F3F21" w:rsidRDefault="00401AEB" w:rsidP="00401AEB">
      <w:pPr>
        <w:spacing w:line="240" w:lineRule="auto"/>
        <w:ind w:left="3969"/>
        <w:jc w:val="right"/>
        <w:rPr>
          <w:rFonts w:ascii="Garamond" w:hAnsi="Garamond" w:cs="Tahoma"/>
          <w:bCs/>
          <w:sz w:val="20"/>
          <w:szCs w:val="20"/>
          <w:lang w:eastAsia="pl-PL"/>
        </w:rPr>
      </w:pPr>
      <w:r w:rsidRPr="005F3F21">
        <w:rPr>
          <w:rFonts w:ascii="Garamond" w:hAnsi="Garamond" w:cs="Tahoma"/>
          <w:bCs/>
          <w:sz w:val="20"/>
          <w:szCs w:val="20"/>
          <w:lang w:eastAsia="pl-PL"/>
        </w:rPr>
        <w:t>do reprezentowania Wykonawcy/Wykonawców wspólnie ubiegających się o udzielenie zamówienia</w:t>
      </w:r>
    </w:p>
    <w:p w:rsidR="00A24B55" w:rsidRDefault="00A24B55" w:rsidP="00D8639F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A24B55" w:rsidRDefault="00A24B55" w:rsidP="00D8639F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A24B55" w:rsidRDefault="00A24B55" w:rsidP="00D8639F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A24B55" w:rsidRDefault="00A24B55" w:rsidP="00D8639F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A24B55" w:rsidRDefault="00A24B55" w:rsidP="00D8639F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A24B55" w:rsidRDefault="00A24B55" w:rsidP="00D8639F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A24B55" w:rsidRDefault="00A24B55" w:rsidP="00D8639F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7351AC" w:rsidRPr="00AB155F" w:rsidRDefault="00E74A3F" w:rsidP="00D8639F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  <w:r w:rsidRPr="00AB155F">
        <w:rPr>
          <w:rFonts w:ascii="Garamond" w:hAnsi="Garamond" w:cs="Georgia"/>
          <w:color w:val="000000"/>
          <w:sz w:val="20"/>
          <w:szCs w:val="20"/>
        </w:rPr>
        <w:tab/>
      </w:r>
      <w:r w:rsidRPr="00AB155F">
        <w:rPr>
          <w:rFonts w:ascii="Garamond" w:hAnsi="Garamond" w:cs="Georgia"/>
          <w:color w:val="000000"/>
          <w:sz w:val="20"/>
          <w:szCs w:val="20"/>
        </w:rPr>
        <w:tab/>
      </w:r>
      <w:r w:rsidRPr="00AB155F">
        <w:rPr>
          <w:rFonts w:ascii="Garamond" w:hAnsi="Garamond" w:cs="Georgia"/>
          <w:color w:val="000000"/>
          <w:sz w:val="20"/>
          <w:szCs w:val="20"/>
        </w:rPr>
        <w:tab/>
      </w:r>
      <w:r w:rsidRPr="00AB155F">
        <w:rPr>
          <w:rFonts w:ascii="Garamond" w:hAnsi="Garamond" w:cs="Georgia"/>
          <w:color w:val="000000"/>
          <w:sz w:val="20"/>
          <w:szCs w:val="20"/>
        </w:rPr>
        <w:tab/>
      </w:r>
      <w:r w:rsidRPr="00AB155F">
        <w:rPr>
          <w:rFonts w:ascii="Garamond" w:hAnsi="Garamond" w:cs="Georgia"/>
          <w:color w:val="000000"/>
          <w:sz w:val="20"/>
          <w:szCs w:val="20"/>
        </w:rPr>
        <w:tab/>
      </w: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C21BB1" w:rsidRDefault="00C21BB1" w:rsidP="00A24B55">
      <w:pPr>
        <w:tabs>
          <w:tab w:val="left" w:pos="8931"/>
        </w:tabs>
        <w:ind w:right="-41"/>
        <w:rPr>
          <w:rFonts w:ascii="Garamond" w:hAnsi="Garamond" w:cs="Georgia"/>
          <w:color w:val="000000"/>
          <w:sz w:val="20"/>
          <w:szCs w:val="20"/>
        </w:rPr>
      </w:pPr>
    </w:p>
    <w:p w:rsidR="00F5560A" w:rsidRPr="00A0103E" w:rsidRDefault="00A24B55" w:rsidP="00A24B55">
      <w:pPr>
        <w:tabs>
          <w:tab w:val="left" w:pos="8931"/>
        </w:tabs>
        <w:ind w:right="-41"/>
        <w:rPr>
          <w:rFonts w:ascii="Garamond" w:hAnsi="Garamond" w:cs="Georgia"/>
          <w:b/>
          <w:color w:val="000000"/>
          <w:sz w:val="20"/>
          <w:szCs w:val="20"/>
        </w:rPr>
      </w:pPr>
      <w:r w:rsidRPr="00A0103E">
        <w:rPr>
          <w:rFonts w:ascii="Garamond" w:hAnsi="Garamond" w:cs="Georgia"/>
          <w:color w:val="000000"/>
          <w:sz w:val="20"/>
          <w:szCs w:val="20"/>
        </w:rPr>
        <w:t xml:space="preserve">Znak sprawy </w:t>
      </w:r>
      <w:r w:rsidR="00C21BB1" w:rsidRPr="00A0103E">
        <w:rPr>
          <w:rFonts w:ascii="Garamond" w:hAnsi="Garamond" w:cs="Georgia"/>
          <w:color w:val="000000"/>
          <w:sz w:val="20"/>
          <w:szCs w:val="20"/>
        </w:rPr>
        <w:t>DM</w:t>
      </w:r>
      <w:r w:rsidR="003554F3" w:rsidRPr="00A0103E">
        <w:rPr>
          <w:rFonts w:ascii="Garamond" w:hAnsi="Garamond" w:cs="Georgia"/>
          <w:color w:val="000000"/>
          <w:sz w:val="20"/>
          <w:szCs w:val="20"/>
        </w:rPr>
        <w:t>-0</w:t>
      </w:r>
      <w:r w:rsidR="00D43787" w:rsidRPr="00A0103E">
        <w:rPr>
          <w:rFonts w:ascii="Garamond" w:hAnsi="Garamond" w:cs="Georgia"/>
          <w:color w:val="000000"/>
          <w:sz w:val="20"/>
          <w:szCs w:val="20"/>
        </w:rPr>
        <w:t>1</w:t>
      </w:r>
      <w:r w:rsidR="003554F3" w:rsidRPr="00A0103E">
        <w:rPr>
          <w:rFonts w:ascii="Garamond" w:hAnsi="Garamond" w:cs="Georgia"/>
          <w:color w:val="000000"/>
          <w:sz w:val="20"/>
          <w:szCs w:val="20"/>
        </w:rPr>
        <w:t>/2</w:t>
      </w:r>
      <w:r w:rsidR="00D43787" w:rsidRPr="00A0103E">
        <w:rPr>
          <w:rFonts w:ascii="Garamond" w:hAnsi="Garamond" w:cs="Georgia"/>
          <w:color w:val="000000"/>
          <w:sz w:val="20"/>
          <w:szCs w:val="20"/>
        </w:rPr>
        <w:t>6</w:t>
      </w:r>
      <w:r w:rsidR="00C21BB1" w:rsidRPr="00A0103E">
        <w:rPr>
          <w:rFonts w:ascii="Garamond" w:hAnsi="Garamond" w:cs="Georgia"/>
          <w:color w:val="000000"/>
          <w:sz w:val="20"/>
          <w:szCs w:val="20"/>
        </w:rPr>
        <w:tab/>
      </w:r>
      <w:r w:rsidR="00C21BB1" w:rsidRPr="00A0103E">
        <w:rPr>
          <w:rFonts w:ascii="Garamond" w:hAnsi="Garamond" w:cs="Georgia"/>
          <w:color w:val="000000"/>
          <w:sz w:val="20"/>
          <w:szCs w:val="20"/>
        </w:rPr>
        <w:tab/>
      </w:r>
      <w:r w:rsidR="00C21BB1" w:rsidRPr="00A0103E">
        <w:rPr>
          <w:rFonts w:ascii="Garamond" w:hAnsi="Garamond" w:cs="Georgia"/>
          <w:color w:val="000000"/>
          <w:sz w:val="20"/>
          <w:szCs w:val="20"/>
        </w:rPr>
        <w:tab/>
      </w:r>
      <w:r w:rsidR="00C21BB1" w:rsidRPr="00A0103E">
        <w:rPr>
          <w:rFonts w:ascii="Garamond" w:hAnsi="Garamond" w:cs="Georgia"/>
          <w:color w:val="000000"/>
          <w:sz w:val="20"/>
          <w:szCs w:val="20"/>
        </w:rPr>
        <w:tab/>
      </w:r>
      <w:r w:rsidR="00C21BB1" w:rsidRPr="00A0103E">
        <w:rPr>
          <w:rFonts w:ascii="Garamond" w:hAnsi="Garamond" w:cs="Georgia"/>
          <w:color w:val="000000"/>
          <w:sz w:val="20"/>
          <w:szCs w:val="20"/>
        </w:rPr>
        <w:tab/>
      </w:r>
      <w:r w:rsidR="00C21BB1" w:rsidRPr="00A0103E">
        <w:rPr>
          <w:rFonts w:ascii="Garamond" w:hAnsi="Garamond" w:cs="Georgia"/>
          <w:color w:val="000000"/>
          <w:sz w:val="20"/>
          <w:szCs w:val="20"/>
        </w:rPr>
        <w:tab/>
      </w:r>
      <w:r w:rsidR="001803CA" w:rsidRPr="00A0103E">
        <w:rPr>
          <w:rFonts w:ascii="Garamond" w:hAnsi="Garamond"/>
          <w:b/>
          <w:sz w:val="20"/>
          <w:szCs w:val="20"/>
        </w:rPr>
        <w:t>Załącznik nr 2 do SWZ</w:t>
      </w:r>
    </w:p>
    <w:p w:rsidR="00CF17EF" w:rsidRPr="00A0103E" w:rsidRDefault="00CF17EF" w:rsidP="00A24B55">
      <w:pPr>
        <w:shd w:val="clear" w:color="auto" w:fill="FFFFFF"/>
        <w:spacing w:line="216" w:lineRule="exact"/>
        <w:rPr>
          <w:b/>
          <w:bCs/>
        </w:rPr>
      </w:pPr>
    </w:p>
    <w:p w:rsidR="00B932F7" w:rsidRPr="00A0103E" w:rsidRDefault="00B932F7" w:rsidP="00B932F7">
      <w:pPr>
        <w:pStyle w:val="Bezodstpw"/>
        <w:jc w:val="center"/>
        <w:rPr>
          <w:rFonts w:ascii="Garamond" w:hAnsi="Garamond" w:cs="Georgia"/>
          <w:b/>
          <w:sz w:val="20"/>
          <w:szCs w:val="20"/>
        </w:rPr>
      </w:pPr>
      <w:r w:rsidRPr="00A0103E">
        <w:rPr>
          <w:rFonts w:ascii="Garamond" w:hAnsi="Garamond"/>
          <w:b/>
          <w:sz w:val="20"/>
          <w:szCs w:val="20"/>
        </w:rPr>
        <w:t>Opis przedmiotu zamówienia</w:t>
      </w:r>
    </w:p>
    <w:p w:rsidR="00B932F7" w:rsidRPr="00A0103E" w:rsidRDefault="00B932F7" w:rsidP="00B932F7">
      <w:pPr>
        <w:shd w:val="clear" w:color="auto" w:fill="FFFFFF"/>
        <w:spacing w:line="216" w:lineRule="exact"/>
        <w:rPr>
          <w:rFonts w:ascii="Garamond" w:hAnsi="Garamond"/>
          <w:b/>
          <w:bCs/>
          <w:sz w:val="20"/>
          <w:szCs w:val="20"/>
        </w:rPr>
      </w:pPr>
    </w:p>
    <w:p w:rsidR="00B932F7" w:rsidRPr="00A0103E" w:rsidRDefault="00B932F7" w:rsidP="00B932F7">
      <w:pPr>
        <w:spacing w:line="240" w:lineRule="auto"/>
        <w:jc w:val="both"/>
        <w:rPr>
          <w:rFonts w:ascii="Garamond" w:hAnsi="Garamond"/>
          <w:sz w:val="20"/>
          <w:szCs w:val="20"/>
        </w:rPr>
      </w:pPr>
      <w:r w:rsidRPr="00A0103E">
        <w:rPr>
          <w:rFonts w:ascii="Garamond" w:hAnsi="Garamond"/>
          <w:bCs/>
          <w:sz w:val="20"/>
          <w:szCs w:val="20"/>
        </w:rPr>
        <w:t xml:space="preserve">Przedmiotem zamówienia jest </w:t>
      </w:r>
      <w:r w:rsidRPr="00A0103E">
        <w:rPr>
          <w:rFonts w:ascii="Garamond" w:hAnsi="Garamond"/>
          <w:sz w:val="20"/>
          <w:szCs w:val="20"/>
        </w:rPr>
        <w:t xml:space="preserve">usługa w zakresie odbioru i zagospodarowania posegregowanych odpadów  komunalnych: tworzyw sztucznych i metali, papieru </w:t>
      </w:r>
      <w:r w:rsidRPr="00A0103E">
        <w:rPr>
          <w:rFonts w:ascii="Garamond" w:hAnsi="Garamond"/>
          <w:sz w:val="20"/>
          <w:szCs w:val="20"/>
        </w:rPr>
        <w:br/>
        <w:t>i tektury, szkła oraz odpadów pozostałych po segregacji (zmieszanych) z obiektów należących do Uzdrowiska Rymanów S.A. z siedzibą w Rymanowie-Zdroju, ul Zdrojowa 48  w 202</w:t>
      </w:r>
      <w:r w:rsidR="00A0103E" w:rsidRPr="00A0103E">
        <w:rPr>
          <w:rFonts w:ascii="Garamond" w:hAnsi="Garamond"/>
          <w:sz w:val="20"/>
          <w:szCs w:val="20"/>
        </w:rPr>
        <w:t>7</w:t>
      </w:r>
      <w:r w:rsidRPr="00A0103E">
        <w:rPr>
          <w:rFonts w:ascii="Garamond" w:hAnsi="Garamond"/>
          <w:sz w:val="20"/>
          <w:szCs w:val="20"/>
        </w:rPr>
        <w:t xml:space="preserve"> roku.</w:t>
      </w:r>
    </w:p>
    <w:p w:rsidR="00B932F7" w:rsidRPr="00A0103E" w:rsidRDefault="00B932F7" w:rsidP="00B932F7">
      <w:pPr>
        <w:pStyle w:val="Akapitzlist"/>
        <w:numPr>
          <w:ilvl w:val="0"/>
          <w:numId w:val="22"/>
        </w:numPr>
        <w:suppressAutoHyphens w:val="0"/>
        <w:autoSpaceDE w:val="0"/>
        <w:adjustRightInd w:val="0"/>
        <w:spacing w:after="138" w:line="240" w:lineRule="auto"/>
        <w:ind w:left="360"/>
        <w:contextualSpacing/>
        <w:jc w:val="both"/>
        <w:textAlignment w:val="auto"/>
        <w:rPr>
          <w:rFonts w:ascii="Garamond" w:hAnsi="Garamond" w:cs="Times New Roman"/>
          <w:sz w:val="20"/>
          <w:szCs w:val="20"/>
        </w:rPr>
      </w:pPr>
      <w:r w:rsidRPr="00A0103E">
        <w:rPr>
          <w:rFonts w:ascii="Garamond" w:hAnsi="Garamond" w:cs="Times New Roman"/>
          <w:sz w:val="20"/>
          <w:szCs w:val="20"/>
        </w:rPr>
        <w:t xml:space="preserve">Zakres przedmiotu zamówienia obejmuje, w całym okresie realizacji zamówienia, odbiór  i zagospodarowanie każdej ilości niżej wymienionych odpadów, wytworzonych przez pacjentów przebywających w obiektach spółki oraz jej pracowników: </w:t>
      </w:r>
    </w:p>
    <w:p w:rsidR="00B932F7" w:rsidRPr="00A0103E" w:rsidRDefault="00B932F7" w:rsidP="00B932F7">
      <w:pPr>
        <w:pStyle w:val="Bezodstpw"/>
        <w:spacing w:line="276" w:lineRule="auto"/>
        <w:ind w:firstLine="360"/>
        <w:rPr>
          <w:rFonts w:ascii="Garamond" w:hAnsi="Garamond" w:cs="Times New Roman"/>
          <w:sz w:val="20"/>
          <w:szCs w:val="20"/>
        </w:rPr>
      </w:pPr>
      <w:r w:rsidRPr="00A0103E">
        <w:rPr>
          <w:rFonts w:ascii="Garamond" w:hAnsi="Garamond" w:cs="Times New Roman"/>
          <w:sz w:val="20"/>
          <w:szCs w:val="20"/>
        </w:rPr>
        <w:t xml:space="preserve">1) odpadów komunalnych gromadzonych w sposób selektywny, obejmujących: </w:t>
      </w:r>
    </w:p>
    <w:p w:rsidR="00B932F7" w:rsidRPr="00A0103E" w:rsidRDefault="00B932F7" w:rsidP="00B932F7">
      <w:pPr>
        <w:pStyle w:val="Bezodstpw"/>
        <w:spacing w:line="276" w:lineRule="auto"/>
        <w:ind w:left="708"/>
        <w:rPr>
          <w:rFonts w:ascii="Garamond" w:hAnsi="Garamond" w:cs="Times New Roman"/>
          <w:sz w:val="20"/>
          <w:szCs w:val="20"/>
        </w:rPr>
      </w:pPr>
      <w:r w:rsidRPr="00A0103E">
        <w:rPr>
          <w:rFonts w:ascii="Garamond" w:hAnsi="Garamond" w:cs="Times New Roman"/>
          <w:sz w:val="20"/>
          <w:szCs w:val="20"/>
        </w:rPr>
        <w:t xml:space="preserve">a) tworzywa sztuczne i metale, w tym odpady opakowaniowe z tworzyw sztucznych i metalu oraz </w:t>
      </w:r>
      <w:r w:rsidRPr="00A0103E">
        <w:rPr>
          <w:rFonts w:ascii="Garamond" w:hAnsi="Garamond" w:cs="Times New Roman"/>
          <w:color w:val="000000"/>
          <w:sz w:val="20"/>
          <w:szCs w:val="20"/>
        </w:rPr>
        <w:t xml:space="preserve">pozostałe po segregacji </w:t>
      </w:r>
      <w:r w:rsidRPr="00A0103E">
        <w:rPr>
          <w:rFonts w:ascii="Garamond" w:hAnsi="Garamond" w:cs="Times New Roman"/>
          <w:sz w:val="20"/>
          <w:szCs w:val="20"/>
        </w:rPr>
        <w:t xml:space="preserve">(w </w:t>
      </w:r>
      <w:r w:rsidRPr="00A0103E">
        <w:rPr>
          <w:rFonts w:ascii="Garamond" w:hAnsi="Garamond" w:cs="Times New Roman"/>
          <w:color w:val="000000"/>
          <w:sz w:val="20"/>
          <w:szCs w:val="20"/>
        </w:rPr>
        <w:t>kontenerach</w:t>
      </w:r>
      <w:r w:rsidRPr="00A0103E">
        <w:rPr>
          <w:rFonts w:ascii="Garamond" w:hAnsi="Garamond" w:cs="Times New Roman"/>
          <w:sz w:val="20"/>
          <w:szCs w:val="20"/>
        </w:rPr>
        <w:t xml:space="preserve"> o poj. 1100 l  oraz workach o poj. 110 l), </w:t>
      </w:r>
    </w:p>
    <w:p w:rsidR="00B932F7" w:rsidRPr="00A0103E" w:rsidRDefault="00B932F7" w:rsidP="00B932F7">
      <w:pPr>
        <w:pStyle w:val="Bezodstpw"/>
        <w:spacing w:line="276" w:lineRule="auto"/>
        <w:ind w:left="360" w:firstLine="348"/>
        <w:rPr>
          <w:rFonts w:ascii="Garamond" w:hAnsi="Garamond" w:cs="Times New Roman"/>
          <w:sz w:val="20"/>
          <w:szCs w:val="20"/>
        </w:rPr>
      </w:pPr>
      <w:r w:rsidRPr="00A0103E">
        <w:rPr>
          <w:rFonts w:ascii="Garamond" w:hAnsi="Garamond" w:cs="Times New Roman"/>
          <w:sz w:val="20"/>
          <w:szCs w:val="20"/>
        </w:rPr>
        <w:t xml:space="preserve">b) papier i tektura, odpady opakowaniowe z papieru i odpady opakowaniowe  z tektury (tylko w workach o poj. 110 l), </w:t>
      </w:r>
    </w:p>
    <w:p w:rsidR="00B932F7" w:rsidRPr="00A0103E" w:rsidRDefault="00B932F7" w:rsidP="00B932F7">
      <w:pPr>
        <w:pStyle w:val="Bezodstpw"/>
        <w:spacing w:line="276" w:lineRule="auto"/>
        <w:ind w:left="360" w:firstLine="348"/>
        <w:rPr>
          <w:rFonts w:ascii="Garamond" w:hAnsi="Garamond" w:cs="Times New Roman"/>
          <w:sz w:val="20"/>
          <w:szCs w:val="20"/>
        </w:rPr>
      </w:pPr>
      <w:r w:rsidRPr="00A0103E">
        <w:rPr>
          <w:rFonts w:ascii="Garamond" w:hAnsi="Garamond" w:cs="Times New Roman"/>
          <w:sz w:val="20"/>
          <w:szCs w:val="20"/>
        </w:rPr>
        <w:t>c) szkło, w tym odpady opakowaniowe ze szkła (tylko w workach o poj. 110 l).</w:t>
      </w:r>
    </w:p>
    <w:p w:rsidR="00B932F7" w:rsidRPr="00A0103E" w:rsidRDefault="00B932F7" w:rsidP="00B932F7">
      <w:pPr>
        <w:autoSpaceDE w:val="0"/>
        <w:adjustRightInd w:val="0"/>
        <w:spacing w:after="138" w:line="240" w:lineRule="auto"/>
        <w:ind w:firstLine="360"/>
        <w:rPr>
          <w:rFonts w:ascii="Garamond" w:hAnsi="Garamond"/>
          <w:sz w:val="20"/>
          <w:szCs w:val="20"/>
        </w:rPr>
      </w:pPr>
      <w:r w:rsidRPr="00A0103E">
        <w:rPr>
          <w:rFonts w:ascii="Garamond" w:hAnsi="Garamond"/>
          <w:sz w:val="20"/>
          <w:szCs w:val="20"/>
        </w:rPr>
        <w:t xml:space="preserve">2) odpadów komunalnych pozostałych po segregacji (zmieszanych) zgromadzonych w kontenerach o poj. 1100 l oraz workach o poj. 110 l, </w:t>
      </w:r>
    </w:p>
    <w:p w:rsidR="00B932F7" w:rsidRPr="00A0103E" w:rsidRDefault="00B932F7" w:rsidP="00B932F7">
      <w:pPr>
        <w:pStyle w:val="Akapitzlist"/>
        <w:numPr>
          <w:ilvl w:val="0"/>
          <w:numId w:val="22"/>
        </w:numPr>
        <w:suppressAutoHyphens w:val="0"/>
        <w:autoSpaceDN/>
        <w:spacing w:after="0" w:line="240" w:lineRule="auto"/>
        <w:ind w:left="360"/>
        <w:contextualSpacing/>
        <w:textAlignment w:val="auto"/>
        <w:rPr>
          <w:rFonts w:ascii="Garamond" w:hAnsi="Garamond" w:cs="Times New Roman"/>
          <w:sz w:val="20"/>
          <w:szCs w:val="20"/>
        </w:rPr>
      </w:pPr>
      <w:r w:rsidRPr="00A0103E">
        <w:rPr>
          <w:rFonts w:ascii="Garamond" w:hAnsi="Garamond" w:cs="Times New Roman"/>
          <w:sz w:val="20"/>
          <w:szCs w:val="20"/>
        </w:rPr>
        <w:t xml:space="preserve">Szacowana ilość wytwarzanych odpadów komunalnych w </w:t>
      </w:r>
      <w:r w:rsidRPr="00A0103E">
        <w:rPr>
          <w:rFonts w:ascii="Garamond" w:hAnsi="Garamond" w:cs="Times New Roman"/>
          <w:color w:val="000000"/>
          <w:sz w:val="20"/>
          <w:szCs w:val="20"/>
        </w:rPr>
        <w:t>kontenerach</w:t>
      </w:r>
      <w:r w:rsidRPr="00A0103E">
        <w:rPr>
          <w:rFonts w:ascii="Garamond" w:hAnsi="Garamond" w:cs="Times New Roman"/>
          <w:sz w:val="20"/>
          <w:szCs w:val="20"/>
        </w:rPr>
        <w:t xml:space="preserve"> i workach do odbioru  w okresie 12 miesięcy</w:t>
      </w:r>
    </w:p>
    <w:p w:rsidR="00B932F7" w:rsidRPr="00A0103E" w:rsidRDefault="00B932F7" w:rsidP="00B932F7">
      <w:pPr>
        <w:suppressAutoHyphens w:val="0"/>
        <w:autoSpaceDN/>
        <w:spacing w:line="240" w:lineRule="auto"/>
        <w:contextualSpacing/>
        <w:textAlignment w:val="auto"/>
        <w:rPr>
          <w:rFonts w:ascii="Garamond" w:hAnsi="Garamond"/>
          <w:sz w:val="20"/>
          <w:szCs w:val="20"/>
        </w:rPr>
      </w:pPr>
    </w:p>
    <w:tbl>
      <w:tblPr>
        <w:tblStyle w:val="Tabela-Siatka"/>
        <w:tblW w:w="0" w:type="auto"/>
        <w:tblInd w:w="551" w:type="dxa"/>
        <w:tblLayout w:type="fixed"/>
        <w:tblLook w:val="04A0"/>
      </w:tblPr>
      <w:tblGrid>
        <w:gridCol w:w="568"/>
        <w:gridCol w:w="4234"/>
        <w:gridCol w:w="1985"/>
        <w:gridCol w:w="3402"/>
      </w:tblGrid>
      <w:tr w:rsidR="00B932F7" w:rsidRPr="00A0103E" w:rsidTr="00B932F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4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b/>
                <w:color w:val="000000"/>
                <w:sz w:val="20"/>
                <w:szCs w:val="20"/>
              </w:rPr>
              <w:t>Rodzaj odpadów komunalnych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ind w:right="119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b/>
                <w:color w:val="000000"/>
                <w:sz w:val="20"/>
                <w:szCs w:val="20"/>
              </w:rPr>
              <w:t>Pojemność kontenera/worka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Szacowana liczba napełnień </w:t>
            </w:r>
          </w:p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b/>
                <w:color w:val="000000"/>
                <w:sz w:val="20"/>
                <w:szCs w:val="20"/>
              </w:rPr>
              <w:t>w okresie 12 miesięcy w sztukach</w:t>
            </w:r>
          </w:p>
        </w:tc>
      </w:tr>
      <w:tr w:rsidR="00B932F7" w:rsidRPr="00A0103E" w:rsidTr="00B932F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ind w:right="119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>4</w:t>
            </w:r>
          </w:p>
        </w:tc>
      </w:tr>
      <w:tr w:rsidR="00B932F7" w:rsidRPr="00A0103E" w:rsidTr="00B932F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 xml:space="preserve">Odpady pozostałe po segregacji (zmieszane), gromadzone w kontenerze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>1100 l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  <w:p w:rsidR="00B932F7" w:rsidRPr="00A0103E" w:rsidRDefault="00A0103E" w:rsidP="00B932F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0103E">
              <w:rPr>
                <w:rFonts w:ascii="Garamond" w:hAnsi="Garamond"/>
                <w:b/>
                <w:sz w:val="20"/>
                <w:szCs w:val="20"/>
              </w:rPr>
              <w:t>660</w:t>
            </w:r>
          </w:p>
        </w:tc>
      </w:tr>
      <w:tr w:rsidR="00B932F7" w:rsidRPr="00A0103E" w:rsidTr="00B932F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 xml:space="preserve">Odpady pozostałe po segregacji, (zmieszane) gromadzone w worku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 xml:space="preserve">  110 l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  <w:p w:rsidR="00B932F7" w:rsidRPr="00A0103E" w:rsidRDefault="00A0103E" w:rsidP="00B932F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0103E">
              <w:rPr>
                <w:rFonts w:ascii="Garamond" w:hAnsi="Garamond"/>
                <w:b/>
                <w:sz w:val="20"/>
                <w:szCs w:val="20"/>
              </w:rPr>
              <w:t>150</w:t>
            </w:r>
          </w:p>
        </w:tc>
      </w:tr>
      <w:tr w:rsidR="00B932F7" w:rsidRPr="00A0103E" w:rsidTr="00B932F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 xml:space="preserve">Tworzywa sztuczne i metale gromadzone w kontenerze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>1100 l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  <w:p w:rsidR="00B932F7" w:rsidRPr="00A0103E" w:rsidRDefault="00A0103E" w:rsidP="00B932F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0103E">
              <w:rPr>
                <w:rFonts w:ascii="Garamond" w:hAnsi="Garamond"/>
                <w:b/>
                <w:sz w:val="20"/>
                <w:szCs w:val="20"/>
              </w:rPr>
              <w:t>225</w:t>
            </w:r>
          </w:p>
        </w:tc>
      </w:tr>
      <w:tr w:rsidR="00B932F7" w:rsidRPr="00A0103E" w:rsidTr="00B932F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 xml:space="preserve">Tworzywa sztuczne i metale gromadzone w worku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 xml:space="preserve">  110 l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  <w:p w:rsidR="00B932F7" w:rsidRPr="00AF6BF2" w:rsidRDefault="00AF6BF2" w:rsidP="00B932F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F6BF2">
              <w:rPr>
                <w:rFonts w:ascii="Garamond" w:hAnsi="Garamond"/>
                <w:b/>
                <w:color w:val="000000"/>
                <w:sz w:val="20"/>
                <w:szCs w:val="20"/>
              </w:rPr>
              <w:t>499</w:t>
            </w:r>
          </w:p>
        </w:tc>
      </w:tr>
      <w:tr w:rsidR="00B932F7" w:rsidRPr="00A0103E" w:rsidTr="00B932F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>5</w:t>
            </w:r>
          </w:p>
        </w:tc>
        <w:tc>
          <w:tcPr>
            <w:tcW w:w="4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 xml:space="preserve">Szkło gromadzone w worku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 xml:space="preserve"> 110 l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  <w:p w:rsidR="00B932F7" w:rsidRPr="00A0103E" w:rsidRDefault="00A0103E" w:rsidP="00B932F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0103E">
              <w:rPr>
                <w:rFonts w:ascii="Garamond" w:hAnsi="Garamond"/>
                <w:b/>
                <w:sz w:val="20"/>
                <w:szCs w:val="20"/>
              </w:rPr>
              <w:t>100</w:t>
            </w:r>
          </w:p>
        </w:tc>
      </w:tr>
      <w:tr w:rsidR="00B932F7" w:rsidRPr="00A0103E" w:rsidTr="00B932F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 xml:space="preserve">Papier i tektury gromadzone w worku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</w:p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 xml:space="preserve"> 110 l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  <w:p w:rsidR="00B932F7" w:rsidRPr="00A0103E" w:rsidRDefault="00A0103E" w:rsidP="00B932F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0103E">
              <w:rPr>
                <w:rFonts w:ascii="Garamond" w:hAnsi="Garamond"/>
                <w:b/>
                <w:sz w:val="20"/>
                <w:szCs w:val="20"/>
              </w:rPr>
              <w:t>100</w:t>
            </w:r>
          </w:p>
        </w:tc>
      </w:tr>
      <w:tr w:rsidR="00B932F7" w:rsidRPr="00A0103E" w:rsidTr="00B932F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>7</w:t>
            </w:r>
          </w:p>
        </w:tc>
        <w:tc>
          <w:tcPr>
            <w:tcW w:w="4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32F7" w:rsidRPr="00A0103E" w:rsidRDefault="00B932F7" w:rsidP="00B932F7">
            <w:pPr>
              <w:spacing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>Odpady pozostałe po segregacji (zmieszane) gromadzone w kontenerze KP 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0103E">
              <w:rPr>
                <w:rFonts w:ascii="Garamond" w:hAnsi="Garamond"/>
                <w:color w:val="000000"/>
                <w:sz w:val="20"/>
                <w:szCs w:val="20"/>
              </w:rPr>
              <w:t>KP 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32F7" w:rsidRPr="00A0103E" w:rsidRDefault="00B932F7" w:rsidP="00B932F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  <w:p w:rsidR="00B932F7" w:rsidRPr="00A0103E" w:rsidRDefault="00A0103E" w:rsidP="00B932F7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0103E">
              <w:rPr>
                <w:rFonts w:ascii="Garamond" w:hAnsi="Garamond"/>
                <w:b/>
                <w:sz w:val="20"/>
                <w:szCs w:val="20"/>
              </w:rPr>
              <w:t>9</w:t>
            </w:r>
          </w:p>
        </w:tc>
      </w:tr>
    </w:tbl>
    <w:p w:rsidR="00B932F7" w:rsidRPr="00A0103E" w:rsidRDefault="00B932F7" w:rsidP="00B932F7">
      <w:pPr>
        <w:suppressAutoHyphens w:val="0"/>
        <w:autoSpaceDN/>
        <w:spacing w:line="240" w:lineRule="auto"/>
        <w:contextualSpacing/>
        <w:textAlignment w:val="auto"/>
        <w:rPr>
          <w:rFonts w:ascii="Garamond" w:hAnsi="Garamond"/>
          <w:sz w:val="20"/>
          <w:szCs w:val="20"/>
        </w:rPr>
      </w:pPr>
    </w:p>
    <w:p w:rsidR="00B932F7" w:rsidRPr="00A0103E" w:rsidRDefault="00B932F7" w:rsidP="00B932F7">
      <w:pPr>
        <w:pStyle w:val="Bezodstpw"/>
        <w:jc w:val="both"/>
        <w:rPr>
          <w:rFonts w:ascii="Garamond" w:hAnsi="Garamond" w:cs="Times New Roman"/>
          <w:sz w:val="20"/>
          <w:szCs w:val="20"/>
          <w:shd w:val="clear" w:color="auto" w:fill="FAFAFA"/>
        </w:rPr>
      </w:pPr>
      <w:r w:rsidRPr="00A0103E">
        <w:rPr>
          <w:rFonts w:ascii="Garamond" w:hAnsi="Garamond" w:cs="Times New Roman"/>
          <w:sz w:val="20"/>
          <w:szCs w:val="20"/>
          <w:shd w:val="clear" w:color="auto" w:fill="FAFAFA"/>
        </w:rPr>
        <w:t>Powyższe ilości są ilościami szacunkowymi, wskazanymi jedynie w celu wyboru najkorzystniejszej oferty, a ilości wskazane przez Zamawiającego, w okresie realizacji umowy nie muszą się pokrywać. Zamawiający informuje, iż szacunkowa ilość odpadów komunalnych może ulec zmianie.</w:t>
      </w:r>
    </w:p>
    <w:p w:rsidR="00B932F7" w:rsidRPr="00A0103E" w:rsidRDefault="00B932F7" w:rsidP="00B932F7">
      <w:pPr>
        <w:pStyle w:val="Bezodstpw"/>
        <w:jc w:val="both"/>
        <w:rPr>
          <w:rFonts w:ascii="Garamond" w:hAnsi="Garamond" w:cs="Times New Roman"/>
          <w:sz w:val="20"/>
          <w:szCs w:val="20"/>
          <w:shd w:val="clear" w:color="auto" w:fill="FAFAFA"/>
        </w:rPr>
      </w:pPr>
    </w:p>
    <w:p w:rsidR="00B932F7" w:rsidRPr="00A0103E" w:rsidRDefault="00B932F7" w:rsidP="00B932F7">
      <w:pPr>
        <w:pStyle w:val="Bezodstpw"/>
        <w:numPr>
          <w:ilvl w:val="0"/>
          <w:numId w:val="22"/>
        </w:numPr>
        <w:ind w:left="360"/>
        <w:jc w:val="both"/>
        <w:rPr>
          <w:rFonts w:ascii="Garamond" w:hAnsi="Garamond" w:cs="Times New Roman"/>
          <w:sz w:val="20"/>
          <w:szCs w:val="20"/>
        </w:rPr>
      </w:pPr>
      <w:r w:rsidRPr="00A0103E">
        <w:rPr>
          <w:rFonts w:ascii="Garamond" w:hAnsi="Garamond" w:cs="Times New Roman"/>
          <w:sz w:val="20"/>
          <w:szCs w:val="20"/>
        </w:rPr>
        <w:t>Wskazanie lokalizacji odbioru odpadów komunalnych  (obiekt Spółki, adres - wszystkie obiekty w Rymanowie-Zdroju):</w:t>
      </w:r>
    </w:p>
    <w:p w:rsidR="00B932F7" w:rsidRPr="00A0103E" w:rsidRDefault="00B932F7" w:rsidP="00B932F7">
      <w:pPr>
        <w:pStyle w:val="Bezodstpw"/>
        <w:numPr>
          <w:ilvl w:val="0"/>
          <w:numId w:val="23"/>
        </w:numPr>
        <w:ind w:left="928"/>
        <w:rPr>
          <w:rFonts w:ascii="Garamond" w:hAnsi="Garamond" w:cs="Times New Roman"/>
          <w:sz w:val="20"/>
          <w:szCs w:val="20"/>
        </w:rPr>
      </w:pPr>
      <w:r w:rsidRPr="00A0103E">
        <w:rPr>
          <w:rFonts w:ascii="Garamond" w:hAnsi="Garamond" w:cs="Times New Roman"/>
          <w:sz w:val="20"/>
          <w:szCs w:val="20"/>
        </w:rPr>
        <w:t>budynek „ŚWITEZIANKA”,  ul. Kasztanowa 4</w:t>
      </w:r>
    </w:p>
    <w:p w:rsidR="00B932F7" w:rsidRPr="00A0103E" w:rsidRDefault="00B932F7" w:rsidP="00B932F7">
      <w:pPr>
        <w:pStyle w:val="Bezodstpw"/>
        <w:numPr>
          <w:ilvl w:val="0"/>
          <w:numId w:val="23"/>
        </w:numPr>
        <w:ind w:left="928"/>
        <w:rPr>
          <w:rFonts w:ascii="Garamond" w:hAnsi="Garamond" w:cs="Times New Roman"/>
          <w:sz w:val="20"/>
          <w:szCs w:val="20"/>
        </w:rPr>
      </w:pPr>
      <w:r w:rsidRPr="00A0103E">
        <w:rPr>
          <w:rFonts w:ascii="Garamond" w:hAnsi="Garamond" w:cs="Times New Roman"/>
          <w:bCs/>
          <w:sz w:val="20"/>
          <w:szCs w:val="20"/>
        </w:rPr>
        <w:t>budynek „BIAŁY ORZEŁ”</w:t>
      </w:r>
      <w:r w:rsidRPr="00A0103E">
        <w:rPr>
          <w:rFonts w:ascii="Garamond" w:hAnsi="Garamond" w:cs="Times New Roman"/>
          <w:sz w:val="20"/>
          <w:szCs w:val="20"/>
        </w:rPr>
        <w:t>, ul. Zdrojowa 48</w:t>
      </w:r>
    </w:p>
    <w:p w:rsidR="00B932F7" w:rsidRPr="00A0103E" w:rsidRDefault="00B932F7" w:rsidP="00B932F7">
      <w:pPr>
        <w:pStyle w:val="Bezodstpw"/>
        <w:numPr>
          <w:ilvl w:val="0"/>
          <w:numId w:val="23"/>
        </w:numPr>
        <w:ind w:left="928"/>
        <w:rPr>
          <w:rFonts w:ascii="Garamond" w:hAnsi="Garamond" w:cs="Times New Roman"/>
          <w:bCs/>
          <w:sz w:val="20"/>
          <w:szCs w:val="20"/>
        </w:rPr>
      </w:pPr>
      <w:r w:rsidRPr="00A0103E">
        <w:rPr>
          <w:rFonts w:ascii="Garamond" w:hAnsi="Garamond" w:cs="Times New Roman"/>
          <w:sz w:val="20"/>
          <w:szCs w:val="20"/>
        </w:rPr>
        <w:t>Sanatorium uzdrowiskowe  „</w:t>
      </w:r>
      <w:r w:rsidRPr="00A0103E">
        <w:rPr>
          <w:rFonts w:ascii="Garamond" w:hAnsi="Garamond" w:cs="Times New Roman"/>
          <w:bCs/>
          <w:sz w:val="20"/>
          <w:szCs w:val="20"/>
        </w:rPr>
        <w:t xml:space="preserve">GOŁĄBEK-OPATRZNOŚĆ”, </w:t>
      </w:r>
      <w:r w:rsidRPr="00A0103E">
        <w:rPr>
          <w:rFonts w:ascii="Garamond" w:hAnsi="Garamond" w:cs="Times New Roman"/>
          <w:sz w:val="20"/>
          <w:szCs w:val="20"/>
        </w:rPr>
        <w:t>ul. Zdrojowa 55/53</w:t>
      </w:r>
    </w:p>
    <w:p w:rsidR="00B932F7" w:rsidRPr="00A0103E" w:rsidRDefault="00B932F7" w:rsidP="00B932F7">
      <w:pPr>
        <w:pStyle w:val="Bezodstpw"/>
        <w:numPr>
          <w:ilvl w:val="0"/>
          <w:numId w:val="23"/>
        </w:numPr>
        <w:ind w:left="928"/>
        <w:rPr>
          <w:rFonts w:ascii="Garamond" w:hAnsi="Garamond" w:cs="Times New Roman"/>
          <w:sz w:val="20"/>
          <w:szCs w:val="20"/>
        </w:rPr>
      </w:pPr>
      <w:r w:rsidRPr="00A0103E">
        <w:rPr>
          <w:rFonts w:ascii="Garamond" w:hAnsi="Garamond" w:cs="Times New Roman"/>
          <w:sz w:val="20"/>
          <w:szCs w:val="20"/>
        </w:rPr>
        <w:t>Podkarpackie Centrum Rehabilitacji Kardiologicznej „POLONIA”, ul. A. i J. Potockich 1</w:t>
      </w:r>
    </w:p>
    <w:p w:rsidR="00B932F7" w:rsidRPr="00A0103E" w:rsidRDefault="00B932F7" w:rsidP="00B932F7">
      <w:pPr>
        <w:pStyle w:val="Bezodstpw"/>
        <w:numPr>
          <w:ilvl w:val="0"/>
          <w:numId w:val="23"/>
        </w:numPr>
        <w:ind w:left="928"/>
        <w:rPr>
          <w:rFonts w:ascii="Garamond" w:hAnsi="Garamond" w:cs="Times New Roman"/>
          <w:sz w:val="20"/>
          <w:szCs w:val="20"/>
        </w:rPr>
      </w:pPr>
      <w:r w:rsidRPr="00A0103E">
        <w:rPr>
          <w:rFonts w:ascii="Garamond" w:hAnsi="Garamond" w:cs="Times New Roman"/>
          <w:sz w:val="20"/>
          <w:szCs w:val="20"/>
        </w:rPr>
        <w:t>Szpital i sanatorium uzdrowiskowe  „ESKULAP”, ul. Parkowa 5</w:t>
      </w:r>
    </w:p>
    <w:p w:rsidR="00B932F7" w:rsidRPr="00A0103E" w:rsidRDefault="00B932F7" w:rsidP="00B932F7">
      <w:pPr>
        <w:pStyle w:val="Bezodstpw"/>
        <w:numPr>
          <w:ilvl w:val="0"/>
          <w:numId w:val="23"/>
        </w:numPr>
        <w:ind w:left="928"/>
        <w:rPr>
          <w:rFonts w:ascii="Garamond" w:hAnsi="Garamond" w:cs="Times New Roman"/>
          <w:sz w:val="20"/>
          <w:szCs w:val="20"/>
        </w:rPr>
      </w:pPr>
      <w:r w:rsidRPr="00A0103E">
        <w:rPr>
          <w:rFonts w:ascii="Garamond" w:hAnsi="Garamond" w:cs="Times New Roman"/>
          <w:sz w:val="20"/>
          <w:szCs w:val="20"/>
        </w:rPr>
        <w:t>Sanatorium uzdrowiskowe  „MARIA”</w:t>
      </w:r>
      <w:r w:rsidRPr="00A0103E">
        <w:rPr>
          <w:rFonts w:ascii="Times New Roman" w:hAnsi="Times New Roman" w:cs="Times New Roman"/>
          <w:sz w:val="20"/>
          <w:szCs w:val="20"/>
        </w:rPr>
        <w:t>​</w:t>
      </w:r>
      <w:r w:rsidRPr="00A0103E">
        <w:rPr>
          <w:rFonts w:ascii="Garamond" w:hAnsi="Garamond" w:cs="Times New Roman"/>
          <w:sz w:val="20"/>
          <w:szCs w:val="20"/>
        </w:rPr>
        <w:t>, ul. St. Wyspiańskiego 5</w:t>
      </w:r>
    </w:p>
    <w:p w:rsidR="00B932F7" w:rsidRPr="00A0103E" w:rsidRDefault="00B932F7" w:rsidP="00B932F7">
      <w:pPr>
        <w:pStyle w:val="Bezodstpw"/>
        <w:numPr>
          <w:ilvl w:val="0"/>
          <w:numId w:val="23"/>
        </w:numPr>
        <w:ind w:left="928"/>
        <w:rPr>
          <w:rFonts w:ascii="Garamond" w:hAnsi="Garamond" w:cs="Times New Roman"/>
          <w:bCs/>
          <w:sz w:val="20"/>
          <w:szCs w:val="20"/>
        </w:rPr>
      </w:pPr>
      <w:r w:rsidRPr="00A0103E">
        <w:rPr>
          <w:rFonts w:ascii="Garamond" w:hAnsi="Garamond" w:cs="Times New Roman"/>
          <w:sz w:val="20"/>
          <w:szCs w:val="20"/>
        </w:rPr>
        <w:t>Sanatorium Uzdrowiskowe  „</w:t>
      </w:r>
      <w:r w:rsidRPr="00A0103E">
        <w:rPr>
          <w:rFonts w:ascii="Garamond" w:hAnsi="Garamond" w:cs="Times New Roman"/>
          <w:bCs/>
          <w:sz w:val="20"/>
          <w:szCs w:val="20"/>
        </w:rPr>
        <w:t xml:space="preserve">ANNA”, </w:t>
      </w:r>
      <w:r w:rsidRPr="00A0103E">
        <w:rPr>
          <w:rFonts w:ascii="Garamond" w:hAnsi="Garamond" w:cs="Times New Roman"/>
          <w:sz w:val="20"/>
          <w:szCs w:val="20"/>
        </w:rPr>
        <w:t>ul. Leśna 2</w:t>
      </w:r>
    </w:p>
    <w:p w:rsidR="00B932F7" w:rsidRPr="00A0103E" w:rsidRDefault="00B932F7" w:rsidP="00B932F7">
      <w:pPr>
        <w:pStyle w:val="Bezodstpw"/>
        <w:numPr>
          <w:ilvl w:val="0"/>
          <w:numId w:val="23"/>
        </w:numPr>
        <w:ind w:left="928"/>
        <w:rPr>
          <w:rFonts w:ascii="Garamond" w:hAnsi="Garamond" w:cs="Times New Roman"/>
          <w:bCs/>
          <w:sz w:val="20"/>
          <w:szCs w:val="20"/>
        </w:rPr>
      </w:pPr>
      <w:r w:rsidRPr="00A0103E">
        <w:rPr>
          <w:rFonts w:ascii="Garamond" w:hAnsi="Garamond" w:cs="Times New Roman"/>
          <w:sz w:val="20"/>
          <w:szCs w:val="20"/>
        </w:rPr>
        <w:t>Szpital i sanatorium uzdrowiskowe  „</w:t>
      </w:r>
      <w:r w:rsidRPr="00A0103E">
        <w:rPr>
          <w:rFonts w:ascii="Garamond" w:hAnsi="Garamond" w:cs="Times New Roman"/>
          <w:bCs/>
          <w:sz w:val="20"/>
          <w:szCs w:val="20"/>
        </w:rPr>
        <w:t xml:space="preserve">ZIMOWIT”, </w:t>
      </w:r>
      <w:r w:rsidRPr="00A0103E">
        <w:rPr>
          <w:rFonts w:ascii="Garamond" w:hAnsi="Garamond" w:cs="Times New Roman"/>
          <w:sz w:val="20"/>
          <w:szCs w:val="20"/>
        </w:rPr>
        <w:t>ul. Leśna 4</w:t>
      </w:r>
    </w:p>
    <w:p w:rsidR="00B932F7" w:rsidRPr="00A0103E" w:rsidRDefault="00B932F7" w:rsidP="00B932F7">
      <w:pPr>
        <w:pStyle w:val="Bezodstpw"/>
        <w:numPr>
          <w:ilvl w:val="0"/>
          <w:numId w:val="23"/>
        </w:numPr>
        <w:ind w:left="928"/>
        <w:rPr>
          <w:rFonts w:ascii="Garamond" w:hAnsi="Garamond" w:cs="Times New Roman"/>
          <w:bCs/>
          <w:sz w:val="20"/>
          <w:szCs w:val="20"/>
        </w:rPr>
      </w:pPr>
      <w:r w:rsidRPr="00A0103E">
        <w:rPr>
          <w:rFonts w:ascii="Garamond" w:hAnsi="Garamond" w:cs="Times New Roman"/>
          <w:bCs/>
          <w:sz w:val="20"/>
          <w:szCs w:val="20"/>
        </w:rPr>
        <w:t>Zakład  Produkcji Wód, ul. Węgierska  40</w:t>
      </w:r>
    </w:p>
    <w:p w:rsidR="00B932F7" w:rsidRPr="00A0103E" w:rsidRDefault="00B932F7" w:rsidP="00B932F7">
      <w:pPr>
        <w:pStyle w:val="Bezodstpw"/>
        <w:spacing w:line="276" w:lineRule="auto"/>
        <w:ind w:left="568"/>
        <w:rPr>
          <w:rFonts w:ascii="Garamond" w:hAnsi="Garamond" w:cs="Times New Roman"/>
          <w:bCs/>
          <w:sz w:val="20"/>
          <w:szCs w:val="20"/>
        </w:rPr>
      </w:pPr>
    </w:p>
    <w:p w:rsidR="00B932F7" w:rsidRPr="00A0103E" w:rsidRDefault="00B932F7" w:rsidP="00B932F7">
      <w:pPr>
        <w:pStyle w:val="Bezodstpw"/>
        <w:numPr>
          <w:ilvl w:val="0"/>
          <w:numId w:val="22"/>
        </w:numPr>
        <w:ind w:left="360"/>
        <w:jc w:val="both"/>
        <w:rPr>
          <w:rFonts w:ascii="Garamond" w:hAnsi="Garamond" w:cs="Times New Roman"/>
          <w:sz w:val="20"/>
          <w:szCs w:val="20"/>
          <w:shd w:val="clear" w:color="auto" w:fill="FAFAFA"/>
        </w:rPr>
      </w:pPr>
      <w:r w:rsidRPr="00A0103E">
        <w:rPr>
          <w:rFonts w:ascii="Garamond" w:hAnsi="Garamond" w:cs="Times New Roman"/>
          <w:sz w:val="20"/>
          <w:szCs w:val="20"/>
        </w:rPr>
        <w:t xml:space="preserve">Zamawiający informuje, że posiada 21 </w:t>
      </w:r>
      <w:r w:rsidRPr="00A0103E">
        <w:rPr>
          <w:rFonts w:ascii="Garamond" w:hAnsi="Garamond" w:cs="Times New Roman"/>
          <w:color w:val="000000"/>
          <w:sz w:val="20"/>
          <w:szCs w:val="20"/>
        </w:rPr>
        <w:t xml:space="preserve">kontenerów </w:t>
      </w:r>
      <w:r w:rsidRPr="00A0103E">
        <w:rPr>
          <w:rFonts w:ascii="Garamond" w:hAnsi="Garamond" w:cs="Times New Roman"/>
          <w:sz w:val="20"/>
          <w:szCs w:val="20"/>
        </w:rPr>
        <w:t>o poj. 1100 l (lokalizacja kontenerów w poniższej tabeli), które wykorzystywane będą do zbierania odpadów oraz jeden kontener KP-7. Odpady wymienione w kolumnie 4, 5 i 6 poniższej tabeli gromadzone będą również w odpowiednich workach foliowych (wymagania w zakresie jakości worków i sposobu ich dostarczania w dalszej części OPZ).</w:t>
      </w:r>
    </w:p>
    <w:p w:rsidR="00B932F7" w:rsidRPr="00A0103E" w:rsidRDefault="00B932F7" w:rsidP="00B932F7">
      <w:pPr>
        <w:pStyle w:val="Bezodstpw"/>
        <w:rPr>
          <w:rFonts w:ascii="Times New Roman" w:hAnsi="Times New Roman" w:cs="Times New Roman"/>
          <w:szCs w:val="24"/>
        </w:rPr>
      </w:pPr>
    </w:p>
    <w:tbl>
      <w:tblPr>
        <w:tblW w:w="13892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709"/>
        <w:gridCol w:w="1985"/>
        <w:gridCol w:w="1984"/>
        <w:gridCol w:w="2410"/>
        <w:gridCol w:w="1843"/>
        <w:gridCol w:w="2409"/>
        <w:gridCol w:w="2552"/>
      </w:tblGrid>
      <w:tr w:rsidR="00B932F7" w:rsidRPr="00A0103E" w:rsidTr="00B932F7">
        <w:trPr>
          <w:trHeight w:hRule="exact" w:val="134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B932F7" w:rsidRPr="00A0103E" w:rsidRDefault="00B932F7" w:rsidP="00B932F7">
            <w:pPr>
              <w:spacing w:line="240" w:lineRule="auto"/>
              <w:ind w:left="426" w:hanging="285"/>
              <w:jc w:val="center"/>
              <w:rPr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ind w:left="426" w:hanging="285"/>
              <w:jc w:val="center"/>
              <w:rPr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ind w:left="426" w:hanging="285"/>
              <w:jc w:val="center"/>
              <w:rPr>
                <w:sz w:val="20"/>
                <w:szCs w:val="20"/>
              </w:rPr>
            </w:pPr>
            <w:r w:rsidRPr="00A0103E">
              <w:rPr>
                <w:sz w:val="20"/>
                <w:szCs w:val="20"/>
              </w:rPr>
              <w:t>Lp.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B932F7" w:rsidRPr="00A0103E" w:rsidRDefault="00B932F7" w:rsidP="00B932F7">
            <w:pPr>
              <w:spacing w:line="240" w:lineRule="auto"/>
              <w:ind w:left="426" w:hanging="285"/>
              <w:jc w:val="center"/>
              <w:rPr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ind w:left="426" w:hanging="285"/>
              <w:jc w:val="center"/>
              <w:rPr>
                <w:sz w:val="20"/>
                <w:szCs w:val="20"/>
              </w:rPr>
            </w:pPr>
            <w:r w:rsidRPr="00A0103E">
              <w:rPr>
                <w:sz w:val="20"/>
                <w:szCs w:val="20"/>
              </w:rPr>
              <w:t>Obiekt Spółki</w:t>
            </w:r>
          </w:p>
          <w:p w:rsidR="00B932F7" w:rsidRPr="00A0103E" w:rsidRDefault="00B932F7" w:rsidP="00B932F7">
            <w:pPr>
              <w:spacing w:line="240" w:lineRule="auto"/>
              <w:ind w:left="426" w:hanging="285"/>
              <w:jc w:val="center"/>
              <w:rPr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ind w:left="426" w:hanging="285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spacing w:line="240" w:lineRule="auto"/>
              <w:ind w:right="135"/>
              <w:jc w:val="center"/>
              <w:rPr>
                <w:b/>
                <w:sz w:val="20"/>
                <w:szCs w:val="20"/>
              </w:rPr>
            </w:pPr>
            <w:r w:rsidRPr="00A0103E">
              <w:rPr>
                <w:sz w:val="20"/>
                <w:szCs w:val="20"/>
              </w:rPr>
              <w:t xml:space="preserve">Odpady </w:t>
            </w:r>
            <w:r w:rsidRPr="00A0103E">
              <w:rPr>
                <w:b/>
                <w:sz w:val="20"/>
                <w:szCs w:val="20"/>
              </w:rPr>
              <w:t xml:space="preserve">zmieszane </w:t>
            </w:r>
          </w:p>
          <w:p w:rsidR="00B932F7" w:rsidRPr="00A0103E" w:rsidRDefault="00B932F7" w:rsidP="00B932F7">
            <w:pPr>
              <w:spacing w:line="240" w:lineRule="auto"/>
              <w:ind w:right="135"/>
              <w:jc w:val="center"/>
              <w:rPr>
                <w:sz w:val="20"/>
                <w:szCs w:val="20"/>
              </w:rPr>
            </w:pPr>
            <w:r w:rsidRPr="00A0103E">
              <w:rPr>
                <w:sz w:val="20"/>
                <w:szCs w:val="20"/>
              </w:rPr>
              <w:t xml:space="preserve">w </w:t>
            </w:r>
            <w:r w:rsidRPr="00A0103E">
              <w:rPr>
                <w:color w:val="000000"/>
                <w:sz w:val="20"/>
                <w:szCs w:val="20"/>
              </w:rPr>
              <w:t xml:space="preserve">kontenerach </w:t>
            </w:r>
            <w:r w:rsidRPr="00A0103E">
              <w:rPr>
                <w:sz w:val="20"/>
                <w:szCs w:val="20"/>
              </w:rPr>
              <w:t>1100 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932F7" w:rsidRPr="00A0103E" w:rsidRDefault="00B932F7" w:rsidP="00B932F7">
            <w:pPr>
              <w:spacing w:line="240" w:lineRule="auto"/>
              <w:ind w:left="143" w:right="119"/>
              <w:jc w:val="center"/>
              <w:rPr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ind w:left="143" w:right="119"/>
              <w:jc w:val="center"/>
              <w:rPr>
                <w:sz w:val="20"/>
                <w:szCs w:val="20"/>
              </w:rPr>
            </w:pPr>
            <w:r w:rsidRPr="00A0103E">
              <w:rPr>
                <w:sz w:val="20"/>
                <w:szCs w:val="20"/>
              </w:rPr>
              <w:t>Odpady segregowane</w:t>
            </w:r>
          </w:p>
          <w:p w:rsidR="00B932F7" w:rsidRPr="00A0103E" w:rsidRDefault="00B932F7" w:rsidP="00B932F7">
            <w:pPr>
              <w:spacing w:line="240" w:lineRule="auto"/>
              <w:ind w:left="143" w:right="119"/>
              <w:jc w:val="center"/>
              <w:rPr>
                <w:b/>
                <w:sz w:val="20"/>
                <w:szCs w:val="20"/>
              </w:rPr>
            </w:pPr>
            <w:r w:rsidRPr="00A0103E">
              <w:rPr>
                <w:b/>
                <w:sz w:val="20"/>
                <w:szCs w:val="20"/>
              </w:rPr>
              <w:t>(tworzywa sztuczne i metale)</w:t>
            </w:r>
          </w:p>
          <w:p w:rsidR="00B932F7" w:rsidRPr="00A0103E" w:rsidRDefault="00B932F7" w:rsidP="00B932F7">
            <w:pPr>
              <w:spacing w:line="240" w:lineRule="auto"/>
              <w:ind w:left="143" w:right="119"/>
              <w:jc w:val="center"/>
              <w:rPr>
                <w:sz w:val="20"/>
                <w:szCs w:val="20"/>
              </w:rPr>
            </w:pPr>
            <w:r w:rsidRPr="00A0103E">
              <w:rPr>
                <w:sz w:val="20"/>
                <w:szCs w:val="20"/>
              </w:rPr>
              <w:t>w workach 110 l</w:t>
            </w:r>
          </w:p>
          <w:p w:rsidR="00B932F7" w:rsidRPr="00A0103E" w:rsidRDefault="00B932F7" w:rsidP="00B932F7">
            <w:pPr>
              <w:spacing w:line="240" w:lineRule="auto"/>
              <w:ind w:left="143" w:right="119"/>
              <w:jc w:val="center"/>
              <w:rPr>
                <w:sz w:val="20"/>
                <w:szCs w:val="20"/>
              </w:rPr>
            </w:pPr>
            <w:r w:rsidRPr="00A0103E">
              <w:rPr>
                <w:sz w:val="20"/>
                <w:szCs w:val="20"/>
              </w:rPr>
              <w:t xml:space="preserve">i   </w:t>
            </w:r>
            <w:r w:rsidRPr="00A0103E">
              <w:rPr>
                <w:color w:val="000000"/>
                <w:sz w:val="20"/>
                <w:szCs w:val="20"/>
              </w:rPr>
              <w:t>kontenerach</w:t>
            </w:r>
            <w:r w:rsidRPr="00A0103E">
              <w:rPr>
                <w:sz w:val="20"/>
                <w:szCs w:val="20"/>
              </w:rPr>
              <w:t xml:space="preserve"> 1100 l</w:t>
            </w:r>
          </w:p>
          <w:p w:rsidR="00B932F7" w:rsidRPr="00A0103E" w:rsidRDefault="00B932F7" w:rsidP="00B932F7">
            <w:pPr>
              <w:spacing w:line="240" w:lineRule="auto"/>
              <w:ind w:left="143" w:right="119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B932F7" w:rsidRPr="00A0103E" w:rsidRDefault="00B932F7" w:rsidP="00B932F7">
            <w:pPr>
              <w:spacing w:line="240" w:lineRule="auto"/>
              <w:ind w:left="142" w:right="135"/>
              <w:jc w:val="center"/>
              <w:rPr>
                <w:sz w:val="20"/>
                <w:szCs w:val="20"/>
              </w:rPr>
            </w:pPr>
            <w:r w:rsidRPr="00A0103E">
              <w:rPr>
                <w:sz w:val="20"/>
                <w:szCs w:val="20"/>
              </w:rPr>
              <w:t>Odpady segregowane</w:t>
            </w:r>
          </w:p>
          <w:p w:rsidR="00B932F7" w:rsidRPr="00A0103E" w:rsidRDefault="00B932F7" w:rsidP="00B932F7">
            <w:pPr>
              <w:spacing w:line="240" w:lineRule="auto"/>
              <w:ind w:left="142" w:right="135"/>
              <w:jc w:val="center"/>
              <w:rPr>
                <w:sz w:val="20"/>
                <w:szCs w:val="20"/>
              </w:rPr>
            </w:pPr>
            <w:r w:rsidRPr="00A0103E">
              <w:rPr>
                <w:b/>
                <w:sz w:val="20"/>
                <w:szCs w:val="20"/>
              </w:rPr>
              <w:t>(szkło)</w:t>
            </w:r>
            <w:r w:rsidRPr="00A0103E">
              <w:rPr>
                <w:sz w:val="20"/>
                <w:szCs w:val="20"/>
              </w:rPr>
              <w:t xml:space="preserve"> </w:t>
            </w:r>
          </w:p>
          <w:p w:rsidR="00B932F7" w:rsidRPr="00A0103E" w:rsidRDefault="00B932F7" w:rsidP="00B932F7">
            <w:pPr>
              <w:spacing w:line="240" w:lineRule="auto"/>
              <w:ind w:left="142" w:right="135"/>
              <w:jc w:val="center"/>
              <w:rPr>
                <w:b/>
                <w:sz w:val="20"/>
                <w:szCs w:val="20"/>
              </w:rPr>
            </w:pPr>
            <w:r w:rsidRPr="00A0103E">
              <w:rPr>
                <w:sz w:val="20"/>
                <w:szCs w:val="20"/>
              </w:rPr>
              <w:t xml:space="preserve">w workach 110 l </w:t>
            </w:r>
          </w:p>
          <w:p w:rsidR="00B932F7" w:rsidRPr="00A0103E" w:rsidRDefault="00B932F7" w:rsidP="00B932F7">
            <w:pPr>
              <w:spacing w:line="240" w:lineRule="auto"/>
              <w:ind w:left="142"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B932F7" w:rsidRPr="00A0103E" w:rsidRDefault="00B932F7" w:rsidP="00B932F7">
            <w:pPr>
              <w:spacing w:line="240" w:lineRule="auto"/>
              <w:ind w:left="426" w:right="132" w:hanging="267"/>
              <w:jc w:val="center"/>
              <w:rPr>
                <w:sz w:val="20"/>
                <w:szCs w:val="20"/>
              </w:rPr>
            </w:pPr>
          </w:p>
          <w:p w:rsidR="00B932F7" w:rsidRPr="00A0103E" w:rsidRDefault="00B932F7" w:rsidP="00B932F7">
            <w:pPr>
              <w:spacing w:line="240" w:lineRule="auto"/>
              <w:ind w:left="426" w:right="132" w:hanging="267"/>
              <w:jc w:val="center"/>
              <w:rPr>
                <w:b/>
                <w:sz w:val="20"/>
                <w:szCs w:val="20"/>
              </w:rPr>
            </w:pPr>
            <w:r w:rsidRPr="00A0103E">
              <w:rPr>
                <w:sz w:val="20"/>
                <w:szCs w:val="20"/>
              </w:rPr>
              <w:t xml:space="preserve">Odpady segregowane </w:t>
            </w:r>
            <w:r w:rsidRPr="00A0103E">
              <w:rPr>
                <w:b/>
                <w:sz w:val="20"/>
                <w:szCs w:val="20"/>
              </w:rPr>
              <w:t>(papier i tektury)</w:t>
            </w:r>
          </w:p>
          <w:p w:rsidR="00B932F7" w:rsidRPr="00A0103E" w:rsidRDefault="00B932F7" w:rsidP="00B932F7">
            <w:pPr>
              <w:spacing w:line="240" w:lineRule="auto"/>
              <w:ind w:left="426" w:right="132" w:hanging="267"/>
              <w:jc w:val="center"/>
              <w:rPr>
                <w:sz w:val="20"/>
                <w:szCs w:val="20"/>
              </w:rPr>
            </w:pPr>
            <w:r w:rsidRPr="00A0103E">
              <w:rPr>
                <w:sz w:val="20"/>
                <w:szCs w:val="20"/>
              </w:rPr>
              <w:t>w workach 110 l</w:t>
            </w:r>
          </w:p>
          <w:p w:rsidR="00B932F7" w:rsidRPr="00A0103E" w:rsidRDefault="00B932F7" w:rsidP="00B932F7">
            <w:pPr>
              <w:spacing w:line="240" w:lineRule="auto"/>
              <w:ind w:left="426" w:right="132" w:hanging="26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spacing w:line="240" w:lineRule="auto"/>
              <w:ind w:left="426" w:right="132" w:hanging="267"/>
              <w:jc w:val="center"/>
              <w:rPr>
                <w:sz w:val="20"/>
                <w:szCs w:val="20"/>
              </w:rPr>
            </w:pPr>
            <w:r w:rsidRPr="00A0103E">
              <w:rPr>
                <w:sz w:val="20"/>
                <w:szCs w:val="20"/>
              </w:rPr>
              <w:t>Odpady</w:t>
            </w:r>
            <w:r w:rsidRPr="00A0103E">
              <w:rPr>
                <w:b/>
                <w:sz w:val="20"/>
                <w:szCs w:val="20"/>
              </w:rPr>
              <w:t xml:space="preserve"> zmieszane</w:t>
            </w:r>
          </w:p>
          <w:p w:rsidR="00B932F7" w:rsidRPr="00A0103E" w:rsidRDefault="00B932F7" w:rsidP="00B932F7">
            <w:pPr>
              <w:spacing w:line="240" w:lineRule="auto"/>
              <w:ind w:left="426" w:right="132" w:hanging="267"/>
              <w:jc w:val="center"/>
              <w:rPr>
                <w:sz w:val="20"/>
                <w:szCs w:val="20"/>
              </w:rPr>
            </w:pPr>
            <w:r w:rsidRPr="00A0103E">
              <w:rPr>
                <w:sz w:val="20"/>
                <w:szCs w:val="20"/>
              </w:rPr>
              <w:t>kontener KP-7</w:t>
            </w:r>
          </w:p>
        </w:tc>
      </w:tr>
      <w:tr w:rsidR="00B932F7" w:rsidRPr="00A0103E" w:rsidTr="00B932F7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B932F7" w:rsidRPr="00A0103E" w:rsidTr="00B932F7">
        <w:trPr>
          <w:trHeight w:val="54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0103E">
              <w:rPr>
                <w:rFonts w:ascii="Times New Roman" w:hAnsi="Times New Roman" w:cs="Times New Roman"/>
              </w:rPr>
              <w:t>ŚWITEZIANKA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B932F7" w:rsidRPr="00A0103E" w:rsidTr="00B932F7">
        <w:trPr>
          <w:trHeight w:val="5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A0103E">
              <w:rPr>
                <w:rFonts w:ascii="Times New Roman" w:hAnsi="Times New Roman" w:cs="Times New Roman"/>
                <w:bCs/>
                <w:sz w:val="20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0103E">
              <w:rPr>
                <w:rFonts w:ascii="Times New Roman" w:hAnsi="Times New Roman" w:cs="Times New Roman"/>
                <w:bCs/>
              </w:rPr>
              <w:t>BIAŁY ORZEŁ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B932F7" w:rsidRPr="00A0103E" w:rsidTr="00B932F7">
        <w:trPr>
          <w:trHeight w:val="5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A0103E">
              <w:rPr>
                <w:rFonts w:ascii="Times New Roman" w:hAnsi="Times New Roman" w:cs="Times New Roman"/>
                <w:bCs/>
                <w:sz w:val="20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0103E">
              <w:rPr>
                <w:rFonts w:ascii="Times New Roman" w:hAnsi="Times New Roman" w:cs="Times New Roman"/>
                <w:bCs/>
              </w:rPr>
              <w:t>GOŁĄBEK - OPATRZNOŚĆ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B932F7" w:rsidRPr="00A0103E" w:rsidTr="00B932F7">
        <w:trPr>
          <w:trHeight w:val="5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A0103E">
              <w:rPr>
                <w:rFonts w:ascii="Times New Roman" w:hAnsi="Times New Roman" w:cs="Times New Roman"/>
                <w:bCs/>
                <w:sz w:val="20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0103E">
              <w:rPr>
                <w:rFonts w:ascii="Times New Roman" w:hAnsi="Times New Roman" w:cs="Times New Roman"/>
                <w:bCs/>
              </w:rPr>
              <w:t>POLONIA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B932F7" w:rsidRPr="00A0103E" w:rsidTr="00B932F7">
        <w:trPr>
          <w:trHeight w:val="5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A0103E">
              <w:rPr>
                <w:rFonts w:ascii="Times New Roman" w:hAnsi="Times New Roman" w:cs="Times New Roman"/>
                <w:bCs/>
                <w:sz w:val="20"/>
              </w:rPr>
              <w:t>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0103E">
              <w:rPr>
                <w:rFonts w:ascii="Times New Roman" w:hAnsi="Times New Roman" w:cs="Times New Roman"/>
                <w:bCs/>
              </w:rPr>
              <w:t>ESKULAP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B932F7" w:rsidRPr="00A0103E" w:rsidTr="00B932F7">
        <w:trPr>
          <w:trHeight w:val="5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A0103E">
              <w:rPr>
                <w:rFonts w:ascii="Times New Roman" w:hAnsi="Times New Roman" w:cs="Times New Roman"/>
                <w:bCs/>
                <w:sz w:val="20"/>
              </w:rPr>
              <w:t>7.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0103E">
              <w:rPr>
                <w:rFonts w:ascii="Times New Roman" w:hAnsi="Times New Roman" w:cs="Times New Roman"/>
                <w:bCs/>
              </w:rPr>
              <w:t>MARIA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B932F7" w:rsidRPr="00A0103E" w:rsidTr="00B932F7">
        <w:trPr>
          <w:trHeight w:val="5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A0103E">
              <w:rPr>
                <w:rFonts w:ascii="Times New Roman" w:hAnsi="Times New Roman" w:cs="Times New Roman"/>
                <w:bCs/>
                <w:sz w:val="20"/>
              </w:rPr>
              <w:t>8.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0103E">
              <w:rPr>
                <w:rFonts w:ascii="Times New Roman" w:hAnsi="Times New Roman" w:cs="Times New Roman"/>
                <w:bCs/>
              </w:rPr>
              <w:t>ANNA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B932F7" w:rsidRPr="00A0103E" w:rsidTr="00B932F7">
        <w:trPr>
          <w:trHeight w:val="5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A0103E">
              <w:rPr>
                <w:rFonts w:ascii="Times New Roman" w:hAnsi="Times New Roman" w:cs="Times New Roman"/>
                <w:bCs/>
                <w:sz w:val="20"/>
              </w:rPr>
              <w:t>9.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0103E">
              <w:rPr>
                <w:rFonts w:ascii="Times New Roman" w:hAnsi="Times New Roman" w:cs="Times New Roman"/>
                <w:bCs/>
              </w:rPr>
              <w:t>ZIMOWIT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B932F7" w:rsidRPr="00A0103E" w:rsidTr="00B932F7">
        <w:trPr>
          <w:trHeight w:val="5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A0103E">
              <w:rPr>
                <w:rFonts w:ascii="Times New Roman" w:hAnsi="Times New Roman" w:cs="Times New Roman"/>
                <w:bCs/>
                <w:sz w:val="20"/>
              </w:rPr>
              <w:t>10.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0103E">
              <w:rPr>
                <w:rFonts w:ascii="Times New Roman" w:hAnsi="Times New Roman" w:cs="Times New Roman"/>
                <w:bCs/>
              </w:rPr>
              <w:t>ZAKŁAD PRODUKCJI WÓD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32F7" w:rsidRPr="00A0103E" w:rsidRDefault="00B932F7" w:rsidP="00B932F7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103E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</w:tbl>
    <w:p w:rsidR="00B932F7" w:rsidRPr="00A0103E" w:rsidRDefault="00B932F7" w:rsidP="00B932F7">
      <w:pPr>
        <w:pStyle w:val="Bezodstpw"/>
        <w:rPr>
          <w:rFonts w:ascii="Times New Roman" w:hAnsi="Times New Roman" w:cs="Times New Roman"/>
          <w:szCs w:val="24"/>
        </w:rPr>
      </w:pPr>
    </w:p>
    <w:p w:rsidR="00B932F7" w:rsidRPr="00A0103E" w:rsidRDefault="00B932F7" w:rsidP="00B932F7">
      <w:pPr>
        <w:spacing w:line="240" w:lineRule="auto"/>
        <w:ind w:left="158" w:right="114"/>
        <w:jc w:val="both"/>
        <w:rPr>
          <w:sz w:val="22"/>
          <w:shd w:val="clear" w:color="auto" w:fill="FAFAFA"/>
        </w:rPr>
      </w:pPr>
      <w:r w:rsidRPr="00A0103E">
        <w:rPr>
          <w:b/>
          <w:sz w:val="22"/>
          <w:shd w:val="clear" w:color="auto" w:fill="FAFAFA"/>
        </w:rPr>
        <w:t xml:space="preserve">X – </w:t>
      </w:r>
      <w:r w:rsidRPr="00A0103E">
        <w:rPr>
          <w:sz w:val="22"/>
          <w:shd w:val="clear" w:color="auto" w:fill="FAFAFA"/>
        </w:rPr>
        <w:t>oznacza odbiór odpadów w workach 110 l.</w:t>
      </w:r>
    </w:p>
    <w:p w:rsidR="00B932F7" w:rsidRPr="00A0103E" w:rsidRDefault="00B932F7" w:rsidP="00B932F7">
      <w:pPr>
        <w:spacing w:line="240" w:lineRule="auto"/>
        <w:ind w:left="158" w:right="114"/>
        <w:jc w:val="both"/>
        <w:rPr>
          <w:sz w:val="22"/>
        </w:rPr>
      </w:pPr>
    </w:p>
    <w:p w:rsidR="00B932F7" w:rsidRPr="00A0103E" w:rsidRDefault="00B932F7" w:rsidP="00B932F7">
      <w:pPr>
        <w:pStyle w:val="Akapitzlist"/>
        <w:numPr>
          <w:ilvl w:val="0"/>
          <w:numId w:val="22"/>
        </w:numPr>
        <w:suppressAutoHyphens w:val="0"/>
        <w:autoSpaceDN/>
        <w:ind w:left="360"/>
        <w:contextualSpacing/>
        <w:jc w:val="both"/>
        <w:textAlignment w:val="auto"/>
        <w:rPr>
          <w:rFonts w:asciiTheme="minorHAnsi" w:hAnsiTheme="minorHAnsi" w:cstheme="minorBidi"/>
          <w:sz w:val="20"/>
        </w:rPr>
      </w:pPr>
      <w:r w:rsidRPr="00A0103E">
        <w:rPr>
          <w:rFonts w:ascii="Times New Roman" w:hAnsi="Times New Roman" w:cs="Times New Roman"/>
          <w:szCs w:val="24"/>
        </w:rPr>
        <w:t xml:space="preserve">Odbiór odpadów komunalnych ze wskazanych lokalizacji cyklicznie – 1 raz w tygodniu (dowolny dzień tygodnia) w godz. 7.30-14.30, jeżeli dniem odbioru będzie dzień tygodnia, który wypada w dzień ustawowo wolny od pracy, termin odbioru przypada w pierwszy pracujący dzień poprzedzający. W przypadku odbioru odpadów z Zakładu Produkcji Wód ul. Węgierska 55, kontener  KP-7 wywożony na zgłoszenie telefoniczne, natomiast odpady segregowane w workach o poj. </w:t>
      </w:r>
      <w:r w:rsidRPr="00A0103E">
        <w:rPr>
          <w:rFonts w:ascii="Times New Roman" w:hAnsi="Times New Roman" w:cs="Times New Roman"/>
          <w:sz w:val="20"/>
        </w:rPr>
        <w:t xml:space="preserve">110 </w:t>
      </w:r>
      <w:r w:rsidRPr="00A0103E">
        <w:rPr>
          <w:rFonts w:ascii="Times New Roman" w:hAnsi="Times New Roman" w:cs="Times New Roman"/>
        </w:rPr>
        <w:t>l (tworzywa sztuczne i metale,  szkło, papier i tektury) będą składowane w wiacie śmietnikowej przy budynku „Zimowit”.</w:t>
      </w:r>
    </w:p>
    <w:p w:rsidR="00B932F7" w:rsidRPr="00A0103E" w:rsidRDefault="00B932F7" w:rsidP="00B932F7">
      <w:pPr>
        <w:pStyle w:val="Bezodstpw"/>
        <w:numPr>
          <w:ilvl w:val="0"/>
          <w:numId w:val="22"/>
        </w:numPr>
        <w:autoSpaceDE w:val="0"/>
        <w:autoSpaceDN w:val="0"/>
        <w:adjustRightInd w:val="0"/>
        <w:spacing w:after="138"/>
        <w:ind w:left="360"/>
        <w:jc w:val="both"/>
        <w:rPr>
          <w:rFonts w:ascii="Times New Roman" w:hAnsi="Times New Roman" w:cs="Times New Roman"/>
          <w:szCs w:val="24"/>
        </w:rPr>
      </w:pPr>
      <w:r w:rsidRPr="00A0103E">
        <w:rPr>
          <w:rFonts w:ascii="Times New Roman" w:hAnsi="Times New Roman" w:cs="Times New Roman"/>
          <w:szCs w:val="24"/>
        </w:rPr>
        <w:t xml:space="preserve">Realizując zagospodarowanie odpadów komunalnych, o których mowa w pkt. 1, odebranych od Uzdrowisko Rymanów S.A., Wykonawca zobowiązany jest do zagospodarowania w sposób zgodny z hierarchią postępowania z odpadami, o której mowa w art. 17 ustawy z dnia 14 grudnia 2012 r. o odpadach (Dz. U. z 2021 r. poz. 779 z </w:t>
      </w:r>
      <w:proofErr w:type="spellStart"/>
      <w:r w:rsidRPr="00A0103E">
        <w:rPr>
          <w:rFonts w:ascii="Times New Roman" w:hAnsi="Times New Roman" w:cs="Times New Roman"/>
          <w:szCs w:val="24"/>
        </w:rPr>
        <w:t>późn</w:t>
      </w:r>
      <w:proofErr w:type="spellEnd"/>
      <w:r w:rsidRPr="00A0103E">
        <w:rPr>
          <w:rFonts w:ascii="Times New Roman" w:hAnsi="Times New Roman" w:cs="Times New Roman"/>
          <w:szCs w:val="24"/>
        </w:rPr>
        <w:t>. zm.).</w:t>
      </w:r>
    </w:p>
    <w:p w:rsidR="00B932F7" w:rsidRPr="00A0103E" w:rsidRDefault="00B932F7" w:rsidP="00B932F7">
      <w:pPr>
        <w:pStyle w:val="Bezodstpw"/>
        <w:numPr>
          <w:ilvl w:val="0"/>
          <w:numId w:val="22"/>
        </w:numPr>
        <w:autoSpaceDE w:val="0"/>
        <w:autoSpaceDN w:val="0"/>
        <w:adjustRightInd w:val="0"/>
        <w:spacing w:after="138"/>
        <w:ind w:left="360"/>
        <w:jc w:val="both"/>
        <w:rPr>
          <w:rFonts w:ascii="Times New Roman" w:hAnsi="Times New Roman" w:cs="Times New Roman"/>
          <w:szCs w:val="24"/>
        </w:rPr>
      </w:pPr>
      <w:r w:rsidRPr="00A0103E">
        <w:rPr>
          <w:rFonts w:ascii="Times New Roman" w:hAnsi="Times New Roman" w:cs="Times New Roman"/>
          <w:szCs w:val="24"/>
        </w:rPr>
        <w:t>W związku z realizacją zamówienia Wykonawca ponosi całkowitą odpowiedzialność za prawidłowe gospodarowanie odpadami, zgodne z obowiązującymi przepisami prawa, w tym wypełnianie obowiązków sprawozdawczych w stosunku do Zamawiającego.</w:t>
      </w:r>
    </w:p>
    <w:p w:rsidR="00B932F7" w:rsidRPr="00A0103E" w:rsidRDefault="00B932F7" w:rsidP="00B932F7">
      <w:pPr>
        <w:pStyle w:val="Bezodstpw"/>
        <w:numPr>
          <w:ilvl w:val="0"/>
          <w:numId w:val="22"/>
        </w:numPr>
        <w:autoSpaceDE w:val="0"/>
        <w:autoSpaceDN w:val="0"/>
        <w:adjustRightInd w:val="0"/>
        <w:spacing w:after="138"/>
        <w:ind w:left="360"/>
        <w:jc w:val="both"/>
        <w:rPr>
          <w:rFonts w:ascii="Times New Roman" w:hAnsi="Times New Roman" w:cs="Times New Roman"/>
          <w:szCs w:val="24"/>
        </w:rPr>
      </w:pPr>
      <w:r w:rsidRPr="00A0103E">
        <w:rPr>
          <w:rFonts w:ascii="Times New Roman" w:hAnsi="Times New Roman" w:cs="Times New Roman"/>
          <w:szCs w:val="24"/>
        </w:rPr>
        <w:t>W ramach realizacji zamówienia Wykonawca, sukcesywnie zobowiązany jest dostarczać Zamawiającemu worki o pojemności 110 l  do zbiórki odpadów segregowanych, w ilości zgłaszanej przez Zamawiającego (szacowane zapotrzebowanie 13 tysięcy worków rocznie). Zamawiający wymaga, aby pierwsze dostarczenie worków nastąpiło w terminie minimum 7 dni przed rozpoczęciem realizacji usługi.  Przedmiotowe worki muszą być wykonane z półprzezroczystej folii rodzaju LDPE umożliwiającej szybką ocenę ich zawartości, o grubości zapewniającej odporność na rozerwanie oraz warunki atmosferyczne, z nadrukiem jasno określającym jakie rodzaje odpadów mogą być w nim gromadzone, z nazwą i logo Wykonawcy.</w:t>
      </w:r>
    </w:p>
    <w:p w:rsidR="00B932F7" w:rsidRPr="00D43787" w:rsidRDefault="00B932F7" w:rsidP="00B932F7">
      <w:pPr>
        <w:pStyle w:val="Bezodstpw"/>
        <w:jc w:val="both"/>
        <w:rPr>
          <w:rFonts w:ascii="Times New Roman" w:hAnsi="Times New Roman" w:cs="Times New Roman"/>
          <w:szCs w:val="24"/>
          <w:highlight w:val="yellow"/>
          <w:shd w:val="clear" w:color="auto" w:fill="FFFFFF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3261"/>
        <w:gridCol w:w="1842"/>
        <w:gridCol w:w="4253"/>
        <w:gridCol w:w="3544"/>
      </w:tblGrid>
      <w:tr w:rsidR="00D71F37" w:rsidRPr="0057457B" w:rsidTr="00971D0B">
        <w:trPr>
          <w:trHeight w:val="7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F37" w:rsidRPr="0057457B" w:rsidRDefault="00D71F37" w:rsidP="00971D0B">
            <w:pPr>
              <w:autoSpaceDE w:val="0"/>
              <w:adjustRightInd w:val="0"/>
              <w:spacing w:line="240" w:lineRule="auto"/>
              <w:jc w:val="center"/>
              <w:rPr>
                <w:bCs/>
                <w:sz w:val="20"/>
              </w:rPr>
            </w:pPr>
          </w:p>
          <w:p w:rsidR="00D71F37" w:rsidRPr="0057457B" w:rsidRDefault="00D71F37" w:rsidP="00971D0B">
            <w:pPr>
              <w:autoSpaceDE w:val="0"/>
              <w:adjustRightInd w:val="0"/>
              <w:spacing w:line="240" w:lineRule="auto"/>
              <w:jc w:val="center"/>
              <w:rPr>
                <w:bCs/>
                <w:sz w:val="20"/>
              </w:rPr>
            </w:pPr>
            <w:proofErr w:type="spellStart"/>
            <w:r w:rsidRPr="0057457B">
              <w:rPr>
                <w:bCs/>
                <w:sz w:val="20"/>
              </w:rPr>
              <w:t>Lp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F37" w:rsidRPr="0057457B" w:rsidRDefault="00D71F37" w:rsidP="00971D0B">
            <w:pPr>
              <w:autoSpaceDE w:val="0"/>
              <w:adjustRightInd w:val="0"/>
              <w:spacing w:line="240" w:lineRule="auto"/>
              <w:jc w:val="center"/>
              <w:rPr>
                <w:bCs/>
                <w:sz w:val="20"/>
              </w:rPr>
            </w:pPr>
          </w:p>
          <w:p w:rsidR="00D71F37" w:rsidRPr="0057457B" w:rsidRDefault="00D71F37" w:rsidP="00971D0B">
            <w:pPr>
              <w:autoSpaceDE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57457B">
              <w:rPr>
                <w:bCs/>
                <w:sz w:val="20"/>
              </w:rPr>
              <w:t>Rodzaje odpadów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F37" w:rsidRPr="0057457B" w:rsidRDefault="00D71F37" w:rsidP="00971D0B">
            <w:pPr>
              <w:autoSpaceDE w:val="0"/>
              <w:adjustRightInd w:val="0"/>
              <w:spacing w:line="240" w:lineRule="auto"/>
              <w:jc w:val="center"/>
              <w:rPr>
                <w:bCs/>
                <w:sz w:val="20"/>
              </w:rPr>
            </w:pPr>
          </w:p>
          <w:p w:rsidR="00D71F37" w:rsidRPr="0057457B" w:rsidRDefault="00D71F37" w:rsidP="00971D0B">
            <w:pPr>
              <w:autoSpaceDE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57457B">
              <w:rPr>
                <w:bCs/>
                <w:sz w:val="20"/>
              </w:rPr>
              <w:t>Kolor worka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F37" w:rsidRPr="0057457B" w:rsidRDefault="00D71F37" w:rsidP="00971D0B">
            <w:pPr>
              <w:autoSpaceDE w:val="0"/>
              <w:adjustRightInd w:val="0"/>
              <w:spacing w:line="240" w:lineRule="auto"/>
              <w:jc w:val="center"/>
              <w:rPr>
                <w:bCs/>
                <w:sz w:val="20"/>
              </w:rPr>
            </w:pPr>
          </w:p>
          <w:p w:rsidR="00D71F37" w:rsidRPr="0057457B" w:rsidRDefault="00D71F37" w:rsidP="00971D0B">
            <w:pPr>
              <w:autoSpaceDE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57457B">
              <w:rPr>
                <w:bCs/>
                <w:sz w:val="20"/>
              </w:rPr>
              <w:t>Napis na worku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37" w:rsidRPr="0057457B" w:rsidRDefault="00D71F37" w:rsidP="00971D0B">
            <w:pPr>
              <w:autoSpaceDE w:val="0"/>
              <w:adjustRightInd w:val="0"/>
              <w:spacing w:line="240" w:lineRule="auto"/>
              <w:jc w:val="center"/>
              <w:rPr>
                <w:bCs/>
                <w:sz w:val="20"/>
              </w:rPr>
            </w:pPr>
          </w:p>
          <w:p w:rsidR="00D71F37" w:rsidRPr="0057457B" w:rsidRDefault="00D71F37" w:rsidP="00971D0B">
            <w:pPr>
              <w:autoSpaceDE w:val="0"/>
              <w:adjustRightInd w:val="0"/>
              <w:spacing w:line="240" w:lineRule="auto"/>
              <w:jc w:val="center"/>
              <w:rPr>
                <w:bCs/>
                <w:sz w:val="20"/>
              </w:rPr>
            </w:pPr>
            <w:r w:rsidRPr="0057457B">
              <w:rPr>
                <w:bCs/>
                <w:sz w:val="20"/>
              </w:rPr>
              <w:t>Szacowane roczne zapotrzebowanie</w:t>
            </w:r>
          </w:p>
          <w:p w:rsidR="00D71F37" w:rsidRPr="0057457B" w:rsidRDefault="00D71F37" w:rsidP="00971D0B">
            <w:pPr>
              <w:autoSpaceDE w:val="0"/>
              <w:adjustRightInd w:val="0"/>
              <w:spacing w:line="240" w:lineRule="auto"/>
              <w:jc w:val="center"/>
              <w:rPr>
                <w:bCs/>
                <w:color w:val="FF0000"/>
                <w:sz w:val="20"/>
              </w:rPr>
            </w:pPr>
            <w:r w:rsidRPr="0057457B">
              <w:rPr>
                <w:bCs/>
                <w:sz w:val="20"/>
              </w:rPr>
              <w:t>na worki (sztuk)</w:t>
            </w:r>
          </w:p>
        </w:tc>
      </w:tr>
      <w:tr w:rsidR="00D71F37" w:rsidRPr="00A65974" w:rsidTr="00971D0B">
        <w:trPr>
          <w:trHeight w:val="1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F37" w:rsidRPr="00A65974" w:rsidRDefault="00D71F37" w:rsidP="00971D0B">
            <w:pPr>
              <w:autoSpaceDE w:val="0"/>
              <w:adjustRightInd w:val="0"/>
              <w:spacing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F37" w:rsidRPr="0057457B" w:rsidRDefault="00D71F37" w:rsidP="00971D0B">
            <w:pPr>
              <w:autoSpaceDE w:val="0"/>
              <w:adjustRightInd w:val="0"/>
              <w:spacing w:line="240" w:lineRule="auto"/>
              <w:rPr>
                <w:color w:val="000000"/>
              </w:rPr>
            </w:pPr>
            <w:r w:rsidRPr="00E94D28">
              <w:rPr>
                <w:color w:val="000000"/>
                <w:sz w:val="22"/>
                <w:szCs w:val="22"/>
              </w:rPr>
              <w:t>Odpady pozostałe po segregacji</w:t>
            </w:r>
            <w:r>
              <w:rPr>
                <w:color w:val="000000"/>
                <w:sz w:val="22"/>
                <w:szCs w:val="22"/>
              </w:rPr>
              <w:t xml:space="preserve"> (zmieszane)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F37" w:rsidRDefault="00D71F37" w:rsidP="00971D0B">
            <w:pPr>
              <w:autoSpaceDE w:val="0"/>
              <w:adjustRightInd w:val="0"/>
              <w:spacing w:line="240" w:lineRule="auto"/>
              <w:jc w:val="center"/>
            </w:pPr>
          </w:p>
          <w:p w:rsidR="00D71F37" w:rsidRPr="00A65974" w:rsidRDefault="00D71F37" w:rsidP="00971D0B">
            <w:pPr>
              <w:autoSpaceDE w:val="0"/>
              <w:adjustRightInd w:val="0"/>
              <w:spacing w:line="240" w:lineRule="auto"/>
              <w:jc w:val="center"/>
            </w:pPr>
            <w:r w:rsidRPr="00A65974">
              <w:rPr>
                <w:sz w:val="22"/>
              </w:rPr>
              <w:t>czarny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F37" w:rsidRDefault="00D71F37" w:rsidP="00971D0B">
            <w:pPr>
              <w:autoSpaceDE w:val="0"/>
              <w:adjustRightInd w:val="0"/>
              <w:spacing w:line="240" w:lineRule="auto"/>
              <w:jc w:val="center"/>
            </w:pPr>
          </w:p>
          <w:p w:rsidR="00D71F37" w:rsidRPr="00A65974" w:rsidRDefault="00D71F37" w:rsidP="00971D0B">
            <w:pPr>
              <w:autoSpaceDE w:val="0"/>
              <w:adjustRightInd w:val="0"/>
              <w:spacing w:line="240" w:lineRule="auto"/>
              <w:jc w:val="center"/>
            </w:pPr>
            <w:r w:rsidRPr="00A65974">
              <w:rPr>
                <w:sz w:val="22"/>
              </w:rPr>
              <w:t>ZMIESZANE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F37" w:rsidRPr="00A65974" w:rsidRDefault="00D71F37" w:rsidP="00971D0B">
            <w:pPr>
              <w:autoSpaceDE w:val="0"/>
              <w:adjustRightInd w:val="0"/>
              <w:spacing w:line="240" w:lineRule="auto"/>
              <w:jc w:val="center"/>
            </w:pPr>
            <w:r>
              <w:rPr>
                <w:sz w:val="22"/>
              </w:rPr>
              <w:t>7 5</w:t>
            </w:r>
            <w:r w:rsidRPr="00A65974">
              <w:rPr>
                <w:sz w:val="22"/>
              </w:rPr>
              <w:t>00</w:t>
            </w:r>
          </w:p>
        </w:tc>
      </w:tr>
      <w:tr w:rsidR="00D71F37" w:rsidRPr="00A65974" w:rsidTr="00971D0B">
        <w:trPr>
          <w:trHeight w:val="1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F37" w:rsidRPr="00A65974" w:rsidRDefault="00D71F37" w:rsidP="00971D0B">
            <w:pPr>
              <w:autoSpaceDE w:val="0"/>
              <w:adjustRightInd w:val="0"/>
              <w:spacing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37" w:rsidRPr="00A65974" w:rsidRDefault="00D71F37" w:rsidP="00971D0B">
            <w:pPr>
              <w:autoSpaceDE w:val="0"/>
              <w:adjustRightInd w:val="0"/>
              <w:spacing w:line="240" w:lineRule="auto"/>
            </w:pPr>
            <w:r w:rsidRPr="00E94D28">
              <w:rPr>
                <w:color w:val="000000"/>
                <w:sz w:val="22"/>
                <w:szCs w:val="22"/>
              </w:rPr>
              <w:t>Tworzywa sztuczne i metale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37" w:rsidRPr="00A65974" w:rsidRDefault="00D71F37" w:rsidP="00971D0B">
            <w:pPr>
              <w:autoSpaceDE w:val="0"/>
              <w:adjustRightInd w:val="0"/>
              <w:spacing w:line="240" w:lineRule="auto"/>
              <w:jc w:val="center"/>
            </w:pPr>
            <w:r w:rsidRPr="00A65974">
              <w:rPr>
                <w:sz w:val="22"/>
              </w:rPr>
              <w:t>żółty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37" w:rsidRPr="00A65974" w:rsidRDefault="00D71F37" w:rsidP="00971D0B">
            <w:pPr>
              <w:autoSpaceDE w:val="0"/>
              <w:adjustRightInd w:val="0"/>
              <w:spacing w:line="240" w:lineRule="auto"/>
              <w:jc w:val="center"/>
            </w:pPr>
            <w:r w:rsidRPr="00A65974">
              <w:rPr>
                <w:sz w:val="22"/>
              </w:rPr>
              <w:t>TWORZYWA SZTUCZNE I METALE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F37" w:rsidRPr="00A65974" w:rsidRDefault="00D71F37" w:rsidP="00971D0B">
            <w:pPr>
              <w:autoSpaceDE w:val="0"/>
              <w:adjustRightInd w:val="0"/>
              <w:spacing w:line="240" w:lineRule="auto"/>
              <w:jc w:val="center"/>
            </w:pPr>
            <w:r>
              <w:rPr>
                <w:sz w:val="22"/>
              </w:rPr>
              <w:t>3000</w:t>
            </w:r>
          </w:p>
        </w:tc>
      </w:tr>
      <w:tr w:rsidR="00D71F37" w:rsidRPr="00A65974" w:rsidTr="00971D0B">
        <w:trPr>
          <w:trHeight w:val="1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37" w:rsidRPr="00A65974" w:rsidRDefault="00D71F37" w:rsidP="00971D0B">
            <w:pPr>
              <w:autoSpaceDE w:val="0"/>
              <w:adjustRightInd w:val="0"/>
              <w:spacing w:line="240" w:lineRule="auto"/>
              <w:jc w:val="center"/>
            </w:pPr>
            <w:r w:rsidRPr="00A65974">
              <w:rPr>
                <w:sz w:val="22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37" w:rsidRPr="00A65974" w:rsidRDefault="00D71F37" w:rsidP="00971D0B">
            <w:pPr>
              <w:autoSpaceDE w:val="0"/>
              <w:adjustRightInd w:val="0"/>
              <w:spacing w:line="240" w:lineRule="auto"/>
            </w:pPr>
            <w:r w:rsidRPr="00A65974">
              <w:rPr>
                <w:sz w:val="22"/>
              </w:rPr>
              <w:t xml:space="preserve">Szkło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37" w:rsidRPr="00A65974" w:rsidRDefault="00D71F37" w:rsidP="00971D0B">
            <w:pPr>
              <w:autoSpaceDE w:val="0"/>
              <w:adjustRightInd w:val="0"/>
              <w:spacing w:line="240" w:lineRule="auto"/>
              <w:jc w:val="center"/>
            </w:pPr>
            <w:r w:rsidRPr="00A65974">
              <w:rPr>
                <w:sz w:val="22"/>
              </w:rPr>
              <w:t>zielony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37" w:rsidRPr="00A65974" w:rsidRDefault="00D71F37" w:rsidP="00971D0B">
            <w:pPr>
              <w:autoSpaceDE w:val="0"/>
              <w:adjustRightInd w:val="0"/>
              <w:spacing w:line="240" w:lineRule="auto"/>
              <w:jc w:val="center"/>
            </w:pPr>
            <w:r w:rsidRPr="00A65974">
              <w:rPr>
                <w:sz w:val="22"/>
              </w:rPr>
              <w:t>SZKŁO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F37" w:rsidRPr="00A65974" w:rsidRDefault="00D71F37" w:rsidP="00971D0B">
            <w:pPr>
              <w:autoSpaceDE w:val="0"/>
              <w:adjustRightInd w:val="0"/>
              <w:spacing w:line="240" w:lineRule="auto"/>
              <w:jc w:val="center"/>
            </w:pPr>
            <w:r>
              <w:rPr>
                <w:sz w:val="22"/>
              </w:rPr>
              <w:t>200</w:t>
            </w:r>
          </w:p>
        </w:tc>
      </w:tr>
      <w:tr w:rsidR="00D71F37" w:rsidRPr="00A65974" w:rsidTr="00971D0B">
        <w:trPr>
          <w:trHeight w:val="2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37" w:rsidRPr="00A65974" w:rsidRDefault="00D71F37" w:rsidP="00971D0B">
            <w:pPr>
              <w:autoSpaceDE w:val="0"/>
              <w:adjustRightInd w:val="0"/>
              <w:spacing w:line="240" w:lineRule="auto"/>
              <w:jc w:val="center"/>
            </w:pPr>
            <w:r w:rsidRPr="00A65974">
              <w:rPr>
                <w:sz w:val="22"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F37" w:rsidRPr="00A65974" w:rsidRDefault="00D71F37" w:rsidP="00971D0B">
            <w:pPr>
              <w:autoSpaceDE w:val="0"/>
              <w:adjustRightInd w:val="0"/>
              <w:spacing w:line="240" w:lineRule="auto"/>
            </w:pPr>
            <w:r>
              <w:rPr>
                <w:sz w:val="22"/>
              </w:rPr>
              <w:t>Papier i tektury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F37" w:rsidRPr="00A65974" w:rsidRDefault="00D71F37" w:rsidP="00971D0B">
            <w:pPr>
              <w:autoSpaceDE w:val="0"/>
              <w:adjustRightInd w:val="0"/>
              <w:spacing w:line="240" w:lineRule="auto"/>
              <w:jc w:val="center"/>
            </w:pPr>
            <w:r w:rsidRPr="00A65974">
              <w:rPr>
                <w:sz w:val="22"/>
              </w:rPr>
              <w:t>niebieski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F37" w:rsidRPr="00A65974" w:rsidRDefault="00D71F37" w:rsidP="00971D0B">
            <w:pPr>
              <w:autoSpaceDE w:val="0"/>
              <w:adjustRightInd w:val="0"/>
              <w:spacing w:line="240" w:lineRule="auto"/>
              <w:jc w:val="center"/>
            </w:pPr>
            <w:r w:rsidRPr="00A65974">
              <w:rPr>
                <w:sz w:val="22"/>
              </w:rPr>
              <w:t>PAPIER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F37" w:rsidRPr="00A65974" w:rsidRDefault="00D71F37" w:rsidP="00971D0B">
            <w:pPr>
              <w:autoSpaceDE w:val="0"/>
              <w:adjustRightInd w:val="0"/>
              <w:spacing w:line="240" w:lineRule="auto"/>
              <w:jc w:val="center"/>
            </w:pPr>
            <w:r>
              <w:rPr>
                <w:sz w:val="22"/>
              </w:rPr>
              <w:t>200</w:t>
            </w:r>
          </w:p>
        </w:tc>
      </w:tr>
      <w:tr w:rsidR="00D71F37" w:rsidRPr="00A65974" w:rsidTr="00971D0B">
        <w:trPr>
          <w:trHeight w:val="2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F37" w:rsidRPr="00A65974" w:rsidRDefault="00D71F37" w:rsidP="00971D0B">
            <w:pPr>
              <w:autoSpaceDE w:val="0"/>
              <w:adjustRightInd w:val="0"/>
              <w:spacing w:line="240" w:lineRule="auto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37" w:rsidRPr="00A65974" w:rsidRDefault="00D71F37" w:rsidP="00971D0B">
            <w:pPr>
              <w:autoSpaceDE w:val="0"/>
              <w:adjustRightInd w:val="0"/>
              <w:spacing w:line="240" w:lineRule="auto"/>
            </w:pPr>
            <w:r w:rsidRPr="00A65974">
              <w:rPr>
                <w:sz w:val="22"/>
              </w:rPr>
              <w:t>RAZEM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F37" w:rsidRPr="00A65974" w:rsidRDefault="00D71F37" w:rsidP="00971D0B">
            <w:pPr>
              <w:autoSpaceDE w:val="0"/>
              <w:adjustRightInd w:val="0"/>
              <w:spacing w:line="240" w:lineRule="auto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F37" w:rsidRPr="00A65974" w:rsidRDefault="00D71F37" w:rsidP="00971D0B">
            <w:pPr>
              <w:autoSpaceDE w:val="0"/>
              <w:adjustRightInd w:val="0"/>
              <w:spacing w:line="240" w:lineRule="auto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F37" w:rsidRPr="00132709" w:rsidRDefault="00D71F37" w:rsidP="00971D0B">
            <w:pPr>
              <w:autoSpaceDE w:val="0"/>
              <w:adjustRightInd w:val="0"/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10 9</w:t>
            </w:r>
            <w:r w:rsidRPr="00132709">
              <w:rPr>
                <w:b/>
                <w:sz w:val="22"/>
              </w:rPr>
              <w:t>00</w:t>
            </w:r>
          </w:p>
        </w:tc>
      </w:tr>
    </w:tbl>
    <w:p w:rsidR="00B932F7" w:rsidRPr="00D43787" w:rsidRDefault="00B932F7" w:rsidP="00B932F7">
      <w:pPr>
        <w:pStyle w:val="Bezodstpw"/>
        <w:rPr>
          <w:rFonts w:ascii="Times New Roman" w:hAnsi="Times New Roman" w:cs="Times New Roman"/>
          <w:szCs w:val="24"/>
          <w:highlight w:val="yellow"/>
        </w:rPr>
      </w:pPr>
    </w:p>
    <w:p w:rsidR="00B932F7" w:rsidRPr="00A0103E" w:rsidRDefault="00B932F7" w:rsidP="00B932F7">
      <w:pPr>
        <w:pStyle w:val="Bezodstpw"/>
        <w:numPr>
          <w:ilvl w:val="0"/>
          <w:numId w:val="22"/>
        </w:numPr>
        <w:ind w:left="360"/>
        <w:jc w:val="both"/>
        <w:rPr>
          <w:rFonts w:ascii="Times New Roman" w:hAnsi="Times New Roman" w:cs="Times New Roman"/>
          <w:szCs w:val="24"/>
          <w:shd w:val="clear" w:color="auto" w:fill="FAFAFA"/>
        </w:rPr>
      </w:pPr>
      <w:r w:rsidRPr="00A0103E">
        <w:rPr>
          <w:rFonts w:ascii="Times New Roman" w:hAnsi="Times New Roman" w:cs="Times New Roman"/>
          <w:szCs w:val="24"/>
        </w:rPr>
        <w:t xml:space="preserve">Do przekazywanych Zamawiającemu faktur, Wykonawca dołącza każdorazowo miesięczny raport transakcji będący wykazem zbiorczym, usystematyzowanym według kolejności dat. </w:t>
      </w:r>
      <w:r w:rsidRPr="00A0103E">
        <w:rPr>
          <w:rFonts w:ascii="Times New Roman" w:hAnsi="Times New Roman" w:cs="Times New Roman"/>
          <w:szCs w:val="24"/>
          <w:shd w:val="clear" w:color="auto" w:fill="FAFAFA"/>
        </w:rPr>
        <w:t>Raport będzie zawierał następujące dane:</w:t>
      </w:r>
    </w:p>
    <w:p w:rsidR="00B932F7" w:rsidRPr="00A0103E" w:rsidRDefault="00B932F7" w:rsidP="00B932F7">
      <w:pPr>
        <w:pStyle w:val="Bezodstpw"/>
        <w:numPr>
          <w:ilvl w:val="0"/>
          <w:numId w:val="24"/>
        </w:numPr>
        <w:ind w:left="1211"/>
        <w:rPr>
          <w:rFonts w:ascii="Times New Roman" w:hAnsi="Times New Roman" w:cs="Times New Roman"/>
          <w:szCs w:val="24"/>
        </w:rPr>
      </w:pPr>
      <w:r w:rsidRPr="00A0103E">
        <w:rPr>
          <w:rFonts w:ascii="Times New Roman" w:hAnsi="Times New Roman" w:cs="Times New Roman"/>
          <w:szCs w:val="24"/>
          <w:shd w:val="clear" w:color="auto" w:fill="FAFAFA"/>
        </w:rPr>
        <w:t>datę odbioru odpadów,</w:t>
      </w:r>
    </w:p>
    <w:p w:rsidR="00B932F7" w:rsidRPr="00A0103E" w:rsidRDefault="00B932F7" w:rsidP="00B932F7">
      <w:pPr>
        <w:pStyle w:val="Bezodstpw"/>
        <w:numPr>
          <w:ilvl w:val="0"/>
          <w:numId w:val="24"/>
        </w:numPr>
        <w:ind w:left="1211"/>
        <w:jc w:val="both"/>
        <w:rPr>
          <w:rFonts w:ascii="Times New Roman" w:hAnsi="Times New Roman" w:cs="Times New Roman"/>
          <w:szCs w:val="24"/>
        </w:rPr>
      </w:pPr>
      <w:r w:rsidRPr="00A0103E">
        <w:rPr>
          <w:rFonts w:ascii="Times New Roman" w:hAnsi="Times New Roman" w:cs="Times New Roman"/>
          <w:szCs w:val="24"/>
          <w:shd w:val="clear" w:color="auto" w:fill="FAFAFA"/>
        </w:rPr>
        <w:t>ilość kontenerów i worków z podziałem na rodzaje zbieranych odpadów odebranych z konkretnej lokalizacji (dokument ten każdorazowo musi być czytelnie podpisany przez osobę upoważniona do przekazania odpadów ze strony Zamawiającego /Chmiel Witold lub osoby zastępujące wskazane przez w/w, dotyczy to każdej lokalizacji, z której przekazywane będą odpady) .</w:t>
      </w:r>
    </w:p>
    <w:p w:rsidR="00B932F7" w:rsidRPr="00A0103E" w:rsidRDefault="00B932F7" w:rsidP="00B932F7">
      <w:pPr>
        <w:pStyle w:val="Bezodstpw"/>
        <w:ind w:left="360"/>
        <w:jc w:val="both"/>
        <w:rPr>
          <w:rFonts w:ascii="Times New Roman" w:hAnsi="Times New Roman" w:cs="Times New Roman"/>
          <w:szCs w:val="24"/>
          <w:shd w:val="clear" w:color="auto" w:fill="FAFAFA"/>
        </w:rPr>
      </w:pPr>
    </w:p>
    <w:p w:rsidR="00B932F7" w:rsidRPr="00A0103E" w:rsidRDefault="00B932F7" w:rsidP="00B932F7">
      <w:pPr>
        <w:pStyle w:val="Bezodstpw"/>
        <w:numPr>
          <w:ilvl w:val="0"/>
          <w:numId w:val="22"/>
        </w:numPr>
        <w:ind w:left="360"/>
        <w:jc w:val="both"/>
        <w:rPr>
          <w:rFonts w:ascii="Times New Roman" w:hAnsi="Times New Roman" w:cs="Times New Roman"/>
          <w:szCs w:val="24"/>
          <w:shd w:val="clear" w:color="auto" w:fill="FAFAFA"/>
        </w:rPr>
      </w:pPr>
      <w:r w:rsidRPr="00A0103E">
        <w:rPr>
          <w:rFonts w:ascii="Times New Roman" w:hAnsi="Times New Roman" w:cs="Times New Roman"/>
          <w:szCs w:val="24"/>
          <w:shd w:val="clear" w:color="auto" w:fill="FAFAFA"/>
        </w:rPr>
        <w:t xml:space="preserve">Wykonawca zobowiązany będzie przekazać Zamawiającemu - </w:t>
      </w:r>
      <w:r w:rsidRPr="00A0103E">
        <w:rPr>
          <w:rFonts w:ascii="Times New Roman" w:hAnsi="Times New Roman" w:cs="Times New Roman"/>
          <w:szCs w:val="24"/>
        </w:rPr>
        <w:t xml:space="preserve">w terminie minimum 7 dni przed rozpoczęciem realizacji usługi - </w:t>
      </w:r>
      <w:r w:rsidRPr="00A0103E">
        <w:rPr>
          <w:rFonts w:ascii="Times New Roman" w:hAnsi="Times New Roman" w:cs="Times New Roman"/>
          <w:szCs w:val="24"/>
          <w:shd w:val="clear" w:color="auto" w:fill="FAFAFA"/>
        </w:rPr>
        <w:t>numery telefonów komórkowych do kontaktu, adres poczty elektronicznej oraz dokonać innych ustaleń niezbędnych dla sprawnego i terminowego wykonywania zobowiązań wynikających z umowy.</w:t>
      </w:r>
    </w:p>
    <w:p w:rsidR="00B932F7" w:rsidRPr="00A0103E" w:rsidRDefault="00B932F7" w:rsidP="00B932F7">
      <w:pPr>
        <w:pStyle w:val="Bezodstpw"/>
        <w:ind w:left="360"/>
        <w:jc w:val="both"/>
        <w:rPr>
          <w:rFonts w:ascii="Times New Roman" w:hAnsi="Times New Roman" w:cs="Times New Roman"/>
          <w:szCs w:val="24"/>
          <w:shd w:val="clear" w:color="auto" w:fill="FAFAFA"/>
        </w:rPr>
      </w:pPr>
    </w:p>
    <w:p w:rsidR="00B932F7" w:rsidRPr="00A0103E" w:rsidRDefault="00B932F7" w:rsidP="00B932F7">
      <w:pPr>
        <w:pStyle w:val="Bezodstpw"/>
        <w:numPr>
          <w:ilvl w:val="0"/>
          <w:numId w:val="22"/>
        </w:numPr>
        <w:ind w:left="360"/>
        <w:jc w:val="both"/>
        <w:rPr>
          <w:rFonts w:ascii="Times New Roman" w:hAnsi="Times New Roman" w:cs="Times New Roman"/>
          <w:szCs w:val="24"/>
        </w:rPr>
      </w:pPr>
      <w:r w:rsidRPr="00A0103E">
        <w:rPr>
          <w:rFonts w:ascii="Times New Roman" w:hAnsi="Times New Roman" w:cs="Times New Roman"/>
          <w:szCs w:val="24"/>
        </w:rPr>
        <w:t>Wykonawca zobowiązany będzie  do posprzątania wokół kontenerów, gdy zajdzie taka potrzeba, między innymi poprzez zabranie dostawionych na kontenerach lub obok worków z odpadami komunalnymi, zebranie rozsypanych odpadów podczas odbioru.</w:t>
      </w:r>
    </w:p>
    <w:p w:rsidR="00B932F7" w:rsidRPr="00A0103E" w:rsidRDefault="00B932F7" w:rsidP="00B932F7">
      <w:pPr>
        <w:pStyle w:val="Bezodstpw"/>
        <w:ind w:left="360"/>
        <w:jc w:val="both"/>
        <w:rPr>
          <w:rFonts w:ascii="Times New Roman" w:hAnsi="Times New Roman" w:cs="Times New Roman"/>
          <w:szCs w:val="24"/>
        </w:rPr>
      </w:pPr>
    </w:p>
    <w:p w:rsidR="00B932F7" w:rsidRPr="00A0103E" w:rsidRDefault="00B932F7" w:rsidP="00B932F7">
      <w:pPr>
        <w:pStyle w:val="Bezodstpw"/>
        <w:numPr>
          <w:ilvl w:val="0"/>
          <w:numId w:val="22"/>
        </w:numPr>
        <w:ind w:left="360"/>
        <w:jc w:val="both"/>
        <w:rPr>
          <w:rFonts w:ascii="Times New Roman" w:hAnsi="Times New Roman" w:cs="Times New Roman"/>
          <w:szCs w:val="24"/>
        </w:rPr>
      </w:pPr>
      <w:r w:rsidRPr="00A0103E">
        <w:rPr>
          <w:rFonts w:ascii="Times New Roman" w:hAnsi="Times New Roman" w:cs="Times New Roman"/>
          <w:szCs w:val="24"/>
          <w:shd w:val="clear" w:color="auto" w:fill="FAFAFA"/>
        </w:rPr>
        <w:t>Termin płatności za usługę 30 dni od prawidłowo wystawionej faktury.</w:t>
      </w:r>
    </w:p>
    <w:p w:rsidR="00B932F7" w:rsidRDefault="00B932F7" w:rsidP="00B932F7">
      <w:pPr>
        <w:pStyle w:val="Akapitzlist"/>
        <w:rPr>
          <w:rFonts w:ascii="Times New Roman" w:hAnsi="Times New Roman" w:cs="Times New Roman"/>
          <w:szCs w:val="24"/>
        </w:rPr>
      </w:pPr>
    </w:p>
    <w:p w:rsidR="003554F3" w:rsidRDefault="003554F3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3554F3" w:rsidRDefault="003554F3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3554F3" w:rsidRDefault="003554F3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3554F3" w:rsidRDefault="003554F3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3554F3" w:rsidRDefault="003554F3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3554F3" w:rsidRDefault="003554F3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3554F3" w:rsidRDefault="003554F3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3554F3" w:rsidRDefault="003554F3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B932F7" w:rsidRDefault="00B932F7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B932F7" w:rsidRDefault="00B932F7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B932F7" w:rsidRDefault="00B932F7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B932F7" w:rsidRDefault="00B932F7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B932F7" w:rsidRDefault="00B932F7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B932F7" w:rsidRDefault="00B932F7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B932F7" w:rsidRDefault="00B932F7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3554F3" w:rsidRDefault="003554F3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A0103E" w:rsidRDefault="00A0103E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A0103E" w:rsidRDefault="00A0103E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A0103E" w:rsidRDefault="00A0103E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F5560A" w:rsidRPr="00BE3D97" w:rsidRDefault="00F5560A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  <w:r w:rsidRPr="00BE3D97">
        <w:rPr>
          <w:rFonts w:ascii="Garamond" w:hAnsi="Garamond"/>
          <w:sz w:val="20"/>
          <w:szCs w:val="20"/>
        </w:rPr>
        <w:t>…………………………..</w:t>
      </w:r>
      <w:r w:rsidR="002E2ADB">
        <w:rPr>
          <w:rFonts w:ascii="Garamond" w:hAnsi="Garamond" w:cs="Garamond"/>
          <w:b/>
          <w:bCs/>
          <w:sz w:val="20"/>
          <w:szCs w:val="20"/>
        </w:rPr>
        <w:tab/>
      </w:r>
      <w:r w:rsidR="002E2ADB">
        <w:rPr>
          <w:rFonts w:ascii="Garamond" w:hAnsi="Garamond" w:cs="Garamond"/>
          <w:b/>
          <w:bCs/>
          <w:sz w:val="20"/>
          <w:szCs w:val="20"/>
        </w:rPr>
        <w:tab/>
      </w:r>
      <w:r w:rsidR="002E2ADB">
        <w:rPr>
          <w:rFonts w:ascii="Garamond" w:hAnsi="Garamond" w:cs="Garamond"/>
          <w:b/>
          <w:bCs/>
          <w:sz w:val="20"/>
          <w:szCs w:val="20"/>
        </w:rPr>
        <w:tab/>
      </w:r>
      <w:r w:rsidR="002E2ADB">
        <w:rPr>
          <w:rFonts w:ascii="Garamond" w:hAnsi="Garamond" w:cs="Garamond"/>
          <w:b/>
          <w:bCs/>
          <w:sz w:val="20"/>
          <w:szCs w:val="20"/>
        </w:rPr>
        <w:tab/>
      </w:r>
      <w:r w:rsidR="002E2ADB">
        <w:rPr>
          <w:rFonts w:ascii="Garamond" w:hAnsi="Garamond" w:cs="Garamond"/>
          <w:b/>
          <w:bCs/>
          <w:sz w:val="20"/>
          <w:szCs w:val="20"/>
        </w:rPr>
        <w:tab/>
      </w:r>
      <w:r w:rsidR="002E2ADB">
        <w:rPr>
          <w:rFonts w:ascii="Garamond" w:hAnsi="Garamond" w:cs="Garamond"/>
          <w:b/>
          <w:bCs/>
          <w:sz w:val="20"/>
          <w:szCs w:val="20"/>
        </w:rPr>
        <w:tab/>
      </w:r>
      <w:r w:rsidR="00E74A3F">
        <w:rPr>
          <w:rFonts w:ascii="Garamond" w:hAnsi="Garamond" w:cs="Garamond"/>
          <w:b/>
          <w:bCs/>
          <w:sz w:val="20"/>
          <w:szCs w:val="20"/>
        </w:rPr>
        <w:tab/>
      </w:r>
      <w:r w:rsidR="00E74A3F">
        <w:rPr>
          <w:rFonts w:ascii="Garamond" w:hAnsi="Garamond" w:cs="Garamond"/>
          <w:b/>
          <w:bCs/>
          <w:sz w:val="20"/>
          <w:szCs w:val="20"/>
        </w:rPr>
        <w:tab/>
      </w:r>
      <w:r w:rsidR="00E74A3F">
        <w:rPr>
          <w:rFonts w:ascii="Garamond" w:hAnsi="Garamond" w:cs="Garamond"/>
          <w:b/>
          <w:bCs/>
          <w:sz w:val="20"/>
          <w:szCs w:val="20"/>
        </w:rPr>
        <w:tab/>
      </w:r>
      <w:r w:rsidR="00E74A3F">
        <w:rPr>
          <w:rFonts w:ascii="Garamond" w:hAnsi="Garamond" w:cs="Garamond"/>
          <w:b/>
          <w:bCs/>
          <w:sz w:val="20"/>
          <w:szCs w:val="20"/>
        </w:rPr>
        <w:tab/>
      </w:r>
      <w:r w:rsidR="00E74A3F">
        <w:rPr>
          <w:rFonts w:ascii="Garamond" w:hAnsi="Garamond" w:cs="Garamond"/>
          <w:b/>
          <w:bCs/>
          <w:sz w:val="20"/>
          <w:szCs w:val="20"/>
        </w:rPr>
        <w:tab/>
      </w:r>
      <w:r w:rsidR="00E74A3F">
        <w:rPr>
          <w:rFonts w:ascii="Garamond" w:hAnsi="Garamond" w:cs="Garamond"/>
          <w:b/>
          <w:bCs/>
          <w:sz w:val="20"/>
          <w:szCs w:val="20"/>
        </w:rPr>
        <w:tab/>
      </w:r>
      <w:r w:rsidR="00E74A3F">
        <w:rPr>
          <w:rFonts w:ascii="Garamond" w:hAnsi="Garamond" w:cs="Garamond"/>
          <w:b/>
          <w:bCs/>
          <w:sz w:val="20"/>
          <w:szCs w:val="20"/>
        </w:rPr>
        <w:tab/>
      </w:r>
      <w:r w:rsidR="002E2ADB">
        <w:rPr>
          <w:rFonts w:ascii="Garamond" w:hAnsi="Garamond" w:cs="Garamond"/>
          <w:b/>
          <w:bCs/>
          <w:sz w:val="20"/>
          <w:szCs w:val="20"/>
        </w:rPr>
        <w:tab/>
      </w:r>
      <w:r w:rsidRPr="00BE3D97">
        <w:rPr>
          <w:rFonts w:ascii="Garamond" w:hAnsi="Garamond" w:cs="Garamond"/>
          <w:b/>
          <w:bCs/>
          <w:sz w:val="20"/>
          <w:szCs w:val="20"/>
        </w:rPr>
        <w:t>Załącznik nr 3 do SWZ</w:t>
      </w:r>
    </w:p>
    <w:p w:rsidR="00F5560A" w:rsidRPr="00BE3D97" w:rsidRDefault="00F5560A" w:rsidP="00F5560A">
      <w:pPr>
        <w:rPr>
          <w:rFonts w:ascii="Garamond" w:hAnsi="Garamond"/>
          <w:sz w:val="20"/>
          <w:szCs w:val="20"/>
        </w:rPr>
      </w:pPr>
      <w:r w:rsidRPr="00BE3D97">
        <w:rPr>
          <w:rFonts w:ascii="Garamond" w:hAnsi="Garamond"/>
          <w:sz w:val="20"/>
          <w:szCs w:val="20"/>
        </w:rPr>
        <w:t>………………………….</w:t>
      </w:r>
    </w:p>
    <w:p w:rsidR="00F5560A" w:rsidRPr="00BE3D97" w:rsidRDefault="00F5560A" w:rsidP="00F5560A">
      <w:pPr>
        <w:rPr>
          <w:rFonts w:ascii="Garamond" w:hAnsi="Garamond"/>
          <w:sz w:val="20"/>
          <w:szCs w:val="20"/>
        </w:rPr>
      </w:pPr>
      <w:r w:rsidRPr="00BE3D97">
        <w:rPr>
          <w:rFonts w:ascii="Garamond" w:hAnsi="Garamond"/>
          <w:sz w:val="20"/>
          <w:szCs w:val="20"/>
        </w:rPr>
        <w:t>…………………………..</w:t>
      </w:r>
    </w:p>
    <w:p w:rsidR="00F5560A" w:rsidRPr="00BE3D97" w:rsidRDefault="00F5560A" w:rsidP="00F5560A">
      <w:pPr>
        <w:rPr>
          <w:rFonts w:ascii="Garamond" w:hAnsi="Garamond"/>
          <w:sz w:val="20"/>
          <w:szCs w:val="20"/>
        </w:rPr>
      </w:pPr>
      <w:r w:rsidRPr="00BE3D97">
        <w:rPr>
          <w:rFonts w:ascii="Garamond" w:hAnsi="Garamond"/>
          <w:sz w:val="20"/>
          <w:szCs w:val="20"/>
        </w:rPr>
        <w:t>………………………….</w:t>
      </w:r>
    </w:p>
    <w:p w:rsidR="00F5560A" w:rsidRDefault="00AA6E9F" w:rsidP="00CF17EF">
      <w:pPr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          dane W</w:t>
      </w:r>
      <w:r w:rsidR="00F5560A" w:rsidRPr="00BE3D97">
        <w:rPr>
          <w:rFonts w:ascii="Garamond" w:hAnsi="Garamond"/>
          <w:sz w:val="20"/>
          <w:szCs w:val="20"/>
        </w:rPr>
        <w:t>ykonawcy</w:t>
      </w:r>
    </w:p>
    <w:p w:rsidR="00AA6E9F" w:rsidRPr="00CF17EF" w:rsidRDefault="00AA6E9F" w:rsidP="00CF17EF">
      <w:pPr>
        <w:rPr>
          <w:rFonts w:ascii="Garamond" w:hAnsi="Garamond"/>
          <w:sz w:val="20"/>
          <w:szCs w:val="20"/>
        </w:rPr>
      </w:pPr>
    </w:p>
    <w:p w:rsidR="00F5560A" w:rsidRPr="001B5CF7" w:rsidRDefault="00F5560A" w:rsidP="00F5560A">
      <w:pPr>
        <w:pStyle w:val="Standard"/>
        <w:spacing w:line="276" w:lineRule="auto"/>
        <w:jc w:val="center"/>
        <w:rPr>
          <w:rFonts w:ascii="Garamond" w:hAnsi="Garamond" w:cs="Garamond"/>
          <w:b/>
          <w:bCs/>
          <w:sz w:val="20"/>
          <w:szCs w:val="20"/>
        </w:rPr>
      </w:pPr>
      <w:r w:rsidRPr="001B5CF7">
        <w:rPr>
          <w:rFonts w:ascii="Garamond" w:hAnsi="Garamond" w:cs="Garamond"/>
          <w:b/>
          <w:bCs/>
          <w:sz w:val="20"/>
          <w:szCs w:val="20"/>
        </w:rPr>
        <w:t>Oświadczenie wykonawcy</w:t>
      </w:r>
    </w:p>
    <w:p w:rsidR="00F5560A" w:rsidRPr="001B5CF7" w:rsidRDefault="002E2ADB" w:rsidP="00F5560A">
      <w:pPr>
        <w:pStyle w:val="Standard"/>
        <w:spacing w:line="276" w:lineRule="auto"/>
        <w:jc w:val="center"/>
        <w:rPr>
          <w:rFonts w:ascii="Garamond" w:hAnsi="Garamond"/>
          <w:sz w:val="20"/>
          <w:szCs w:val="20"/>
        </w:rPr>
      </w:pPr>
      <w:r>
        <w:rPr>
          <w:rFonts w:ascii="Garamond" w:hAnsi="Garamond" w:cs="Garamond"/>
          <w:b/>
          <w:bCs/>
          <w:sz w:val="20"/>
          <w:szCs w:val="20"/>
        </w:rPr>
        <w:t>o spełnianiu</w:t>
      </w:r>
      <w:r w:rsidR="00F5560A" w:rsidRPr="001B5CF7">
        <w:rPr>
          <w:rFonts w:ascii="Garamond" w:hAnsi="Garamond" w:cs="Garamond"/>
          <w:b/>
          <w:bCs/>
          <w:sz w:val="20"/>
          <w:szCs w:val="20"/>
        </w:rPr>
        <w:t xml:space="preserve"> warunków udziału w postępowaniu</w:t>
      </w: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F5560A" w:rsidRPr="00987AE5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b/>
          <w:bCs/>
          <w:sz w:val="20"/>
          <w:szCs w:val="20"/>
        </w:rPr>
      </w:pPr>
      <w:r w:rsidRPr="00987AE5">
        <w:rPr>
          <w:rFonts w:ascii="Garamond" w:hAnsi="Garamond" w:cs="Garamond"/>
          <w:b/>
          <w:bCs/>
          <w:sz w:val="20"/>
          <w:szCs w:val="20"/>
        </w:rPr>
        <w:t>Oświadczenie wykonawcy o spełnia</w:t>
      </w:r>
      <w:r w:rsidR="0048177F" w:rsidRPr="00987AE5">
        <w:rPr>
          <w:rFonts w:ascii="Garamond" w:hAnsi="Garamond" w:cs="Garamond"/>
          <w:b/>
          <w:bCs/>
          <w:sz w:val="20"/>
          <w:szCs w:val="20"/>
        </w:rPr>
        <w:t>niu</w:t>
      </w:r>
      <w:r w:rsidRPr="00987AE5">
        <w:rPr>
          <w:rFonts w:ascii="Garamond" w:hAnsi="Garamond" w:cs="Garamond"/>
          <w:b/>
          <w:bCs/>
          <w:sz w:val="20"/>
          <w:szCs w:val="20"/>
        </w:rPr>
        <w:t xml:space="preserve"> warunków udziału w pos</w:t>
      </w:r>
      <w:r w:rsidR="00987AE5">
        <w:rPr>
          <w:rFonts w:ascii="Garamond" w:hAnsi="Garamond" w:cs="Garamond"/>
          <w:b/>
          <w:bCs/>
          <w:sz w:val="20"/>
          <w:szCs w:val="20"/>
        </w:rPr>
        <w:t xml:space="preserve">tępowaniu składane na podstawie </w:t>
      </w:r>
      <w:r w:rsidRPr="001B5CF7">
        <w:rPr>
          <w:rFonts w:ascii="Garamond" w:hAnsi="Garamond" w:cs="Garamond"/>
          <w:b/>
          <w:bCs/>
          <w:sz w:val="20"/>
          <w:szCs w:val="20"/>
        </w:rPr>
        <w:t xml:space="preserve">art. 125 ust. 1 ustawy z dnia </w:t>
      </w:r>
      <w:r>
        <w:rPr>
          <w:rFonts w:ascii="Garamond" w:hAnsi="Garamond" w:cs="Garamond"/>
          <w:b/>
          <w:bCs/>
          <w:sz w:val="20"/>
          <w:szCs w:val="20"/>
        </w:rPr>
        <w:t>19 września 2019</w:t>
      </w:r>
      <w:r w:rsidRPr="001B5CF7">
        <w:rPr>
          <w:rFonts w:ascii="Garamond" w:hAnsi="Garamond" w:cs="Garamond"/>
          <w:b/>
          <w:bCs/>
          <w:sz w:val="20"/>
          <w:szCs w:val="20"/>
        </w:rPr>
        <w:t xml:space="preserve"> r. - Prawo zamówień publicznych</w:t>
      </w:r>
      <w:r w:rsidR="002D08BE">
        <w:rPr>
          <w:rFonts w:ascii="Garamond" w:hAnsi="Garamond" w:cs="Garamond"/>
          <w:b/>
          <w:sz w:val="20"/>
          <w:szCs w:val="20"/>
        </w:rPr>
        <w:t>(Dz. U. z 202</w:t>
      </w:r>
      <w:r w:rsidR="00D43787">
        <w:rPr>
          <w:rFonts w:ascii="Garamond" w:hAnsi="Garamond" w:cs="Garamond"/>
          <w:b/>
          <w:sz w:val="20"/>
          <w:szCs w:val="20"/>
        </w:rPr>
        <w:t>6</w:t>
      </w:r>
      <w:r w:rsidR="004B42D0">
        <w:rPr>
          <w:rFonts w:ascii="Garamond" w:hAnsi="Garamond" w:cs="Garamond"/>
          <w:b/>
          <w:sz w:val="20"/>
          <w:szCs w:val="20"/>
        </w:rPr>
        <w:t xml:space="preserve"> r. poz.</w:t>
      </w:r>
      <w:r w:rsidR="00D43787">
        <w:rPr>
          <w:rFonts w:ascii="Garamond" w:hAnsi="Garamond" w:cs="Garamond"/>
          <w:b/>
          <w:sz w:val="20"/>
          <w:szCs w:val="20"/>
        </w:rPr>
        <w:t>793)</w:t>
      </w:r>
      <w:r w:rsidRPr="002374CE">
        <w:rPr>
          <w:rFonts w:ascii="Garamond" w:hAnsi="Garamond" w:cs="Garamond"/>
          <w:b/>
          <w:sz w:val="20"/>
          <w:szCs w:val="20"/>
        </w:rPr>
        <w:t xml:space="preserve"> </w:t>
      </w:r>
      <w:r w:rsidR="0048177F" w:rsidRPr="00BE3D97">
        <w:rPr>
          <w:rFonts w:ascii="Garamond" w:hAnsi="Garamond" w:cs="Garamond"/>
          <w:b/>
          <w:bCs/>
          <w:sz w:val="20"/>
          <w:szCs w:val="20"/>
        </w:rPr>
        <w:t xml:space="preserve">zwanej dalej „ ustawą </w:t>
      </w:r>
      <w:proofErr w:type="spellStart"/>
      <w:r w:rsidR="0048177F" w:rsidRPr="00BE3D97">
        <w:rPr>
          <w:rFonts w:ascii="Garamond" w:hAnsi="Garamond" w:cs="Garamond"/>
          <w:b/>
          <w:bCs/>
          <w:sz w:val="20"/>
          <w:szCs w:val="20"/>
        </w:rPr>
        <w:t>Pzp</w:t>
      </w:r>
      <w:proofErr w:type="spellEnd"/>
      <w:r w:rsidR="0048177F" w:rsidRPr="00BE3D97">
        <w:rPr>
          <w:rFonts w:ascii="Garamond" w:hAnsi="Garamond" w:cs="Garamond"/>
          <w:b/>
          <w:bCs/>
          <w:sz w:val="20"/>
          <w:szCs w:val="20"/>
        </w:rPr>
        <w:t>”</w:t>
      </w: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F5560A" w:rsidRPr="00BE3D97" w:rsidRDefault="008C1354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  <w:r>
        <w:rPr>
          <w:rFonts w:ascii="Garamond" w:hAnsi="Garamond" w:cs="Garamond"/>
          <w:bCs/>
          <w:sz w:val="20"/>
          <w:szCs w:val="20"/>
        </w:rPr>
        <w:t>Postępowanie publiczne</w:t>
      </w:r>
      <w:r w:rsidR="00F5560A" w:rsidRPr="00BE3D97">
        <w:rPr>
          <w:rFonts w:ascii="Garamond" w:hAnsi="Garamond" w:cs="Garamond"/>
          <w:bCs/>
          <w:sz w:val="20"/>
          <w:szCs w:val="20"/>
        </w:rPr>
        <w:t xml:space="preserve"> pn</w:t>
      </w:r>
      <w:r w:rsidR="00F5560A" w:rsidRPr="00BE3D97">
        <w:rPr>
          <w:rFonts w:ascii="Garamond" w:hAnsi="Garamond" w:cs="Garamond"/>
          <w:b/>
          <w:bCs/>
          <w:sz w:val="20"/>
          <w:szCs w:val="20"/>
        </w:rPr>
        <w:t>.</w:t>
      </w:r>
      <w:r w:rsidR="00F5560A" w:rsidRPr="00BE3D97">
        <w:rPr>
          <w:rFonts w:ascii="Garamond" w:hAnsi="Garamond" w:cs="Garamond"/>
          <w:b/>
          <w:sz w:val="20"/>
          <w:szCs w:val="20"/>
        </w:rPr>
        <w:t xml:space="preserve">: </w:t>
      </w:r>
      <w:r w:rsidR="002D3E5A" w:rsidRPr="0060783D">
        <w:rPr>
          <w:rFonts w:ascii="Garamond" w:hAnsi="Garamond"/>
          <w:b/>
          <w:color w:val="000000"/>
          <w:sz w:val="20"/>
          <w:szCs w:val="20"/>
        </w:rPr>
        <w:t>„</w:t>
      </w:r>
      <w:r w:rsidR="002D3E5A" w:rsidRPr="002D3E5A">
        <w:rPr>
          <w:rFonts w:ascii="Garamond" w:eastAsia="Garamond" w:hAnsi="Garamond" w:cs="Garamond"/>
          <w:b/>
          <w:bCs/>
          <w:color w:val="000000"/>
          <w:sz w:val="20"/>
          <w:szCs w:val="20"/>
        </w:rPr>
        <w:t>Odbiór i zagospodarowanie odpadów komunalnych z obiektó</w:t>
      </w:r>
      <w:r w:rsidR="002D08BE">
        <w:rPr>
          <w:rFonts w:ascii="Garamond" w:eastAsia="Garamond" w:hAnsi="Garamond" w:cs="Garamond"/>
          <w:b/>
          <w:bCs/>
          <w:color w:val="000000"/>
          <w:sz w:val="20"/>
          <w:szCs w:val="20"/>
        </w:rPr>
        <w:t>w Uzdrowisko Rymanów S.A. w 202</w:t>
      </w:r>
      <w:r w:rsidR="00D43787">
        <w:rPr>
          <w:rFonts w:ascii="Garamond" w:eastAsia="Garamond" w:hAnsi="Garamond" w:cs="Garamond"/>
          <w:b/>
          <w:bCs/>
          <w:color w:val="000000"/>
          <w:sz w:val="20"/>
          <w:szCs w:val="20"/>
        </w:rPr>
        <w:t>7</w:t>
      </w:r>
      <w:r w:rsidR="002D3E5A" w:rsidRPr="002D3E5A">
        <w:rPr>
          <w:rFonts w:ascii="Garamond" w:eastAsia="Garamond" w:hAnsi="Garamond" w:cs="Garamond"/>
          <w:b/>
          <w:bCs/>
          <w:color w:val="000000"/>
          <w:sz w:val="20"/>
          <w:szCs w:val="20"/>
        </w:rPr>
        <w:t xml:space="preserve"> roku-znak sprawy DM-0</w:t>
      </w:r>
      <w:r w:rsidR="00B932F7">
        <w:rPr>
          <w:rFonts w:ascii="Garamond" w:eastAsia="Garamond" w:hAnsi="Garamond" w:cs="Garamond"/>
          <w:b/>
          <w:bCs/>
          <w:color w:val="000000"/>
          <w:sz w:val="20"/>
          <w:szCs w:val="20"/>
        </w:rPr>
        <w:t>1</w:t>
      </w:r>
      <w:r w:rsidR="002D08BE">
        <w:rPr>
          <w:rFonts w:ascii="Garamond" w:eastAsia="Garamond" w:hAnsi="Garamond" w:cs="Garamond"/>
          <w:b/>
          <w:bCs/>
          <w:color w:val="000000"/>
          <w:sz w:val="20"/>
          <w:szCs w:val="20"/>
        </w:rPr>
        <w:t>/2</w:t>
      </w:r>
      <w:r w:rsidR="00D43787">
        <w:rPr>
          <w:rFonts w:ascii="Garamond" w:eastAsia="Garamond" w:hAnsi="Garamond" w:cs="Garamond"/>
          <w:b/>
          <w:bCs/>
          <w:color w:val="000000"/>
          <w:sz w:val="20"/>
          <w:szCs w:val="20"/>
        </w:rPr>
        <w:t>6</w:t>
      </w:r>
      <w:r w:rsidR="002D3E5A">
        <w:rPr>
          <w:rFonts w:ascii="Garamond" w:hAnsi="Garamond"/>
          <w:b/>
          <w:color w:val="000000"/>
          <w:sz w:val="20"/>
          <w:szCs w:val="20"/>
        </w:rPr>
        <w:t>”</w:t>
      </w:r>
      <w:r w:rsidR="00750564" w:rsidRPr="00BE3D97">
        <w:rPr>
          <w:rFonts w:ascii="Garamond" w:hAnsi="Garamond" w:cs="Garamond"/>
          <w:color w:val="000000"/>
          <w:sz w:val="20"/>
          <w:szCs w:val="20"/>
        </w:rPr>
        <w:t>,</w:t>
      </w:r>
      <w:r w:rsidR="00D71F37">
        <w:rPr>
          <w:rFonts w:ascii="Garamond" w:hAnsi="Garamond" w:cs="Garamond"/>
          <w:color w:val="000000"/>
          <w:sz w:val="20"/>
          <w:szCs w:val="20"/>
        </w:rPr>
        <w:t xml:space="preserve"> </w:t>
      </w:r>
      <w:r w:rsidR="00F5560A" w:rsidRPr="00BE3D97">
        <w:rPr>
          <w:rFonts w:ascii="Garamond" w:hAnsi="Garamond" w:cs="Garamond"/>
          <w:bCs/>
          <w:sz w:val="20"/>
          <w:szCs w:val="20"/>
        </w:rPr>
        <w:t>prowadzonego przez Uzdrowisko Rymanów S.A w</w:t>
      </w:r>
      <w:r w:rsidR="00F5560A">
        <w:rPr>
          <w:rFonts w:ascii="Garamond" w:hAnsi="Garamond" w:cs="Garamond"/>
          <w:bCs/>
          <w:sz w:val="20"/>
          <w:szCs w:val="20"/>
        </w:rPr>
        <w:t xml:space="preserve"> Rymanowie Zdroju.</w:t>
      </w: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  <w:r w:rsidRPr="001B5CF7">
        <w:rPr>
          <w:rFonts w:ascii="Garamond" w:hAnsi="Garamond" w:cs="Garamond"/>
          <w:sz w:val="20"/>
          <w:szCs w:val="20"/>
        </w:rPr>
        <w:t>Ja, niżej podpisany oświadczam, co następuje:</w:t>
      </w: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F5560A" w:rsidRPr="00BE3D97" w:rsidRDefault="00F5560A" w:rsidP="008C1354">
      <w:pPr>
        <w:pStyle w:val="Standard"/>
        <w:spacing w:line="276" w:lineRule="auto"/>
        <w:jc w:val="both"/>
        <w:rPr>
          <w:rFonts w:ascii="Garamond" w:hAnsi="Garamond"/>
          <w:sz w:val="20"/>
          <w:szCs w:val="20"/>
        </w:rPr>
      </w:pPr>
      <w:r w:rsidRPr="001B5CF7">
        <w:rPr>
          <w:rFonts w:ascii="Garamond" w:hAnsi="Garamond" w:cs="Garamond"/>
          <w:b/>
          <w:bCs/>
          <w:sz w:val="20"/>
          <w:szCs w:val="20"/>
        </w:rPr>
        <w:t>Oświadczam</w:t>
      </w:r>
      <w:r w:rsidRPr="001B5CF7">
        <w:rPr>
          <w:rFonts w:ascii="Garamond" w:hAnsi="Garamond" w:cs="Garamond"/>
          <w:sz w:val="20"/>
          <w:szCs w:val="20"/>
        </w:rPr>
        <w:t>, że spełniam warunki udziału w postępowaniu określone przez zamawiającego w ogłoszeniu o zamówieniu oraz w specyfikacji warunków zamówienia.</w:t>
      </w:r>
    </w:p>
    <w:p w:rsidR="00F5560A" w:rsidRDefault="00F5560A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</w:p>
    <w:p w:rsidR="00F5560A" w:rsidRPr="001B5CF7" w:rsidRDefault="00F5560A" w:rsidP="00C60EEE">
      <w:pPr>
        <w:pStyle w:val="Standard"/>
        <w:numPr>
          <w:ilvl w:val="0"/>
          <w:numId w:val="2"/>
        </w:numPr>
        <w:tabs>
          <w:tab w:val="left" w:pos="207"/>
        </w:tabs>
        <w:spacing w:line="276" w:lineRule="auto"/>
        <w:jc w:val="both"/>
        <w:rPr>
          <w:rFonts w:ascii="Garamond" w:hAnsi="Garamond" w:cs="Garamond"/>
          <w:b/>
          <w:bCs/>
          <w:sz w:val="20"/>
          <w:szCs w:val="20"/>
        </w:rPr>
      </w:pPr>
      <w:r>
        <w:rPr>
          <w:rFonts w:ascii="Garamond" w:hAnsi="Garamond" w:cs="Garamond"/>
          <w:b/>
          <w:bCs/>
          <w:sz w:val="20"/>
          <w:szCs w:val="20"/>
        </w:rPr>
        <w:t>*</w:t>
      </w:r>
      <w:r w:rsidRPr="001B5CF7">
        <w:rPr>
          <w:rFonts w:ascii="Garamond" w:hAnsi="Garamond" w:cs="Garamond"/>
          <w:b/>
          <w:bCs/>
          <w:sz w:val="20"/>
          <w:szCs w:val="20"/>
        </w:rPr>
        <w:t>WYKAZANIE PRZEZ WYKONAWCĘ SPEŁNIANIA WARUNKÓW UDZIAŁU W POSTĘPOWANIU, GDY WYKONAWCA POWOŁUJE SIĘ NA ZASOBY INNYCH PODMIOTOW NA WARUNKACH OKREŚLONYCH W ART. 118</w:t>
      </w:r>
      <w:r w:rsidR="0048177F">
        <w:rPr>
          <w:rFonts w:ascii="Garamond" w:hAnsi="Garamond" w:cs="Garamond"/>
          <w:b/>
          <w:bCs/>
          <w:sz w:val="20"/>
          <w:szCs w:val="20"/>
        </w:rPr>
        <w:t xml:space="preserve"> USTAWY</w:t>
      </w:r>
      <w:r w:rsidRPr="001B5CF7">
        <w:rPr>
          <w:rFonts w:ascii="Garamond" w:hAnsi="Garamond" w:cs="Garamond"/>
          <w:b/>
          <w:bCs/>
          <w:sz w:val="20"/>
          <w:szCs w:val="20"/>
        </w:rPr>
        <w:t xml:space="preserve"> PZP.</w:t>
      </w: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  <w:r w:rsidRPr="001B5CF7">
        <w:rPr>
          <w:rFonts w:ascii="Garamond" w:hAnsi="Garamond" w:cs="Garamond"/>
          <w:sz w:val="20"/>
          <w:szCs w:val="20"/>
        </w:rPr>
        <w:t>Oświadczam, że w celu wykazania spełniania warunków udziału w postępowaniu określonych przez zamawiającego w ogłoszeniu o zamówieniu oraz w specyfikacji warunków zamówienia polegam na zasobach następującego podmiotu / następujących podmiotów:</w:t>
      </w: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/>
          <w:sz w:val="20"/>
          <w:szCs w:val="20"/>
        </w:rPr>
      </w:pPr>
      <w:r w:rsidRPr="001B5CF7">
        <w:rPr>
          <w:rFonts w:ascii="Garamond" w:hAnsi="Garamond" w:cs="Garamond"/>
          <w:sz w:val="20"/>
          <w:szCs w:val="20"/>
        </w:rPr>
        <w:t>……………………………………………………………………………………………………….…</w:t>
      </w:r>
      <w:r>
        <w:rPr>
          <w:rFonts w:ascii="Garamond" w:hAnsi="Garamond" w:cs="Garamond"/>
          <w:sz w:val="20"/>
          <w:szCs w:val="20"/>
        </w:rPr>
        <w:t>……………………….</w:t>
      </w: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/>
          <w:sz w:val="20"/>
          <w:szCs w:val="20"/>
        </w:rPr>
      </w:pPr>
      <w:r w:rsidRPr="001B5CF7">
        <w:rPr>
          <w:rFonts w:ascii="Garamond" w:hAnsi="Garamond" w:cs="Garamond"/>
          <w:sz w:val="20"/>
          <w:szCs w:val="20"/>
        </w:rPr>
        <w:t>……………………………………………………………………………………………………….…</w:t>
      </w:r>
      <w:r>
        <w:rPr>
          <w:rFonts w:ascii="Garamond" w:hAnsi="Garamond" w:cs="Garamond"/>
          <w:sz w:val="20"/>
          <w:szCs w:val="20"/>
        </w:rPr>
        <w:t>……………………….</w:t>
      </w: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  <w:r w:rsidRPr="001B5CF7">
        <w:rPr>
          <w:rFonts w:ascii="Garamond" w:hAnsi="Garamond" w:cs="Garamond"/>
          <w:sz w:val="20"/>
          <w:szCs w:val="20"/>
        </w:rPr>
        <w:t>w celu oceny, czy wykonawca polegając na zdolnościach lub sytuacji innych podmiotów, będzie dysponował niezbędnymi zasobami w stopniu umożliwiającym należyte wykonanie zamówienia publicznego oraz oceny, czy stosunek łączący wykonawcę z tymi podmiotami gwarantuje rzeczywisty dostęp do ich zasobów, przedstawiam następujące dokumenty,</w:t>
      </w: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  <w:bookmarkStart w:id="1" w:name="page26"/>
      <w:bookmarkEnd w:id="1"/>
      <w:r w:rsidRPr="001B5CF7">
        <w:rPr>
          <w:rFonts w:ascii="Garamond" w:hAnsi="Garamond" w:cs="Garamond"/>
          <w:sz w:val="20"/>
          <w:szCs w:val="20"/>
        </w:rPr>
        <w:t>które określają:</w:t>
      </w: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/>
          <w:sz w:val="20"/>
          <w:szCs w:val="20"/>
        </w:rPr>
      </w:pPr>
      <w:r w:rsidRPr="001B5CF7">
        <w:rPr>
          <w:rFonts w:ascii="Garamond" w:hAnsi="Garamond"/>
          <w:sz w:val="20"/>
          <w:szCs w:val="20"/>
        </w:rPr>
        <w:t xml:space="preserve">1) zakres dostępnych wykonawcy zasobów podmiotu udostępniającego zasoby; </w:t>
      </w: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/>
          <w:sz w:val="20"/>
          <w:szCs w:val="20"/>
        </w:rPr>
      </w:pPr>
      <w:r w:rsidRPr="001B5CF7">
        <w:rPr>
          <w:rFonts w:ascii="Garamond" w:hAnsi="Garamond"/>
          <w:sz w:val="20"/>
          <w:szCs w:val="20"/>
        </w:rPr>
        <w:t xml:space="preserve">2) sposób i okres udostępnienia wykonawcy i wykorzystania przez niego zasobów podmiotu udostępniającego te zasoby przy wykonywaniu zamówienia; </w:t>
      </w: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  <w:r w:rsidRPr="001B5CF7">
        <w:rPr>
          <w:rFonts w:ascii="Garamond" w:hAnsi="Garamond"/>
          <w:sz w:val="20"/>
          <w:szCs w:val="20"/>
        </w:rPr>
        <w:t xml:space="preserve">3) czy i w jakim zakresie podmiot udostępniający zasoby, na </w:t>
      </w:r>
      <w:r w:rsidR="0048177F" w:rsidRPr="001B5CF7">
        <w:rPr>
          <w:rFonts w:ascii="Garamond" w:hAnsi="Garamond"/>
          <w:sz w:val="20"/>
          <w:szCs w:val="20"/>
        </w:rPr>
        <w:t>zdolnościach, którego</w:t>
      </w:r>
      <w:r w:rsidRPr="001B5CF7">
        <w:rPr>
          <w:rFonts w:ascii="Garamond" w:hAnsi="Garamond"/>
          <w:sz w:val="20"/>
          <w:szCs w:val="20"/>
        </w:rPr>
        <w:t xml:space="preserve"> wykonawca polega w odniesieniu do warunków udziału w postępowaniu dotyczących wykształcenia, kwalifikacji zawodowych lub doświadczenia, zrealizuje roboty budowlane lub usługi, których wskazane zdolności dotyczą.</w:t>
      </w: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2D3E5A" w:rsidRDefault="002D3E5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2D3E5A" w:rsidRDefault="002D3E5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  <w:r w:rsidRPr="001B5CF7">
        <w:rPr>
          <w:rFonts w:ascii="Garamond" w:hAnsi="Garamond" w:cs="Garamond"/>
          <w:sz w:val="20"/>
          <w:szCs w:val="20"/>
        </w:rPr>
        <w:t>Wykaz dokumentów:</w:t>
      </w: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  <w:r w:rsidRPr="001B5CF7">
        <w:rPr>
          <w:rFonts w:ascii="Garamond" w:hAnsi="Garamond" w:cs="Garamond"/>
          <w:sz w:val="20"/>
          <w:szCs w:val="20"/>
        </w:rPr>
        <w:t>a)………………………………………………………………………………………………...</w:t>
      </w: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F5560A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  <w:r w:rsidRPr="001B5CF7">
        <w:rPr>
          <w:rFonts w:ascii="Garamond" w:hAnsi="Garamond" w:cs="Garamond"/>
          <w:sz w:val="20"/>
          <w:szCs w:val="20"/>
        </w:rPr>
        <w:t>b)………………………………………………………………………………………………...</w:t>
      </w:r>
    </w:p>
    <w:p w:rsidR="00F5560A" w:rsidRDefault="00F5560A" w:rsidP="00F5560A">
      <w:pPr>
        <w:pStyle w:val="Standard"/>
        <w:spacing w:line="276" w:lineRule="auto"/>
        <w:rPr>
          <w:rFonts w:ascii="Garamond" w:hAnsi="Garamond" w:cs="Garamond"/>
          <w:sz w:val="20"/>
          <w:szCs w:val="20"/>
        </w:rPr>
      </w:pPr>
    </w:p>
    <w:p w:rsidR="00F5560A" w:rsidRDefault="00F5560A" w:rsidP="00F5560A">
      <w:pPr>
        <w:pStyle w:val="Standard"/>
        <w:spacing w:line="276" w:lineRule="auto"/>
        <w:rPr>
          <w:rFonts w:ascii="Garamond" w:hAnsi="Garamond" w:cs="Garamond"/>
          <w:sz w:val="20"/>
          <w:szCs w:val="20"/>
        </w:rPr>
      </w:pPr>
    </w:p>
    <w:p w:rsidR="008C1354" w:rsidRDefault="008C1354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</w:p>
    <w:p w:rsidR="00D8639F" w:rsidRDefault="00F5560A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  <w:r>
        <w:rPr>
          <w:rFonts w:ascii="Garamond" w:hAnsi="Garamond" w:cs="Garamond"/>
          <w:b/>
          <w:bCs/>
          <w:sz w:val="20"/>
          <w:szCs w:val="20"/>
        </w:rPr>
        <w:t>…….…………………….</w:t>
      </w:r>
      <w:r w:rsidRPr="001B5CF7">
        <w:rPr>
          <w:rFonts w:ascii="Garamond" w:hAnsi="Garamond" w:cs="Garamond"/>
          <w:b/>
          <w:bCs/>
          <w:sz w:val="20"/>
          <w:szCs w:val="20"/>
        </w:rPr>
        <w:t xml:space="preserve">…………., dnia </w:t>
      </w:r>
      <w:r>
        <w:rPr>
          <w:rFonts w:ascii="Garamond" w:hAnsi="Garamond" w:cs="Garamond"/>
          <w:b/>
          <w:bCs/>
          <w:sz w:val="20"/>
          <w:szCs w:val="20"/>
        </w:rPr>
        <w:t>………….</w:t>
      </w:r>
      <w:r w:rsidR="00D8639F">
        <w:rPr>
          <w:rFonts w:ascii="Garamond" w:hAnsi="Garamond" w:cs="Garamond"/>
          <w:b/>
          <w:bCs/>
          <w:sz w:val="20"/>
          <w:szCs w:val="20"/>
        </w:rPr>
        <w:t>……… r</w:t>
      </w:r>
    </w:p>
    <w:p w:rsidR="00F5560A" w:rsidRDefault="00F5560A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  <w:r w:rsidRPr="00BC799F">
        <w:rPr>
          <w:rFonts w:ascii="Garamond" w:hAnsi="Garamond" w:cs="Garamond"/>
          <w:b/>
          <w:bCs/>
          <w:sz w:val="20"/>
          <w:szCs w:val="20"/>
        </w:rPr>
        <w:t>*</w:t>
      </w:r>
      <w:r>
        <w:rPr>
          <w:rFonts w:ascii="Garamond" w:hAnsi="Garamond" w:cs="Garamond"/>
          <w:bCs/>
          <w:sz w:val="20"/>
          <w:szCs w:val="20"/>
        </w:rPr>
        <w:t>n</w:t>
      </w:r>
      <w:r w:rsidRPr="00BC799F">
        <w:rPr>
          <w:rFonts w:ascii="Garamond" w:hAnsi="Garamond" w:cs="Garamond"/>
          <w:bCs/>
          <w:sz w:val="20"/>
          <w:szCs w:val="20"/>
        </w:rPr>
        <w:t>iepotrzebne skreślić</w:t>
      </w:r>
    </w:p>
    <w:p w:rsidR="00F5560A" w:rsidRDefault="00F5560A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</w:p>
    <w:p w:rsidR="00E74A3F" w:rsidRDefault="00E74A3F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</w:p>
    <w:p w:rsidR="00E74A3F" w:rsidRDefault="00E74A3F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</w:p>
    <w:p w:rsidR="00E74A3F" w:rsidRDefault="00E74A3F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</w:p>
    <w:p w:rsidR="00401AEB" w:rsidRPr="005F3F21" w:rsidRDefault="00401AEB" w:rsidP="00401AEB">
      <w:pPr>
        <w:spacing w:line="240" w:lineRule="auto"/>
        <w:jc w:val="right"/>
        <w:rPr>
          <w:rFonts w:ascii="Garamond" w:hAnsi="Garamond" w:cs="Tahoma"/>
          <w:bCs/>
          <w:sz w:val="20"/>
          <w:szCs w:val="20"/>
          <w:lang w:eastAsia="pl-PL"/>
        </w:rPr>
      </w:pPr>
      <w:r>
        <w:rPr>
          <w:rFonts w:ascii="Garamond" w:hAnsi="Garamond" w:cs="Tahoma"/>
          <w:bCs/>
          <w:sz w:val="20"/>
          <w:szCs w:val="20"/>
          <w:lang w:eastAsia="pl-PL"/>
        </w:rPr>
        <w:t>Ofertę podpisać</w:t>
      </w:r>
      <w:r w:rsidRPr="005F3F21">
        <w:rPr>
          <w:rFonts w:ascii="Garamond" w:hAnsi="Garamond" w:cs="Tahoma"/>
          <w:bCs/>
          <w:sz w:val="20"/>
          <w:szCs w:val="20"/>
          <w:lang w:eastAsia="pl-PL"/>
        </w:rPr>
        <w:t xml:space="preserve"> podpisem elektronicznym przez osobę/y uprawnioną/e</w:t>
      </w:r>
    </w:p>
    <w:p w:rsidR="00401AEB" w:rsidRPr="005F3F21" w:rsidRDefault="00401AEB" w:rsidP="00401AEB">
      <w:pPr>
        <w:spacing w:line="240" w:lineRule="auto"/>
        <w:ind w:left="3969"/>
        <w:jc w:val="right"/>
        <w:rPr>
          <w:rFonts w:ascii="Garamond" w:hAnsi="Garamond" w:cs="Tahoma"/>
          <w:bCs/>
          <w:sz w:val="20"/>
          <w:szCs w:val="20"/>
          <w:lang w:eastAsia="pl-PL"/>
        </w:rPr>
      </w:pPr>
      <w:r w:rsidRPr="005F3F21">
        <w:rPr>
          <w:rFonts w:ascii="Garamond" w:hAnsi="Garamond" w:cs="Tahoma"/>
          <w:bCs/>
          <w:sz w:val="20"/>
          <w:szCs w:val="20"/>
          <w:lang w:eastAsia="pl-PL"/>
        </w:rPr>
        <w:t>do reprezentowania Wykonawcy/Wykonawców wspólnie ubiegających się o udzielenie zamówienia</w:t>
      </w:r>
    </w:p>
    <w:p w:rsidR="00E74A3F" w:rsidRDefault="00E74A3F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</w:p>
    <w:p w:rsidR="00E74A3F" w:rsidRDefault="00E74A3F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</w:p>
    <w:p w:rsidR="00E74A3F" w:rsidRDefault="00E74A3F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</w:p>
    <w:p w:rsidR="00E74A3F" w:rsidRDefault="00E74A3F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</w:p>
    <w:p w:rsidR="00987AE5" w:rsidRDefault="00987AE5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</w:p>
    <w:p w:rsidR="008C1354" w:rsidRDefault="008C1354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</w:p>
    <w:p w:rsidR="008C1354" w:rsidRDefault="008C1354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</w:p>
    <w:p w:rsidR="008C1354" w:rsidRDefault="008C1354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</w:p>
    <w:p w:rsidR="008C1354" w:rsidRDefault="008C1354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</w:p>
    <w:p w:rsidR="008C1354" w:rsidRDefault="008C1354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</w:p>
    <w:p w:rsidR="008C1354" w:rsidRDefault="008C1354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</w:p>
    <w:p w:rsidR="00987AE5" w:rsidRDefault="00987AE5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</w:p>
    <w:p w:rsidR="009425F3" w:rsidRDefault="009425F3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9425F3" w:rsidRDefault="009425F3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9425F3" w:rsidRDefault="009425F3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A50D70" w:rsidRDefault="00A50D70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A50D70" w:rsidRDefault="00A50D70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CF17EF" w:rsidRDefault="00CF17EF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2D3E5A" w:rsidRDefault="002D3E5A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2D3E5A" w:rsidRDefault="002D3E5A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2D3E5A" w:rsidRDefault="002D3E5A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F5560A" w:rsidRPr="00BE3D97" w:rsidRDefault="00F5560A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  <w:r w:rsidRPr="00BE3D97">
        <w:rPr>
          <w:rFonts w:ascii="Garamond" w:hAnsi="Garamond"/>
          <w:sz w:val="20"/>
          <w:szCs w:val="20"/>
        </w:rPr>
        <w:t>…………………………..</w:t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 w:rsidR="00987AE5">
        <w:rPr>
          <w:rFonts w:ascii="Garamond" w:hAnsi="Garamond" w:cs="Garamond"/>
          <w:b/>
          <w:bCs/>
          <w:sz w:val="20"/>
          <w:szCs w:val="20"/>
        </w:rPr>
        <w:tab/>
      </w:r>
      <w:r w:rsidR="00987AE5">
        <w:rPr>
          <w:rFonts w:ascii="Garamond" w:hAnsi="Garamond" w:cs="Garamond"/>
          <w:b/>
          <w:bCs/>
          <w:sz w:val="20"/>
          <w:szCs w:val="20"/>
        </w:rPr>
        <w:tab/>
      </w:r>
      <w:r w:rsidR="00987AE5">
        <w:rPr>
          <w:rFonts w:ascii="Garamond" w:hAnsi="Garamond" w:cs="Garamond"/>
          <w:b/>
          <w:bCs/>
          <w:sz w:val="20"/>
          <w:szCs w:val="20"/>
        </w:rPr>
        <w:tab/>
      </w:r>
      <w:r w:rsidR="00987AE5">
        <w:rPr>
          <w:rFonts w:ascii="Garamond" w:hAnsi="Garamond" w:cs="Garamond"/>
          <w:b/>
          <w:bCs/>
          <w:sz w:val="20"/>
          <w:szCs w:val="20"/>
        </w:rPr>
        <w:tab/>
      </w:r>
      <w:r w:rsidR="00987AE5"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>Załącznik nr 4</w:t>
      </w:r>
      <w:r w:rsidRPr="00BE3D97">
        <w:rPr>
          <w:rFonts w:ascii="Garamond" w:hAnsi="Garamond" w:cs="Garamond"/>
          <w:b/>
          <w:bCs/>
          <w:sz w:val="20"/>
          <w:szCs w:val="20"/>
        </w:rPr>
        <w:t xml:space="preserve"> do SWZ</w:t>
      </w:r>
    </w:p>
    <w:p w:rsidR="00F5560A" w:rsidRPr="00BE3D97" w:rsidRDefault="00F5560A" w:rsidP="00F5560A">
      <w:pPr>
        <w:rPr>
          <w:rFonts w:ascii="Garamond" w:hAnsi="Garamond"/>
          <w:sz w:val="20"/>
          <w:szCs w:val="20"/>
        </w:rPr>
      </w:pPr>
      <w:r w:rsidRPr="00BE3D97">
        <w:rPr>
          <w:rFonts w:ascii="Garamond" w:hAnsi="Garamond"/>
          <w:sz w:val="20"/>
          <w:szCs w:val="20"/>
        </w:rPr>
        <w:t>………………………….</w:t>
      </w:r>
    </w:p>
    <w:p w:rsidR="00F5560A" w:rsidRPr="00BE3D97" w:rsidRDefault="00F5560A" w:rsidP="00F5560A">
      <w:pPr>
        <w:rPr>
          <w:rFonts w:ascii="Garamond" w:hAnsi="Garamond"/>
          <w:sz w:val="20"/>
          <w:szCs w:val="20"/>
        </w:rPr>
      </w:pPr>
      <w:r w:rsidRPr="00BE3D97">
        <w:rPr>
          <w:rFonts w:ascii="Garamond" w:hAnsi="Garamond"/>
          <w:sz w:val="20"/>
          <w:szCs w:val="20"/>
        </w:rPr>
        <w:t>…………………………..</w:t>
      </w:r>
    </w:p>
    <w:p w:rsidR="00F5560A" w:rsidRPr="00BE3D97" w:rsidRDefault="00F5560A" w:rsidP="00F5560A">
      <w:pPr>
        <w:rPr>
          <w:rFonts w:ascii="Garamond" w:hAnsi="Garamond"/>
          <w:sz w:val="20"/>
          <w:szCs w:val="20"/>
        </w:rPr>
      </w:pPr>
      <w:r w:rsidRPr="00BE3D97">
        <w:rPr>
          <w:rFonts w:ascii="Garamond" w:hAnsi="Garamond"/>
          <w:sz w:val="20"/>
          <w:szCs w:val="20"/>
        </w:rPr>
        <w:t>………………………….</w:t>
      </w:r>
    </w:p>
    <w:p w:rsidR="00F5560A" w:rsidRPr="00BE3D97" w:rsidRDefault="00F5560A" w:rsidP="00F5560A">
      <w:pPr>
        <w:rPr>
          <w:rFonts w:ascii="Garamond" w:hAnsi="Garamond"/>
          <w:sz w:val="20"/>
          <w:szCs w:val="20"/>
        </w:rPr>
      </w:pPr>
      <w:r w:rsidRPr="00BE3D97">
        <w:rPr>
          <w:rFonts w:ascii="Garamond" w:hAnsi="Garamond"/>
          <w:sz w:val="20"/>
          <w:szCs w:val="20"/>
        </w:rPr>
        <w:t xml:space="preserve">          dane wykonawcy</w:t>
      </w:r>
    </w:p>
    <w:p w:rsidR="00F5560A" w:rsidRDefault="00F5560A" w:rsidP="00F5560A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</w:p>
    <w:p w:rsidR="00F5560A" w:rsidRDefault="00F5560A" w:rsidP="00F5560A">
      <w:pPr>
        <w:pStyle w:val="Standard"/>
        <w:spacing w:line="276" w:lineRule="auto"/>
        <w:jc w:val="center"/>
        <w:rPr>
          <w:rFonts w:ascii="Garamond" w:hAnsi="Garamond" w:cs="Garamond"/>
          <w:b/>
          <w:bCs/>
          <w:sz w:val="20"/>
          <w:szCs w:val="20"/>
        </w:rPr>
      </w:pPr>
      <w:r w:rsidRPr="00BE3D97">
        <w:rPr>
          <w:rFonts w:ascii="Garamond" w:hAnsi="Garamond" w:cs="Garamond"/>
          <w:b/>
          <w:bCs/>
          <w:sz w:val="20"/>
          <w:szCs w:val="20"/>
        </w:rPr>
        <w:t>Oświadczenie wykonawcy</w:t>
      </w:r>
    </w:p>
    <w:p w:rsidR="00F5560A" w:rsidRPr="00BE3D97" w:rsidRDefault="00F5560A" w:rsidP="00F5560A">
      <w:pPr>
        <w:pStyle w:val="Standard"/>
        <w:spacing w:line="276" w:lineRule="auto"/>
        <w:jc w:val="center"/>
        <w:rPr>
          <w:rFonts w:ascii="Garamond" w:hAnsi="Garamond" w:cs="Garamond"/>
          <w:b/>
          <w:bCs/>
          <w:sz w:val="20"/>
          <w:szCs w:val="20"/>
        </w:rPr>
      </w:pPr>
      <w:r w:rsidRPr="00BE3D97">
        <w:rPr>
          <w:rFonts w:ascii="Garamond" w:hAnsi="Garamond" w:cs="Garamond"/>
          <w:b/>
          <w:bCs/>
          <w:sz w:val="20"/>
          <w:szCs w:val="20"/>
        </w:rPr>
        <w:t>dotycząc</w:t>
      </w:r>
      <w:r w:rsidR="0048177F">
        <w:rPr>
          <w:rFonts w:ascii="Garamond" w:hAnsi="Garamond" w:cs="Garamond"/>
          <w:b/>
          <w:bCs/>
          <w:sz w:val="20"/>
          <w:szCs w:val="20"/>
        </w:rPr>
        <w:t>e przesłanek wykluczenia z postę</w:t>
      </w:r>
      <w:r w:rsidRPr="00BE3D97">
        <w:rPr>
          <w:rFonts w:ascii="Garamond" w:hAnsi="Garamond" w:cs="Garamond"/>
          <w:b/>
          <w:bCs/>
          <w:sz w:val="20"/>
          <w:szCs w:val="20"/>
        </w:rPr>
        <w:t>powania, o którym mowa w art.108 ustawy z dnia 11 września 2019 r. Prawo zam</w:t>
      </w:r>
      <w:r w:rsidR="002D08BE">
        <w:rPr>
          <w:rFonts w:ascii="Garamond" w:hAnsi="Garamond" w:cs="Garamond"/>
          <w:b/>
          <w:bCs/>
          <w:sz w:val="20"/>
          <w:szCs w:val="20"/>
        </w:rPr>
        <w:t>ówień publicznych( Dz. U. z 202</w:t>
      </w:r>
      <w:r w:rsidR="00D43787">
        <w:rPr>
          <w:rFonts w:ascii="Garamond" w:hAnsi="Garamond" w:cs="Garamond"/>
          <w:b/>
          <w:bCs/>
          <w:sz w:val="20"/>
          <w:szCs w:val="20"/>
        </w:rPr>
        <w:t>6</w:t>
      </w:r>
      <w:r w:rsidR="002D08BE">
        <w:rPr>
          <w:rFonts w:ascii="Garamond" w:hAnsi="Garamond" w:cs="Garamond"/>
          <w:b/>
          <w:bCs/>
          <w:sz w:val="20"/>
          <w:szCs w:val="20"/>
        </w:rPr>
        <w:t xml:space="preserve"> poz.</w:t>
      </w:r>
      <w:r w:rsidR="00D43787">
        <w:rPr>
          <w:rFonts w:ascii="Garamond" w:hAnsi="Garamond" w:cs="Garamond"/>
          <w:b/>
          <w:bCs/>
          <w:sz w:val="20"/>
          <w:szCs w:val="20"/>
        </w:rPr>
        <w:t>796</w:t>
      </w:r>
      <w:r w:rsidRPr="00BE3D97">
        <w:rPr>
          <w:rFonts w:ascii="Garamond" w:hAnsi="Garamond" w:cs="Garamond"/>
          <w:b/>
          <w:bCs/>
          <w:sz w:val="20"/>
          <w:szCs w:val="20"/>
        </w:rPr>
        <w:t xml:space="preserve">) zwanej dalej „ ustawą </w:t>
      </w:r>
      <w:proofErr w:type="spellStart"/>
      <w:r w:rsidRPr="00BE3D97">
        <w:rPr>
          <w:rFonts w:ascii="Garamond" w:hAnsi="Garamond" w:cs="Garamond"/>
          <w:b/>
          <w:bCs/>
          <w:sz w:val="20"/>
          <w:szCs w:val="20"/>
        </w:rPr>
        <w:t>Pzp</w:t>
      </w:r>
      <w:proofErr w:type="spellEnd"/>
      <w:r w:rsidRPr="00BE3D97">
        <w:rPr>
          <w:rFonts w:ascii="Garamond" w:hAnsi="Garamond" w:cs="Garamond"/>
          <w:b/>
          <w:bCs/>
          <w:sz w:val="20"/>
          <w:szCs w:val="20"/>
        </w:rPr>
        <w:t>”</w:t>
      </w:r>
    </w:p>
    <w:p w:rsidR="008C1354" w:rsidRDefault="008C1354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8C1354" w:rsidRDefault="008C1354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8C1354" w:rsidRDefault="008C1354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F5560A" w:rsidRDefault="008C1354" w:rsidP="00F5560A">
      <w:pPr>
        <w:pStyle w:val="Standard"/>
        <w:spacing w:line="276" w:lineRule="auto"/>
        <w:jc w:val="both"/>
        <w:rPr>
          <w:rFonts w:ascii="Garamond" w:hAnsi="Garamond" w:cs="Garamond"/>
          <w:bCs/>
          <w:sz w:val="20"/>
          <w:szCs w:val="20"/>
        </w:rPr>
      </w:pPr>
      <w:r>
        <w:rPr>
          <w:rFonts w:ascii="Garamond" w:hAnsi="Garamond" w:cs="Garamond"/>
          <w:bCs/>
          <w:sz w:val="20"/>
          <w:szCs w:val="20"/>
        </w:rPr>
        <w:t>Postępowanie publiczne</w:t>
      </w:r>
      <w:r w:rsidRPr="00BE3D97">
        <w:rPr>
          <w:rFonts w:ascii="Garamond" w:hAnsi="Garamond" w:cs="Garamond"/>
          <w:bCs/>
          <w:sz w:val="20"/>
          <w:szCs w:val="20"/>
        </w:rPr>
        <w:t xml:space="preserve"> pn</w:t>
      </w:r>
      <w:r w:rsidRPr="00BE3D97">
        <w:rPr>
          <w:rFonts w:ascii="Garamond" w:hAnsi="Garamond" w:cs="Garamond"/>
          <w:b/>
          <w:bCs/>
          <w:sz w:val="20"/>
          <w:szCs w:val="20"/>
        </w:rPr>
        <w:t>.</w:t>
      </w:r>
      <w:r w:rsidRPr="00BE3D97">
        <w:rPr>
          <w:rFonts w:ascii="Garamond" w:hAnsi="Garamond" w:cs="Garamond"/>
          <w:b/>
          <w:sz w:val="20"/>
          <w:szCs w:val="20"/>
        </w:rPr>
        <w:t xml:space="preserve">: </w:t>
      </w:r>
      <w:r w:rsidR="002D3E5A" w:rsidRPr="0060783D">
        <w:rPr>
          <w:rFonts w:ascii="Garamond" w:hAnsi="Garamond"/>
          <w:b/>
          <w:color w:val="000000"/>
          <w:sz w:val="20"/>
          <w:szCs w:val="20"/>
        </w:rPr>
        <w:t>„</w:t>
      </w:r>
      <w:r w:rsidR="002D3E5A" w:rsidRPr="002D3E5A">
        <w:rPr>
          <w:rFonts w:ascii="Garamond" w:eastAsia="Garamond" w:hAnsi="Garamond" w:cs="Garamond"/>
          <w:b/>
          <w:bCs/>
          <w:color w:val="000000"/>
          <w:sz w:val="20"/>
          <w:szCs w:val="20"/>
        </w:rPr>
        <w:t>Odbiór i zagospodarowanie odpadów komunalnych z obiektó</w:t>
      </w:r>
      <w:r w:rsidR="002D08BE">
        <w:rPr>
          <w:rFonts w:ascii="Garamond" w:eastAsia="Garamond" w:hAnsi="Garamond" w:cs="Garamond"/>
          <w:b/>
          <w:bCs/>
          <w:color w:val="000000"/>
          <w:sz w:val="20"/>
          <w:szCs w:val="20"/>
        </w:rPr>
        <w:t>w Uzdrowisko Rymanów S.A. w 202</w:t>
      </w:r>
      <w:r w:rsidR="00D43787">
        <w:rPr>
          <w:rFonts w:ascii="Garamond" w:eastAsia="Garamond" w:hAnsi="Garamond" w:cs="Garamond"/>
          <w:b/>
          <w:bCs/>
          <w:color w:val="000000"/>
          <w:sz w:val="20"/>
          <w:szCs w:val="20"/>
        </w:rPr>
        <w:t>7</w:t>
      </w:r>
      <w:r w:rsidR="002D3E5A" w:rsidRPr="002D3E5A">
        <w:rPr>
          <w:rFonts w:ascii="Garamond" w:eastAsia="Garamond" w:hAnsi="Garamond" w:cs="Garamond"/>
          <w:b/>
          <w:bCs/>
          <w:color w:val="000000"/>
          <w:sz w:val="20"/>
          <w:szCs w:val="20"/>
        </w:rPr>
        <w:t xml:space="preserve"> roku-znak sprawy DM-0</w:t>
      </w:r>
      <w:r w:rsidR="00B932F7">
        <w:rPr>
          <w:rFonts w:ascii="Garamond" w:eastAsia="Garamond" w:hAnsi="Garamond" w:cs="Garamond"/>
          <w:b/>
          <w:bCs/>
          <w:color w:val="000000"/>
          <w:sz w:val="20"/>
          <w:szCs w:val="20"/>
        </w:rPr>
        <w:t>1</w:t>
      </w:r>
      <w:r w:rsidR="002D08BE">
        <w:rPr>
          <w:rFonts w:ascii="Garamond" w:eastAsia="Garamond" w:hAnsi="Garamond" w:cs="Garamond"/>
          <w:b/>
          <w:bCs/>
          <w:color w:val="000000"/>
          <w:sz w:val="20"/>
          <w:szCs w:val="20"/>
        </w:rPr>
        <w:t>/2</w:t>
      </w:r>
      <w:r w:rsidR="00D43787">
        <w:rPr>
          <w:rFonts w:ascii="Garamond" w:eastAsia="Garamond" w:hAnsi="Garamond" w:cs="Garamond"/>
          <w:b/>
          <w:bCs/>
          <w:color w:val="000000"/>
          <w:sz w:val="20"/>
          <w:szCs w:val="20"/>
        </w:rPr>
        <w:t>6</w:t>
      </w:r>
      <w:r w:rsidR="002D3E5A">
        <w:rPr>
          <w:rFonts w:ascii="Garamond" w:hAnsi="Garamond"/>
          <w:b/>
          <w:color w:val="000000"/>
          <w:sz w:val="20"/>
          <w:szCs w:val="20"/>
        </w:rPr>
        <w:t>”</w:t>
      </w:r>
      <w:r w:rsidR="00750564" w:rsidRPr="00BE3D97">
        <w:rPr>
          <w:rFonts w:ascii="Garamond" w:hAnsi="Garamond" w:cs="Garamond"/>
          <w:color w:val="000000"/>
          <w:sz w:val="20"/>
          <w:szCs w:val="20"/>
        </w:rPr>
        <w:t>,</w:t>
      </w:r>
      <w:r w:rsidR="00D71F37">
        <w:rPr>
          <w:rFonts w:ascii="Garamond" w:hAnsi="Garamond" w:cs="Garamond"/>
          <w:color w:val="000000"/>
          <w:sz w:val="20"/>
          <w:szCs w:val="20"/>
        </w:rPr>
        <w:t xml:space="preserve"> </w:t>
      </w:r>
      <w:r w:rsidRPr="00BE3D97">
        <w:rPr>
          <w:rFonts w:ascii="Garamond" w:hAnsi="Garamond" w:cs="Garamond"/>
          <w:bCs/>
          <w:sz w:val="20"/>
          <w:szCs w:val="20"/>
        </w:rPr>
        <w:t>prowadzonego przez Uzdrowisko Rymanów S.A w</w:t>
      </w:r>
      <w:r>
        <w:rPr>
          <w:rFonts w:ascii="Garamond" w:hAnsi="Garamond" w:cs="Garamond"/>
          <w:bCs/>
          <w:sz w:val="20"/>
          <w:szCs w:val="20"/>
        </w:rPr>
        <w:t xml:space="preserve"> Rymanowie Zdroju</w:t>
      </w:r>
    </w:p>
    <w:p w:rsidR="008C1354" w:rsidRPr="00BE3D97" w:rsidRDefault="008C1354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F5560A" w:rsidRPr="00BE3D97" w:rsidRDefault="00987AE5" w:rsidP="00C60EEE">
      <w:pPr>
        <w:pStyle w:val="Standard"/>
        <w:numPr>
          <w:ilvl w:val="0"/>
          <w:numId w:val="3"/>
        </w:numPr>
        <w:spacing w:line="720" w:lineRule="auto"/>
        <w:jc w:val="both"/>
        <w:rPr>
          <w:rFonts w:ascii="Garamond" w:hAnsi="Garamond" w:cs="Garamond"/>
          <w:sz w:val="20"/>
          <w:szCs w:val="20"/>
        </w:rPr>
      </w:pPr>
      <w:r>
        <w:rPr>
          <w:rFonts w:ascii="Garamond" w:hAnsi="Garamond" w:cs="Garamond"/>
          <w:sz w:val="20"/>
          <w:szCs w:val="20"/>
        </w:rPr>
        <w:t xml:space="preserve">* </w:t>
      </w:r>
      <w:r w:rsidR="00E55056">
        <w:rPr>
          <w:rFonts w:ascii="Garamond" w:hAnsi="Garamond" w:cs="Garamond"/>
          <w:sz w:val="20"/>
          <w:szCs w:val="20"/>
        </w:rPr>
        <w:t>Nie podlegam wykluczeniu z postę</w:t>
      </w:r>
      <w:r w:rsidR="00F5560A" w:rsidRPr="00BE3D97">
        <w:rPr>
          <w:rFonts w:ascii="Garamond" w:hAnsi="Garamond" w:cs="Garamond"/>
          <w:sz w:val="20"/>
          <w:szCs w:val="20"/>
        </w:rPr>
        <w:t>powania na podstawie przesłanek określony</w:t>
      </w:r>
      <w:r>
        <w:rPr>
          <w:rFonts w:ascii="Garamond" w:hAnsi="Garamond" w:cs="Garamond"/>
          <w:sz w:val="20"/>
          <w:szCs w:val="20"/>
        </w:rPr>
        <w:t xml:space="preserve">ch w art. 108 ust. 1 ustawy </w:t>
      </w:r>
      <w:proofErr w:type="spellStart"/>
      <w:r>
        <w:rPr>
          <w:rFonts w:ascii="Garamond" w:hAnsi="Garamond" w:cs="Garamond"/>
          <w:sz w:val="20"/>
          <w:szCs w:val="20"/>
        </w:rPr>
        <w:t>Pzp</w:t>
      </w:r>
      <w:proofErr w:type="spellEnd"/>
    </w:p>
    <w:p w:rsidR="008C1354" w:rsidRDefault="00987AE5" w:rsidP="00C60EEE">
      <w:pPr>
        <w:pStyle w:val="Standard"/>
        <w:numPr>
          <w:ilvl w:val="0"/>
          <w:numId w:val="3"/>
        </w:numPr>
        <w:spacing w:line="720" w:lineRule="auto"/>
        <w:jc w:val="both"/>
        <w:rPr>
          <w:rFonts w:ascii="Garamond" w:hAnsi="Garamond" w:cs="Garamond"/>
          <w:sz w:val="20"/>
          <w:szCs w:val="20"/>
        </w:rPr>
      </w:pPr>
      <w:r>
        <w:rPr>
          <w:rFonts w:ascii="Garamond" w:hAnsi="Garamond" w:cs="Garamond"/>
          <w:sz w:val="20"/>
          <w:szCs w:val="20"/>
        </w:rPr>
        <w:t xml:space="preserve">* </w:t>
      </w:r>
      <w:r w:rsidR="00E55056">
        <w:rPr>
          <w:rFonts w:ascii="Garamond" w:hAnsi="Garamond" w:cs="Garamond"/>
          <w:sz w:val="20"/>
          <w:szCs w:val="20"/>
        </w:rPr>
        <w:t>Podlegam wykluczeniu z postę</w:t>
      </w:r>
      <w:r w:rsidR="00F5560A" w:rsidRPr="00BE3D97">
        <w:rPr>
          <w:rFonts w:ascii="Garamond" w:hAnsi="Garamond" w:cs="Garamond"/>
          <w:sz w:val="20"/>
          <w:szCs w:val="20"/>
        </w:rPr>
        <w:t>powania na podstawie przesłanek określony</w:t>
      </w:r>
      <w:r>
        <w:rPr>
          <w:rFonts w:ascii="Garamond" w:hAnsi="Garamond" w:cs="Garamond"/>
          <w:sz w:val="20"/>
          <w:szCs w:val="20"/>
        </w:rPr>
        <w:t xml:space="preserve">ch w art. 108 ust. 1 ustawy </w:t>
      </w:r>
      <w:proofErr w:type="spellStart"/>
      <w:r>
        <w:rPr>
          <w:rFonts w:ascii="Garamond" w:hAnsi="Garamond" w:cs="Garamond"/>
          <w:sz w:val="20"/>
          <w:szCs w:val="20"/>
        </w:rPr>
        <w:t>Pzp</w:t>
      </w:r>
      <w:proofErr w:type="spellEnd"/>
    </w:p>
    <w:p w:rsidR="00F5560A" w:rsidRPr="00BE3D97" w:rsidRDefault="00F5560A" w:rsidP="008C1354">
      <w:pPr>
        <w:pStyle w:val="Standard"/>
        <w:spacing w:line="720" w:lineRule="auto"/>
        <w:ind w:left="720"/>
        <w:jc w:val="both"/>
        <w:rPr>
          <w:rFonts w:ascii="Garamond" w:hAnsi="Garamond" w:cs="Garamond"/>
          <w:sz w:val="20"/>
          <w:szCs w:val="20"/>
        </w:rPr>
      </w:pPr>
      <w:r w:rsidRPr="008C1354">
        <w:rPr>
          <w:rFonts w:ascii="Garamond" w:hAnsi="Garamond" w:cs="Garamond"/>
          <w:sz w:val="20"/>
          <w:szCs w:val="20"/>
        </w:rPr>
        <w:t>Lub</w:t>
      </w:r>
    </w:p>
    <w:p w:rsidR="00F5560A" w:rsidRPr="00BE3D97" w:rsidRDefault="00F5560A" w:rsidP="00F5560A">
      <w:pPr>
        <w:pStyle w:val="Standard"/>
        <w:ind w:left="360"/>
        <w:jc w:val="both"/>
        <w:rPr>
          <w:rFonts w:ascii="Garamond" w:hAnsi="Garamond" w:cs="Garamond"/>
          <w:sz w:val="20"/>
          <w:szCs w:val="20"/>
        </w:rPr>
      </w:pPr>
      <w:r>
        <w:rPr>
          <w:rFonts w:ascii="Garamond" w:hAnsi="Garamond" w:cs="Garamond"/>
          <w:sz w:val="20"/>
          <w:szCs w:val="20"/>
        </w:rPr>
        <w:t>*</w:t>
      </w:r>
      <w:r w:rsidRPr="00BE3D97">
        <w:rPr>
          <w:rFonts w:ascii="Garamond" w:hAnsi="Garamond" w:cs="Garamond"/>
          <w:sz w:val="20"/>
          <w:szCs w:val="20"/>
        </w:rPr>
        <w:t xml:space="preserve">Oświadczam, iż zachodzą w stosunku do mnie podstawy wykluczenia z postępowania na podstawie art. 108 ust. 1 pkt.1,2,5 i 6 ustawy </w:t>
      </w:r>
      <w:proofErr w:type="spellStart"/>
      <w:r w:rsidRPr="00BE3D97">
        <w:rPr>
          <w:rFonts w:ascii="Garamond" w:hAnsi="Garamond" w:cs="Garamond"/>
          <w:sz w:val="20"/>
          <w:szCs w:val="20"/>
        </w:rPr>
        <w:t>Pzp</w:t>
      </w:r>
      <w:proofErr w:type="spellEnd"/>
      <w:r w:rsidRPr="00BE3D97">
        <w:rPr>
          <w:rFonts w:ascii="Garamond" w:hAnsi="Garamond" w:cs="Garamond"/>
          <w:sz w:val="20"/>
          <w:szCs w:val="20"/>
        </w:rPr>
        <w:t xml:space="preserve">. Jednocześnie oświadczam, iż, w związku z okolicznościami, o których mowa w art. 110 ust.2 ustawy </w:t>
      </w:r>
      <w:proofErr w:type="spellStart"/>
      <w:r w:rsidRPr="00BE3D97">
        <w:rPr>
          <w:rFonts w:ascii="Garamond" w:hAnsi="Garamond" w:cs="Garamond"/>
          <w:sz w:val="20"/>
          <w:szCs w:val="20"/>
        </w:rPr>
        <w:t>Pzp</w:t>
      </w:r>
      <w:proofErr w:type="spellEnd"/>
      <w:r w:rsidRPr="00BE3D97">
        <w:rPr>
          <w:rFonts w:ascii="Garamond" w:hAnsi="Garamond" w:cs="Garamond"/>
          <w:sz w:val="20"/>
          <w:szCs w:val="20"/>
        </w:rPr>
        <w:t>:</w:t>
      </w:r>
    </w:p>
    <w:p w:rsidR="00F5560A" w:rsidRPr="00BE3D97" w:rsidRDefault="00F5560A" w:rsidP="00C60EEE">
      <w:pPr>
        <w:pStyle w:val="Standard"/>
        <w:numPr>
          <w:ilvl w:val="0"/>
          <w:numId w:val="4"/>
        </w:numPr>
        <w:jc w:val="both"/>
        <w:rPr>
          <w:rFonts w:ascii="Garamond" w:hAnsi="Garamond" w:cs="Garamond"/>
          <w:sz w:val="20"/>
          <w:szCs w:val="20"/>
        </w:rPr>
      </w:pPr>
      <w:r w:rsidRPr="00BE3D97">
        <w:rPr>
          <w:rFonts w:ascii="Garamond" w:hAnsi="Garamond" w:cs="Garamond"/>
          <w:sz w:val="20"/>
          <w:szCs w:val="20"/>
        </w:rPr>
        <w:t>naprawiłem lub zobowiązałem się do naprawienia szkody wyrządzonej przestępstwem, wykroczenie</w:t>
      </w:r>
      <w:r w:rsidR="00E55056">
        <w:rPr>
          <w:rFonts w:ascii="Garamond" w:hAnsi="Garamond" w:cs="Garamond"/>
          <w:sz w:val="20"/>
          <w:szCs w:val="20"/>
        </w:rPr>
        <w:t>m lub swoim nieprawidłowym postę</w:t>
      </w:r>
      <w:r w:rsidRPr="00BE3D97">
        <w:rPr>
          <w:rFonts w:ascii="Garamond" w:hAnsi="Garamond" w:cs="Garamond"/>
          <w:sz w:val="20"/>
          <w:szCs w:val="20"/>
        </w:rPr>
        <w:t>powaniem w tym poprzez zadośćuczynienie pieniężne;</w:t>
      </w:r>
    </w:p>
    <w:p w:rsidR="00F5560A" w:rsidRPr="00BE3D97" w:rsidRDefault="00F5560A" w:rsidP="00C60EEE">
      <w:pPr>
        <w:pStyle w:val="Standard"/>
        <w:numPr>
          <w:ilvl w:val="0"/>
          <w:numId w:val="4"/>
        </w:numPr>
        <w:jc w:val="both"/>
        <w:rPr>
          <w:rFonts w:ascii="Garamond" w:hAnsi="Garamond" w:cs="Garamond"/>
          <w:sz w:val="20"/>
          <w:szCs w:val="20"/>
        </w:rPr>
      </w:pPr>
      <w:r w:rsidRPr="00BE3D97">
        <w:rPr>
          <w:rFonts w:ascii="Garamond" w:hAnsi="Garamond" w:cs="Garamond"/>
          <w:sz w:val="20"/>
          <w:szCs w:val="20"/>
        </w:rPr>
        <w:t>wyczerpująco wyjaśniłem fakty i okoliczności związane z przestępstwem, wykroczenie</w:t>
      </w:r>
      <w:r w:rsidR="00E55056">
        <w:rPr>
          <w:rFonts w:ascii="Garamond" w:hAnsi="Garamond" w:cs="Garamond"/>
          <w:sz w:val="20"/>
          <w:szCs w:val="20"/>
        </w:rPr>
        <w:t>m lub swoim nieprawidłowym postę</w:t>
      </w:r>
      <w:r w:rsidRPr="00BE3D97">
        <w:rPr>
          <w:rFonts w:ascii="Garamond" w:hAnsi="Garamond" w:cs="Garamond"/>
          <w:sz w:val="20"/>
          <w:szCs w:val="20"/>
        </w:rPr>
        <w:t>powaniem oraz spowodowanymi przez nie szkodami, aktywnie współpracując odpowiednio z właściwymi organami, w tym organami ściągania, lub Zamawiającym.</w:t>
      </w:r>
    </w:p>
    <w:p w:rsidR="00F5560A" w:rsidRPr="00BE3D97" w:rsidRDefault="00F5560A" w:rsidP="00C60EEE">
      <w:pPr>
        <w:pStyle w:val="Standard"/>
        <w:numPr>
          <w:ilvl w:val="0"/>
          <w:numId w:val="4"/>
        </w:numPr>
        <w:jc w:val="both"/>
        <w:rPr>
          <w:rFonts w:ascii="Garamond" w:hAnsi="Garamond" w:cs="Garamond"/>
          <w:sz w:val="20"/>
          <w:szCs w:val="20"/>
        </w:rPr>
      </w:pPr>
      <w:r w:rsidRPr="00BE3D97">
        <w:rPr>
          <w:rFonts w:ascii="Garamond" w:hAnsi="Garamond" w:cs="Garamond"/>
          <w:sz w:val="20"/>
          <w:szCs w:val="20"/>
        </w:rPr>
        <w:t>Podjąłem konkretne środki techniczne, organizacyjne i kadrowe odpowiednie dla zapobiegania dalszym przestępstwom, wykroczeniom lub nieprawidłowemu postępowaniu w szczególności:</w:t>
      </w:r>
    </w:p>
    <w:p w:rsidR="00F5560A" w:rsidRPr="00BE3D97" w:rsidRDefault="00F5560A" w:rsidP="00C60EEE">
      <w:pPr>
        <w:pStyle w:val="Standard"/>
        <w:numPr>
          <w:ilvl w:val="0"/>
          <w:numId w:val="5"/>
        </w:numPr>
        <w:jc w:val="both"/>
        <w:rPr>
          <w:rFonts w:ascii="Garamond" w:hAnsi="Garamond" w:cs="Garamond"/>
          <w:sz w:val="20"/>
          <w:szCs w:val="20"/>
        </w:rPr>
      </w:pPr>
      <w:r w:rsidRPr="00BE3D97">
        <w:rPr>
          <w:rFonts w:ascii="Garamond" w:hAnsi="Garamond" w:cs="Garamond"/>
          <w:sz w:val="20"/>
          <w:szCs w:val="20"/>
        </w:rPr>
        <w:t>Zerwałem wszelkie powiązania z osobami lub podmiotami odpowiedzial</w:t>
      </w:r>
      <w:r w:rsidR="00E55056">
        <w:rPr>
          <w:rFonts w:ascii="Garamond" w:hAnsi="Garamond" w:cs="Garamond"/>
          <w:sz w:val="20"/>
          <w:szCs w:val="20"/>
        </w:rPr>
        <w:t>nymi za moje nieprawidłowe postę</w:t>
      </w:r>
      <w:r w:rsidRPr="00BE3D97">
        <w:rPr>
          <w:rFonts w:ascii="Garamond" w:hAnsi="Garamond" w:cs="Garamond"/>
          <w:sz w:val="20"/>
          <w:szCs w:val="20"/>
        </w:rPr>
        <w:t>powanie,</w:t>
      </w:r>
    </w:p>
    <w:p w:rsidR="00F5560A" w:rsidRPr="00BE3D97" w:rsidRDefault="00F5560A" w:rsidP="00C60EEE">
      <w:pPr>
        <w:pStyle w:val="Standard"/>
        <w:numPr>
          <w:ilvl w:val="0"/>
          <w:numId w:val="5"/>
        </w:numPr>
        <w:jc w:val="both"/>
        <w:rPr>
          <w:rFonts w:ascii="Garamond" w:hAnsi="Garamond" w:cs="Garamond"/>
          <w:sz w:val="20"/>
          <w:szCs w:val="20"/>
        </w:rPr>
      </w:pPr>
      <w:r w:rsidRPr="00BE3D97">
        <w:rPr>
          <w:rFonts w:ascii="Garamond" w:hAnsi="Garamond" w:cs="Garamond"/>
          <w:sz w:val="20"/>
          <w:szCs w:val="20"/>
        </w:rPr>
        <w:t>Zreorganizowałem personel,</w:t>
      </w:r>
    </w:p>
    <w:p w:rsidR="00F5560A" w:rsidRPr="00BE3D97" w:rsidRDefault="00F5560A" w:rsidP="00C60EEE">
      <w:pPr>
        <w:pStyle w:val="Standard"/>
        <w:numPr>
          <w:ilvl w:val="0"/>
          <w:numId w:val="5"/>
        </w:numPr>
        <w:jc w:val="both"/>
        <w:rPr>
          <w:rFonts w:ascii="Garamond" w:hAnsi="Garamond" w:cs="Garamond"/>
          <w:sz w:val="20"/>
          <w:szCs w:val="20"/>
        </w:rPr>
      </w:pPr>
      <w:r w:rsidRPr="00BE3D97">
        <w:rPr>
          <w:rFonts w:ascii="Garamond" w:hAnsi="Garamond" w:cs="Garamond"/>
          <w:sz w:val="20"/>
          <w:szCs w:val="20"/>
        </w:rPr>
        <w:t xml:space="preserve">Wdrożyłem system sprawozdawczości i kontroli, </w:t>
      </w:r>
    </w:p>
    <w:p w:rsidR="00F5560A" w:rsidRPr="00BE3D97" w:rsidRDefault="00F5560A" w:rsidP="00C60EEE">
      <w:pPr>
        <w:pStyle w:val="Standard"/>
        <w:numPr>
          <w:ilvl w:val="0"/>
          <w:numId w:val="5"/>
        </w:numPr>
        <w:jc w:val="both"/>
        <w:rPr>
          <w:rFonts w:ascii="Garamond" w:hAnsi="Garamond" w:cs="Garamond"/>
          <w:sz w:val="20"/>
          <w:szCs w:val="20"/>
        </w:rPr>
      </w:pPr>
      <w:r w:rsidRPr="00BE3D97">
        <w:rPr>
          <w:rFonts w:ascii="Garamond" w:hAnsi="Garamond" w:cs="Garamond"/>
          <w:sz w:val="20"/>
          <w:szCs w:val="20"/>
        </w:rPr>
        <w:t>Utworzyłem struktury audytu wewnętrznego do monitorowania przestrzegania przepisów, wewnętrznych regulacji lub standardów,</w:t>
      </w:r>
    </w:p>
    <w:p w:rsidR="00F5560A" w:rsidRPr="00BE3D97" w:rsidRDefault="00F5560A" w:rsidP="00C60EEE">
      <w:pPr>
        <w:pStyle w:val="Standard"/>
        <w:numPr>
          <w:ilvl w:val="0"/>
          <w:numId w:val="5"/>
        </w:numPr>
        <w:jc w:val="both"/>
        <w:rPr>
          <w:rFonts w:ascii="Garamond" w:hAnsi="Garamond" w:cs="Garamond"/>
          <w:sz w:val="20"/>
          <w:szCs w:val="20"/>
        </w:rPr>
      </w:pPr>
      <w:r w:rsidRPr="00BE3D97">
        <w:rPr>
          <w:rFonts w:ascii="Garamond" w:hAnsi="Garamond" w:cs="Garamond"/>
          <w:sz w:val="20"/>
          <w:szCs w:val="20"/>
        </w:rPr>
        <w:t>Wprowadziłem wewnętrzne regulacje dotyczące odpowiedzialności i odszkodowań za nieprzestrzeganie przepisów, wewnętr</w:t>
      </w:r>
      <w:r>
        <w:rPr>
          <w:rFonts w:ascii="Garamond" w:hAnsi="Garamond" w:cs="Garamond"/>
          <w:sz w:val="20"/>
          <w:szCs w:val="20"/>
        </w:rPr>
        <w:t>znych regulacji lub standardów.</w:t>
      </w:r>
    </w:p>
    <w:p w:rsidR="00F5560A" w:rsidRPr="00BE3D97" w:rsidRDefault="00F5560A" w:rsidP="00F5560A">
      <w:pPr>
        <w:pStyle w:val="Standard"/>
        <w:spacing w:line="720" w:lineRule="auto"/>
        <w:jc w:val="both"/>
        <w:rPr>
          <w:rFonts w:ascii="Garamond" w:hAnsi="Garamond" w:cs="Garamond"/>
          <w:sz w:val="20"/>
          <w:szCs w:val="20"/>
        </w:rPr>
      </w:pPr>
    </w:p>
    <w:p w:rsidR="00F5560A" w:rsidRPr="00BE3D9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F5560A" w:rsidRPr="00BE3D9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  <w:r w:rsidRPr="00BE3D97">
        <w:rPr>
          <w:rFonts w:ascii="Garamond" w:hAnsi="Garamond" w:cs="Garamond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przedstawieniu informacji.</w:t>
      </w:r>
    </w:p>
    <w:p w:rsidR="00F5560A" w:rsidRPr="00BE3D9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F5560A" w:rsidRPr="00BE3D9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F5560A" w:rsidRPr="00BE3D97" w:rsidRDefault="00F5560A" w:rsidP="008C1354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</w:p>
    <w:p w:rsidR="00F5560A" w:rsidRDefault="00F5560A" w:rsidP="00F5560A">
      <w:pPr>
        <w:pStyle w:val="Standard"/>
        <w:spacing w:line="276" w:lineRule="auto"/>
        <w:rPr>
          <w:rFonts w:ascii="Garamond" w:hAnsi="Garamond" w:cs="Garamond"/>
          <w:bCs/>
          <w:color w:val="000000"/>
          <w:sz w:val="20"/>
          <w:szCs w:val="20"/>
        </w:rPr>
      </w:pP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b/>
          <w:bCs/>
          <w:sz w:val="20"/>
          <w:szCs w:val="20"/>
        </w:rPr>
      </w:pPr>
      <w:r w:rsidRPr="001B5CF7">
        <w:rPr>
          <w:rFonts w:ascii="Garamond" w:hAnsi="Garamond" w:cs="Garamond"/>
          <w:b/>
          <w:bCs/>
          <w:sz w:val="20"/>
          <w:szCs w:val="20"/>
        </w:rPr>
        <w:t>* WYKAZANIE, ŻE NIE ZACHODZĄ WOBEC INNEGO PODMIOTU</w:t>
      </w:r>
      <w:r>
        <w:rPr>
          <w:rFonts w:ascii="Garamond" w:hAnsi="Garamond" w:cs="Garamond"/>
          <w:b/>
          <w:bCs/>
          <w:sz w:val="20"/>
          <w:szCs w:val="20"/>
        </w:rPr>
        <w:t xml:space="preserve"> (UDOSTĘPNIAJĄCEGO ZASOBY)</w:t>
      </w:r>
      <w:r w:rsidRPr="001B5CF7">
        <w:rPr>
          <w:rFonts w:ascii="Garamond" w:hAnsi="Garamond" w:cs="Garamond"/>
          <w:b/>
          <w:bCs/>
          <w:sz w:val="20"/>
          <w:szCs w:val="20"/>
        </w:rPr>
        <w:t xml:space="preserve">, PODSTAWY WYKLUCZENIA, O KTÓRYCH MOWA W ART. 108 UST. 1 </w:t>
      </w:r>
      <w:r w:rsidR="0048177F">
        <w:rPr>
          <w:rFonts w:ascii="Garamond" w:hAnsi="Garamond" w:cs="Garamond"/>
          <w:b/>
          <w:bCs/>
          <w:sz w:val="20"/>
          <w:szCs w:val="20"/>
        </w:rPr>
        <w:t>USTAWY PZP</w:t>
      </w:r>
      <w:r w:rsidRPr="001B5CF7">
        <w:rPr>
          <w:rFonts w:ascii="Garamond" w:hAnsi="Garamond" w:cs="Garamond"/>
          <w:b/>
          <w:bCs/>
          <w:sz w:val="20"/>
          <w:szCs w:val="20"/>
        </w:rPr>
        <w:t>.</w:t>
      </w: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  <w:r w:rsidRPr="001B5CF7">
        <w:rPr>
          <w:rFonts w:ascii="Garamond" w:hAnsi="Garamond" w:cs="Garamond"/>
          <w:sz w:val="20"/>
          <w:szCs w:val="20"/>
        </w:rPr>
        <w:t xml:space="preserve">Oświadczam, że wobec niżej wymienionych innych podmiotów, na których zasoby wykonawca powołuje się w celu potwierdzenia spełniania warunków udziału w postępowaniu, nie zachodzą podstawy wykluczenia, o których mowa w art. </w:t>
      </w:r>
      <w:r w:rsidRPr="001B5CF7">
        <w:rPr>
          <w:rFonts w:ascii="Garamond" w:hAnsi="Garamond" w:cs="Garamond"/>
          <w:b/>
          <w:bCs/>
          <w:sz w:val="20"/>
          <w:szCs w:val="20"/>
        </w:rPr>
        <w:t xml:space="preserve">108 </w:t>
      </w:r>
      <w:r w:rsidR="0048177F">
        <w:rPr>
          <w:rFonts w:ascii="Garamond" w:hAnsi="Garamond" w:cs="Garamond"/>
          <w:b/>
          <w:bCs/>
          <w:sz w:val="20"/>
          <w:szCs w:val="20"/>
        </w:rPr>
        <w:t>ust</w:t>
      </w:r>
      <w:r w:rsidRPr="001B5CF7">
        <w:rPr>
          <w:rFonts w:ascii="Garamond" w:hAnsi="Garamond" w:cs="Garamond"/>
          <w:b/>
          <w:bCs/>
          <w:sz w:val="20"/>
          <w:szCs w:val="20"/>
        </w:rPr>
        <w:t xml:space="preserve">. 1 </w:t>
      </w:r>
      <w:proofErr w:type="spellStart"/>
      <w:r>
        <w:rPr>
          <w:rFonts w:ascii="Garamond" w:hAnsi="Garamond" w:cs="Garamond"/>
          <w:b/>
          <w:bCs/>
          <w:sz w:val="20"/>
          <w:szCs w:val="20"/>
        </w:rPr>
        <w:t>Pzp</w:t>
      </w:r>
      <w:proofErr w:type="spellEnd"/>
      <w:r>
        <w:rPr>
          <w:rFonts w:ascii="Garamond" w:hAnsi="Garamond" w:cs="Garamond"/>
          <w:b/>
          <w:bCs/>
          <w:sz w:val="20"/>
          <w:szCs w:val="20"/>
        </w:rPr>
        <w:t>.</w:t>
      </w:r>
    </w:p>
    <w:p w:rsidR="00F5560A" w:rsidRPr="001B5CF7" w:rsidRDefault="00F5560A" w:rsidP="00F5560A">
      <w:pPr>
        <w:pStyle w:val="Standard"/>
        <w:tabs>
          <w:tab w:val="left" w:pos="1980"/>
        </w:tabs>
        <w:spacing w:line="276" w:lineRule="auto"/>
        <w:jc w:val="both"/>
        <w:rPr>
          <w:rFonts w:ascii="Garamond" w:hAnsi="Garamond" w:cs="Garamond"/>
          <w:sz w:val="20"/>
          <w:szCs w:val="20"/>
        </w:rPr>
      </w:pPr>
      <w:r w:rsidRPr="001B5CF7">
        <w:rPr>
          <w:rFonts w:ascii="Garamond" w:hAnsi="Garamond" w:cs="Garamond"/>
          <w:sz w:val="20"/>
          <w:szCs w:val="20"/>
        </w:rPr>
        <w:t>……………</w:t>
      </w:r>
      <w:r w:rsidR="00987AE5">
        <w:rPr>
          <w:rFonts w:ascii="Garamond" w:hAnsi="Garamond" w:cs="Garamond"/>
          <w:sz w:val="20"/>
          <w:szCs w:val="20"/>
        </w:rPr>
        <w:t>…………………………………………………………………………………</w:t>
      </w:r>
      <w:r w:rsidRPr="001B5CF7">
        <w:rPr>
          <w:rFonts w:ascii="Garamond" w:hAnsi="Garamond" w:cs="Garamond"/>
          <w:sz w:val="20"/>
          <w:szCs w:val="20"/>
        </w:rPr>
        <w:t>…………………</w:t>
      </w:r>
      <w:r w:rsidR="00987AE5">
        <w:rPr>
          <w:rFonts w:ascii="Garamond" w:hAnsi="Garamond" w:cs="Garamond"/>
          <w:sz w:val="20"/>
          <w:szCs w:val="20"/>
        </w:rPr>
        <w:t>……………………………………………………………………..…</w:t>
      </w:r>
    </w:p>
    <w:p w:rsidR="00F5560A" w:rsidRPr="001B5CF7" w:rsidRDefault="00F5560A" w:rsidP="00F5560A">
      <w:pPr>
        <w:pStyle w:val="Standard"/>
        <w:tabs>
          <w:tab w:val="left" w:pos="1980"/>
        </w:tabs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F5560A" w:rsidRDefault="00F5560A" w:rsidP="00F5560A">
      <w:pPr>
        <w:pStyle w:val="Standard"/>
        <w:tabs>
          <w:tab w:val="left" w:pos="1980"/>
        </w:tabs>
        <w:spacing w:line="276" w:lineRule="auto"/>
        <w:jc w:val="both"/>
        <w:rPr>
          <w:rFonts w:ascii="Garamond" w:hAnsi="Garamond"/>
          <w:sz w:val="20"/>
          <w:szCs w:val="20"/>
        </w:rPr>
      </w:pPr>
    </w:p>
    <w:p w:rsidR="00D8639F" w:rsidRDefault="00D8639F" w:rsidP="00F5560A">
      <w:pPr>
        <w:pStyle w:val="Standard"/>
        <w:tabs>
          <w:tab w:val="left" w:pos="1980"/>
        </w:tabs>
        <w:spacing w:line="276" w:lineRule="auto"/>
        <w:jc w:val="both"/>
        <w:rPr>
          <w:rFonts w:ascii="Garamond" w:hAnsi="Garamond"/>
          <w:sz w:val="20"/>
          <w:szCs w:val="20"/>
        </w:rPr>
      </w:pPr>
    </w:p>
    <w:p w:rsidR="00D8639F" w:rsidRDefault="00D8639F" w:rsidP="00F5560A">
      <w:pPr>
        <w:pStyle w:val="Standard"/>
        <w:tabs>
          <w:tab w:val="left" w:pos="1980"/>
        </w:tabs>
        <w:spacing w:line="276" w:lineRule="auto"/>
        <w:jc w:val="both"/>
        <w:rPr>
          <w:rFonts w:ascii="Garamond" w:hAnsi="Garamond"/>
          <w:sz w:val="20"/>
          <w:szCs w:val="20"/>
        </w:rPr>
      </w:pPr>
    </w:p>
    <w:p w:rsidR="00D8639F" w:rsidRDefault="00D8639F" w:rsidP="00F5560A">
      <w:pPr>
        <w:pStyle w:val="Standard"/>
        <w:tabs>
          <w:tab w:val="left" w:pos="1980"/>
        </w:tabs>
        <w:spacing w:line="276" w:lineRule="auto"/>
        <w:jc w:val="both"/>
        <w:rPr>
          <w:rFonts w:ascii="Garamond" w:hAnsi="Garamond"/>
          <w:sz w:val="20"/>
          <w:szCs w:val="20"/>
        </w:rPr>
      </w:pPr>
    </w:p>
    <w:p w:rsidR="00D8639F" w:rsidRDefault="00D8639F" w:rsidP="00F5560A">
      <w:pPr>
        <w:pStyle w:val="Standard"/>
        <w:tabs>
          <w:tab w:val="left" w:pos="1980"/>
        </w:tabs>
        <w:spacing w:line="276" w:lineRule="auto"/>
        <w:jc w:val="both"/>
        <w:rPr>
          <w:rFonts w:ascii="Garamond" w:hAnsi="Garamond"/>
          <w:sz w:val="20"/>
          <w:szCs w:val="20"/>
        </w:rPr>
      </w:pPr>
    </w:p>
    <w:p w:rsidR="00D8639F" w:rsidRPr="00D8639F" w:rsidRDefault="00D8639F" w:rsidP="00D8639F">
      <w:pPr>
        <w:pStyle w:val="Standard"/>
        <w:spacing w:line="276" w:lineRule="auto"/>
        <w:rPr>
          <w:rFonts w:ascii="Garamond" w:hAnsi="Garamond" w:cs="Garamond"/>
          <w:bCs/>
          <w:color w:val="000000"/>
          <w:sz w:val="20"/>
          <w:szCs w:val="20"/>
        </w:rPr>
      </w:pPr>
      <w:r>
        <w:rPr>
          <w:rFonts w:ascii="Garamond" w:hAnsi="Garamond" w:cs="Garamond"/>
          <w:bCs/>
          <w:color w:val="000000"/>
          <w:sz w:val="20"/>
          <w:szCs w:val="20"/>
        </w:rPr>
        <w:t>* niepotrzebne skreślić</w:t>
      </w:r>
    </w:p>
    <w:p w:rsidR="00F5560A" w:rsidRDefault="00F5560A" w:rsidP="00F5560A">
      <w:pPr>
        <w:pStyle w:val="Standard"/>
        <w:spacing w:line="276" w:lineRule="auto"/>
        <w:jc w:val="right"/>
        <w:rPr>
          <w:rFonts w:ascii="Garamond" w:hAnsi="Garamond" w:cs="Garamond"/>
          <w:b/>
          <w:bCs/>
          <w:sz w:val="20"/>
          <w:szCs w:val="20"/>
        </w:rPr>
      </w:pPr>
      <w:r>
        <w:rPr>
          <w:rFonts w:ascii="Garamond" w:hAnsi="Garamond" w:cs="Garamond"/>
          <w:b/>
          <w:bCs/>
          <w:sz w:val="20"/>
          <w:szCs w:val="20"/>
        </w:rPr>
        <w:t>………………………………..</w:t>
      </w:r>
      <w:r w:rsidRPr="001B5CF7">
        <w:rPr>
          <w:rFonts w:ascii="Garamond" w:hAnsi="Garamond" w:cs="Garamond"/>
          <w:b/>
          <w:bCs/>
          <w:sz w:val="20"/>
          <w:szCs w:val="20"/>
        </w:rPr>
        <w:t xml:space="preserve">………., dnia </w:t>
      </w:r>
      <w:r>
        <w:rPr>
          <w:rFonts w:ascii="Garamond" w:hAnsi="Garamond" w:cs="Garamond"/>
          <w:b/>
          <w:bCs/>
          <w:sz w:val="20"/>
          <w:szCs w:val="20"/>
        </w:rPr>
        <w:t>……..</w:t>
      </w:r>
      <w:r w:rsidRPr="001B5CF7">
        <w:rPr>
          <w:rFonts w:ascii="Garamond" w:hAnsi="Garamond" w:cs="Garamond"/>
          <w:b/>
          <w:bCs/>
          <w:sz w:val="20"/>
          <w:szCs w:val="20"/>
        </w:rPr>
        <w:t>……… r.</w:t>
      </w:r>
    </w:p>
    <w:p w:rsidR="00D8639F" w:rsidRDefault="00D8639F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D8639F" w:rsidRDefault="00D8639F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D8639F" w:rsidRDefault="00D8639F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D8639F" w:rsidRDefault="00D8639F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D8639F" w:rsidRDefault="00D8639F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401AEB" w:rsidRPr="005F3F21" w:rsidRDefault="00401AEB" w:rsidP="00401AEB">
      <w:pPr>
        <w:spacing w:line="240" w:lineRule="auto"/>
        <w:jc w:val="right"/>
        <w:rPr>
          <w:rFonts w:ascii="Garamond" w:hAnsi="Garamond" w:cs="Tahoma"/>
          <w:bCs/>
          <w:sz w:val="20"/>
          <w:szCs w:val="20"/>
          <w:lang w:eastAsia="pl-PL"/>
        </w:rPr>
      </w:pPr>
      <w:r>
        <w:rPr>
          <w:rFonts w:ascii="Garamond" w:hAnsi="Garamond" w:cs="Tahoma"/>
          <w:bCs/>
          <w:sz w:val="20"/>
          <w:szCs w:val="20"/>
          <w:lang w:eastAsia="pl-PL"/>
        </w:rPr>
        <w:t>Ofertę podpisać</w:t>
      </w:r>
      <w:r w:rsidRPr="005F3F21">
        <w:rPr>
          <w:rFonts w:ascii="Garamond" w:hAnsi="Garamond" w:cs="Tahoma"/>
          <w:bCs/>
          <w:sz w:val="20"/>
          <w:szCs w:val="20"/>
          <w:lang w:eastAsia="pl-PL"/>
        </w:rPr>
        <w:t xml:space="preserve"> podpisem elektronicznym przez osobę/y uprawnioną/e</w:t>
      </w:r>
    </w:p>
    <w:p w:rsidR="00401AEB" w:rsidRPr="005F3F21" w:rsidRDefault="00401AEB" w:rsidP="00401AEB">
      <w:pPr>
        <w:spacing w:line="240" w:lineRule="auto"/>
        <w:ind w:left="3969"/>
        <w:jc w:val="right"/>
        <w:rPr>
          <w:rFonts w:ascii="Garamond" w:hAnsi="Garamond" w:cs="Tahoma"/>
          <w:bCs/>
          <w:sz w:val="20"/>
          <w:szCs w:val="20"/>
          <w:lang w:eastAsia="pl-PL"/>
        </w:rPr>
      </w:pPr>
      <w:r w:rsidRPr="005F3F21">
        <w:rPr>
          <w:rFonts w:ascii="Garamond" w:hAnsi="Garamond" w:cs="Tahoma"/>
          <w:bCs/>
          <w:sz w:val="20"/>
          <w:szCs w:val="20"/>
          <w:lang w:eastAsia="pl-PL"/>
        </w:rPr>
        <w:t>do reprezentowania Wykonawcy/Wykonawców wspólnie ubiegających się o udzielenie zamówienia</w:t>
      </w:r>
    </w:p>
    <w:p w:rsidR="00D8639F" w:rsidRDefault="00D8639F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D8639F" w:rsidRDefault="00D8639F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D8639F" w:rsidRDefault="00D8639F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D8639F" w:rsidRDefault="00D8639F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D8639F" w:rsidRDefault="00D8639F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D8639F" w:rsidRDefault="00D8639F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DF1948" w:rsidRDefault="00DF1948" w:rsidP="00F5560A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F6194A" w:rsidRDefault="00F6194A" w:rsidP="00D8639F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775134" w:rsidRDefault="00775134" w:rsidP="00D8639F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F6194A" w:rsidRDefault="00F6194A" w:rsidP="00D8639F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A24B55" w:rsidRDefault="00A24B55" w:rsidP="00D8639F">
      <w:pPr>
        <w:pStyle w:val="Standard"/>
        <w:spacing w:line="276" w:lineRule="auto"/>
        <w:rPr>
          <w:rFonts w:ascii="Garamond" w:hAnsi="Garamond"/>
          <w:sz w:val="20"/>
          <w:szCs w:val="20"/>
        </w:rPr>
      </w:pPr>
    </w:p>
    <w:p w:rsidR="00F5560A" w:rsidRPr="00BE3D97" w:rsidRDefault="00F5560A" w:rsidP="00D8639F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  <w:r w:rsidRPr="00BE3D97">
        <w:rPr>
          <w:rFonts w:ascii="Garamond" w:hAnsi="Garamond"/>
          <w:sz w:val="20"/>
          <w:szCs w:val="20"/>
        </w:rPr>
        <w:t>…………………………..</w:t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 w:rsidR="00D8639F">
        <w:rPr>
          <w:rFonts w:ascii="Garamond" w:hAnsi="Garamond" w:cs="Garamond"/>
          <w:b/>
          <w:bCs/>
          <w:sz w:val="20"/>
          <w:szCs w:val="20"/>
        </w:rPr>
        <w:tab/>
      </w:r>
      <w:r w:rsidR="00D8639F">
        <w:rPr>
          <w:rFonts w:ascii="Garamond" w:hAnsi="Garamond" w:cs="Garamond"/>
          <w:b/>
          <w:bCs/>
          <w:sz w:val="20"/>
          <w:szCs w:val="20"/>
        </w:rPr>
        <w:tab/>
      </w:r>
      <w:r w:rsidR="00D8639F">
        <w:rPr>
          <w:rFonts w:ascii="Garamond" w:hAnsi="Garamond" w:cs="Garamond"/>
          <w:b/>
          <w:bCs/>
          <w:sz w:val="20"/>
          <w:szCs w:val="20"/>
        </w:rPr>
        <w:tab/>
      </w:r>
      <w:r w:rsidR="00D8639F">
        <w:rPr>
          <w:rFonts w:ascii="Garamond" w:hAnsi="Garamond" w:cs="Garamond"/>
          <w:b/>
          <w:bCs/>
          <w:sz w:val="20"/>
          <w:szCs w:val="20"/>
        </w:rPr>
        <w:tab/>
      </w:r>
      <w:r w:rsidR="00D8639F">
        <w:rPr>
          <w:rFonts w:ascii="Garamond" w:hAnsi="Garamond" w:cs="Garamond"/>
          <w:b/>
          <w:bCs/>
          <w:sz w:val="20"/>
          <w:szCs w:val="20"/>
        </w:rPr>
        <w:tab/>
      </w:r>
      <w:r w:rsidR="00D8639F">
        <w:rPr>
          <w:rFonts w:ascii="Garamond" w:hAnsi="Garamond" w:cs="Garamond"/>
          <w:b/>
          <w:bCs/>
          <w:sz w:val="20"/>
          <w:szCs w:val="20"/>
        </w:rPr>
        <w:tab/>
      </w:r>
      <w:r w:rsidR="00D8639F"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  <w:t>Załącznik nr 5</w:t>
      </w:r>
      <w:r w:rsidRPr="00BE3D97">
        <w:rPr>
          <w:rFonts w:ascii="Garamond" w:hAnsi="Garamond" w:cs="Garamond"/>
          <w:b/>
          <w:bCs/>
          <w:sz w:val="20"/>
          <w:szCs w:val="20"/>
        </w:rPr>
        <w:t xml:space="preserve"> do SWZ</w:t>
      </w:r>
    </w:p>
    <w:p w:rsidR="00F5560A" w:rsidRPr="00BE3D97" w:rsidRDefault="00F5560A" w:rsidP="00F5560A">
      <w:pPr>
        <w:rPr>
          <w:rFonts w:ascii="Garamond" w:hAnsi="Garamond"/>
          <w:sz w:val="20"/>
          <w:szCs w:val="20"/>
        </w:rPr>
      </w:pPr>
      <w:r w:rsidRPr="00BE3D97">
        <w:rPr>
          <w:rFonts w:ascii="Garamond" w:hAnsi="Garamond"/>
          <w:sz w:val="20"/>
          <w:szCs w:val="20"/>
        </w:rPr>
        <w:t>………………………….</w:t>
      </w:r>
    </w:p>
    <w:p w:rsidR="00F5560A" w:rsidRPr="00BE3D97" w:rsidRDefault="00F5560A" w:rsidP="00F5560A">
      <w:pPr>
        <w:rPr>
          <w:rFonts w:ascii="Garamond" w:hAnsi="Garamond"/>
          <w:sz w:val="20"/>
          <w:szCs w:val="20"/>
        </w:rPr>
      </w:pPr>
      <w:r w:rsidRPr="00BE3D97">
        <w:rPr>
          <w:rFonts w:ascii="Garamond" w:hAnsi="Garamond"/>
          <w:sz w:val="20"/>
          <w:szCs w:val="20"/>
        </w:rPr>
        <w:t>…………………………..</w:t>
      </w:r>
    </w:p>
    <w:p w:rsidR="00F5560A" w:rsidRPr="00BE3D97" w:rsidRDefault="00F5560A" w:rsidP="00F5560A">
      <w:pPr>
        <w:rPr>
          <w:rFonts w:ascii="Garamond" w:hAnsi="Garamond"/>
          <w:sz w:val="20"/>
          <w:szCs w:val="20"/>
        </w:rPr>
      </w:pPr>
      <w:r w:rsidRPr="00BE3D97">
        <w:rPr>
          <w:rFonts w:ascii="Garamond" w:hAnsi="Garamond"/>
          <w:sz w:val="20"/>
          <w:szCs w:val="20"/>
        </w:rPr>
        <w:t>………………………….</w:t>
      </w:r>
    </w:p>
    <w:p w:rsidR="00F5560A" w:rsidRPr="00BE3D97" w:rsidRDefault="00F5560A" w:rsidP="00F5560A">
      <w:pPr>
        <w:rPr>
          <w:rFonts w:ascii="Garamond" w:hAnsi="Garamond"/>
          <w:sz w:val="20"/>
          <w:szCs w:val="20"/>
        </w:rPr>
      </w:pPr>
      <w:r w:rsidRPr="00BE3D97">
        <w:rPr>
          <w:rFonts w:ascii="Garamond" w:hAnsi="Garamond"/>
          <w:sz w:val="20"/>
          <w:szCs w:val="20"/>
        </w:rPr>
        <w:t xml:space="preserve">          dane </w:t>
      </w:r>
      <w:r>
        <w:rPr>
          <w:rFonts w:ascii="Garamond" w:hAnsi="Garamond"/>
          <w:sz w:val="20"/>
          <w:szCs w:val="20"/>
        </w:rPr>
        <w:t>pod</w:t>
      </w:r>
      <w:r w:rsidRPr="00BE3D97">
        <w:rPr>
          <w:rFonts w:ascii="Garamond" w:hAnsi="Garamond"/>
          <w:sz w:val="20"/>
          <w:szCs w:val="20"/>
        </w:rPr>
        <w:t>wykonawcy</w:t>
      </w:r>
    </w:p>
    <w:p w:rsidR="00F5560A" w:rsidRPr="00BE3D97" w:rsidRDefault="00F5560A" w:rsidP="00F5560A">
      <w:pPr>
        <w:pStyle w:val="Standard"/>
        <w:spacing w:line="276" w:lineRule="auto"/>
        <w:jc w:val="center"/>
        <w:rPr>
          <w:rFonts w:ascii="Garamond" w:hAnsi="Garamond" w:cs="Garamond"/>
          <w:b/>
          <w:bCs/>
          <w:sz w:val="20"/>
          <w:szCs w:val="20"/>
        </w:rPr>
      </w:pPr>
      <w:r w:rsidRPr="00BE3D97">
        <w:rPr>
          <w:rFonts w:ascii="Garamond" w:hAnsi="Garamond" w:cs="Garamond"/>
          <w:b/>
          <w:bCs/>
          <w:sz w:val="20"/>
          <w:szCs w:val="20"/>
        </w:rPr>
        <w:t>Oświadczenie Podwykonawcy</w:t>
      </w:r>
    </w:p>
    <w:p w:rsidR="00F5560A" w:rsidRPr="00BE3D97" w:rsidRDefault="00F5560A" w:rsidP="00F5560A">
      <w:pPr>
        <w:pStyle w:val="Standard"/>
        <w:spacing w:line="276" w:lineRule="auto"/>
        <w:jc w:val="center"/>
        <w:rPr>
          <w:rFonts w:ascii="Garamond" w:hAnsi="Garamond" w:cs="Garamond"/>
          <w:b/>
          <w:bCs/>
          <w:sz w:val="20"/>
          <w:szCs w:val="20"/>
        </w:rPr>
      </w:pPr>
      <w:r>
        <w:rPr>
          <w:rFonts w:ascii="Garamond" w:hAnsi="Garamond" w:cs="Garamond"/>
          <w:b/>
          <w:bCs/>
          <w:sz w:val="20"/>
          <w:szCs w:val="20"/>
        </w:rPr>
        <w:t xml:space="preserve">dotyczące </w:t>
      </w:r>
      <w:r w:rsidR="0048177F">
        <w:rPr>
          <w:rFonts w:ascii="Garamond" w:hAnsi="Garamond" w:cs="Garamond"/>
          <w:b/>
          <w:bCs/>
          <w:sz w:val="20"/>
          <w:szCs w:val="20"/>
        </w:rPr>
        <w:t>spełniania</w:t>
      </w:r>
      <w:r w:rsidRPr="00A03ABC">
        <w:rPr>
          <w:rFonts w:ascii="Garamond" w:hAnsi="Garamond" w:cs="Garamond"/>
          <w:b/>
          <w:bCs/>
          <w:sz w:val="20"/>
          <w:szCs w:val="20"/>
        </w:rPr>
        <w:t xml:space="preserve"> warunków udziału w postępowaniui braku podstaw wykluczeni</w:t>
      </w:r>
      <w:r>
        <w:rPr>
          <w:rFonts w:ascii="Garamond" w:hAnsi="Garamond" w:cs="Garamond"/>
          <w:b/>
          <w:bCs/>
          <w:sz w:val="20"/>
          <w:szCs w:val="20"/>
        </w:rPr>
        <w:t>a</w:t>
      </w:r>
      <w:r w:rsidRPr="00BE3D97">
        <w:rPr>
          <w:rFonts w:ascii="Garamond" w:hAnsi="Garamond" w:cs="Garamond"/>
          <w:b/>
          <w:bCs/>
          <w:sz w:val="20"/>
          <w:szCs w:val="20"/>
        </w:rPr>
        <w:t xml:space="preserve">, o którym mowa w </w:t>
      </w:r>
      <w:r>
        <w:rPr>
          <w:rFonts w:ascii="Garamond" w:hAnsi="Garamond" w:cs="Garamond"/>
          <w:b/>
          <w:bCs/>
          <w:sz w:val="20"/>
          <w:szCs w:val="20"/>
        </w:rPr>
        <w:t xml:space="preserve">art. 125 ust. 1 i </w:t>
      </w:r>
      <w:r w:rsidRPr="00BE3D97">
        <w:rPr>
          <w:rFonts w:ascii="Garamond" w:hAnsi="Garamond" w:cs="Garamond"/>
          <w:b/>
          <w:bCs/>
          <w:sz w:val="20"/>
          <w:szCs w:val="20"/>
        </w:rPr>
        <w:t>art.108 ustawy z dnia 11 września 2019 r. Prawo zam</w:t>
      </w:r>
      <w:r w:rsidR="002D08BE">
        <w:rPr>
          <w:rFonts w:ascii="Garamond" w:hAnsi="Garamond" w:cs="Garamond"/>
          <w:b/>
          <w:bCs/>
          <w:sz w:val="20"/>
          <w:szCs w:val="20"/>
        </w:rPr>
        <w:t>ówień publicznych( Dz. U. z 202</w:t>
      </w:r>
      <w:r w:rsidR="00D43787">
        <w:rPr>
          <w:rFonts w:ascii="Garamond" w:hAnsi="Garamond" w:cs="Garamond"/>
          <w:b/>
          <w:bCs/>
          <w:sz w:val="20"/>
          <w:szCs w:val="20"/>
        </w:rPr>
        <w:t>6</w:t>
      </w:r>
      <w:r w:rsidR="002D08BE">
        <w:rPr>
          <w:rFonts w:ascii="Garamond" w:hAnsi="Garamond" w:cs="Garamond"/>
          <w:b/>
          <w:bCs/>
          <w:sz w:val="20"/>
          <w:szCs w:val="20"/>
        </w:rPr>
        <w:t xml:space="preserve"> poz.</w:t>
      </w:r>
      <w:r w:rsidR="00D43787">
        <w:rPr>
          <w:rFonts w:ascii="Garamond" w:hAnsi="Garamond" w:cs="Garamond"/>
          <w:b/>
          <w:bCs/>
          <w:sz w:val="20"/>
          <w:szCs w:val="20"/>
        </w:rPr>
        <w:t>796</w:t>
      </w:r>
      <w:r w:rsidRPr="00BE3D97">
        <w:rPr>
          <w:rFonts w:ascii="Garamond" w:hAnsi="Garamond" w:cs="Garamond"/>
          <w:b/>
          <w:bCs/>
          <w:sz w:val="20"/>
          <w:szCs w:val="20"/>
        </w:rPr>
        <w:t xml:space="preserve">) zwanej dalej „ ustawą </w:t>
      </w:r>
      <w:proofErr w:type="spellStart"/>
      <w:r w:rsidRPr="00BE3D97">
        <w:rPr>
          <w:rFonts w:ascii="Garamond" w:hAnsi="Garamond" w:cs="Garamond"/>
          <w:b/>
          <w:bCs/>
          <w:sz w:val="20"/>
          <w:szCs w:val="20"/>
        </w:rPr>
        <w:t>Pzp</w:t>
      </w:r>
      <w:proofErr w:type="spellEnd"/>
      <w:r w:rsidRPr="00BE3D97">
        <w:rPr>
          <w:rFonts w:ascii="Garamond" w:hAnsi="Garamond" w:cs="Garamond"/>
          <w:b/>
          <w:bCs/>
          <w:sz w:val="20"/>
          <w:szCs w:val="20"/>
        </w:rPr>
        <w:t>”</w:t>
      </w:r>
    </w:p>
    <w:p w:rsidR="00F5560A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bCs/>
          <w:sz w:val="20"/>
          <w:szCs w:val="20"/>
        </w:rPr>
      </w:pPr>
    </w:p>
    <w:p w:rsidR="00F5560A" w:rsidRPr="00BE3D97" w:rsidRDefault="008C1354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  <w:r>
        <w:rPr>
          <w:rFonts w:ascii="Garamond" w:hAnsi="Garamond" w:cs="Garamond"/>
          <w:bCs/>
          <w:sz w:val="20"/>
          <w:szCs w:val="20"/>
        </w:rPr>
        <w:t>Postępowania publiczne</w:t>
      </w:r>
      <w:r w:rsidR="00F5560A" w:rsidRPr="00BE3D97">
        <w:rPr>
          <w:rFonts w:ascii="Garamond" w:hAnsi="Garamond" w:cs="Garamond"/>
          <w:bCs/>
          <w:sz w:val="20"/>
          <w:szCs w:val="20"/>
        </w:rPr>
        <w:t xml:space="preserve"> pn</w:t>
      </w:r>
      <w:r w:rsidR="00F5560A" w:rsidRPr="00BE3D97">
        <w:rPr>
          <w:rFonts w:ascii="Garamond" w:hAnsi="Garamond" w:cs="Garamond"/>
          <w:b/>
          <w:bCs/>
          <w:sz w:val="20"/>
          <w:szCs w:val="20"/>
        </w:rPr>
        <w:t>.</w:t>
      </w:r>
      <w:r w:rsidR="00F5560A" w:rsidRPr="00BE3D97">
        <w:rPr>
          <w:rFonts w:ascii="Garamond" w:hAnsi="Garamond" w:cs="Garamond"/>
          <w:b/>
          <w:sz w:val="20"/>
          <w:szCs w:val="20"/>
        </w:rPr>
        <w:t xml:space="preserve">: </w:t>
      </w:r>
      <w:r w:rsidR="002D3E5A" w:rsidRPr="0060783D">
        <w:rPr>
          <w:rFonts w:ascii="Garamond" w:hAnsi="Garamond"/>
          <w:b/>
          <w:color w:val="000000"/>
          <w:sz w:val="20"/>
          <w:szCs w:val="20"/>
        </w:rPr>
        <w:t>„</w:t>
      </w:r>
      <w:r w:rsidR="002D3E5A" w:rsidRPr="002D3E5A">
        <w:rPr>
          <w:rFonts w:ascii="Garamond" w:eastAsia="Garamond" w:hAnsi="Garamond" w:cs="Garamond"/>
          <w:b/>
          <w:bCs/>
          <w:color w:val="000000"/>
          <w:sz w:val="20"/>
          <w:szCs w:val="20"/>
        </w:rPr>
        <w:t>Odbiór i zagospodarowanie odpadów komunalnych z obiektó</w:t>
      </w:r>
      <w:r w:rsidR="002D08BE">
        <w:rPr>
          <w:rFonts w:ascii="Garamond" w:eastAsia="Garamond" w:hAnsi="Garamond" w:cs="Garamond"/>
          <w:b/>
          <w:bCs/>
          <w:color w:val="000000"/>
          <w:sz w:val="20"/>
          <w:szCs w:val="20"/>
        </w:rPr>
        <w:t>w Uzdrowisko Rymanów S.A. w 202</w:t>
      </w:r>
      <w:r w:rsidR="00D43787">
        <w:rPr>
          <w:rFonts w:ascii="Garamond" w:eastAsia="Garamond" w:hAnsi="Garamond" w:cs="Garamond"/>
          <w:b/>
          <w:bCs/>
          <w:color w:val="000000"/>
          <w:sz w:val="20"/>
          <w:szCs w:val="20"/>
        </w:rPr>
        <w:t>7</w:t>
      </w:r>
      <w:r w:rsidR="002D3E5A" w:rsidRPr="002D3E5A">
        <w:rPr>
          <w:rFonts w:ascii="Garamond" w:eastAsia="Garamond" w:hAnsi="Garamond" w:cs="Garamond"/>
          <w:b/>
          <w:bCs/>
          <w:color w:val="000000"/>
          <w:sz w:val="20"/>
          <w:szCs w:val="20"/>
        </w:rPr>
        <w:t xml:space="preserve"> roku-znak sprawy DM-0</w:t>
      </w:r>
      <w:r w:rsidR="00B932F7">
        <w:rPr>
          <w:rFonts w:ascii="Garamond" w:eastAsia="Garamond" w:hAnsi="Garamond" w:cs="Garamond"/>
          <w:b/>
          <w:bCs/>
          <w:color w:val="000000"/>
          <w:sz w:val="20"/>
          <w:szCs w:val="20"/>
        </w:rPr>
        <w:t>1</w:t>
      </w:r>
      <w:r w:rsidR="002D08BE">
        <w:rPr>
          <w:rFonts w:ascii="Garamond" w:eastAsia="Garamond" w:hAnsi="Garamond" w:cs="Garamond"/>
          <w:b/>
          <w:bCs/>
          <w:color w:val="000000"/>
          <w:sz w:val="20"/>
          <w:szCs w:val="20"/>
        </w:rPr>
        <w:t>/2</w:t>
      </w:r>
      <w:r w:rsidR="00D43787">
        <w:rPr>
          <w:rFonts w:ascii="Garamond" w:eastAsia="Garamond" w:hAnsi="Garamond" w:cs="Garamond"/>
          <w:b/>
          <w:bCs/>
          <w:color w:val="000000"/>
          <w:sz w:val="20"/>
          <w:szCs w:val="20"/>
        </w:rPr>
        <w:t>6</w:t>
      </w:r>
      <w:r w:rsidR="002D3E5A">
        <w:rPr>
          <w:rFonts w:ascii="Garamond" w:hAnsi="Garamond"/>
          <w:b/>
          <w:color w:val="000000"/>
          <w:sz w:val="20"/>
          <w:szCs w:val="20"/>
        </w:rPr>
        <w:t>”</w:t>
      </w:r>
      <w:r w:rsidR="00750564" w:rsidRPr="00BE3D97">
        <w:rPr>
          <w:rFonts w:ascii="Garamond" w:hAnsi="Garamond" w:cs="Garamond"/>
          <w:color w:val="000000"/>
          <w:sz w:val="20"/>
          <w:szCs w:val="20"/>
        </w:rPr>
        <w:t>,</w:t>
      </w:r>
      <w:r w:rsidR="00D71F37">
        <w:rPr>
          <w:rFonts w:ascii="Garamond" w:hAnsi="Garamond" w:cs="Garamond"/>
          <w:color w:val="000000"/>
          <w:sz w:val="20"/>
          <w:szCs w:val="20"/>
        </w:rPr>
        <w:t xml:space="preserve"> </w:t>
      </w:r>
      <w:r w:rsidR="00F5560A" w:rsidRPr="00BE3D97">
        <w:rPr>
          <w:rFonts w:ascii="Garamond" w:hAnsi="Garamond" w:cs="Garamond"/>
          <w:bCs/>
          <w:sz w:val="20"/>
          <w:szCs w:val="20"/>
        </w:rPr>
        <w:t>prowadzonego przez Uzdrowisko Rymanów S.A w Rymanowie Zdroju, oświadczam, co następuje:</w:t>
      </w:r>
    </w:p>
    <w:p w:rsidR="00F5560A" w:rsidRPr="00A03ABC" w:rsidRDefault="00F5560A" w:rsidP="00F5560A">
      <w:pPr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F5560A" w:rsidRPr="002E3431" w:rsidRDefault="00F5560A" w:rsidP="00F5560A">
      <w:pPr>
        <w:spacing w:line="276" w:lineRule="auto"/>
        <w:jc w:val="both"/>
        <w:rPr>
          <w:rFonts w:ascii="Garamond" w:hAnsi="Garamond" w:cs="Garamond"/>
          <w:b/>
          <w:bCs/>
          <w:sz w:val="20"/>
          <w:szCs w:val="20"/>
          <w:u w:val="single"/>
        </w:rPr>
      </w:pPr>
      <w:r w:rsidRPr="003F5357">
        <w:rPr>
          <w:rFonts w:ascii="Garamond" w:hAnsi="Garamond" w:cs="Garamond"/>
          <w:b/>
          <w:bCs/>
          <w:sz w:val="20"/>
          <w:szCs w:val="20"/>
        </w:rPr>
        <w:t xml:space="preserve">Oświadczenie podwykonawcy o spełnianiu warunków udziału w postępowaniu składane na podstawie art. </w:t>
      </w:r>
      <w:r w:rsidRPr="00A03ABC">
        <w:rPr>
          <w:rFonts w:ascii="Garamond" w:hAnsi="Garamond" w:cs="Garamond"/>
          <w:b/>
          <w:bCs/>
          <w:sz w:val="20"/>
          <w:szCs w:val="20"/>
        </w:rPr>
        <w:t xml:space="preserve">125 ust. 1 </w:t>
      </w:r>
      <w:r>
        <w:rPr>
          <w:rFonts w:ascii="Garamond" w:hAnsi="Garamond" w:cs="Garamond"/>
          <w:b/>
          <w:bCs/>
          <w:sz w:val="20"/>
          <w:szCs w:val="20"/>
        </w:rPr>
        <w:t xml:space="preserve">ustawy </w:t>
      </w:r>
      <w:proofErr w:type="spellStart"/>
      <w:r>
        <w:rPr>
          <w:rFonts w:ascii="Garamond" w:hAnsi="Garamond" w:cs="Garamond"/>
          <w:b/>
          <w:bCs/>
          <w:sz w:val="20"/>
          <w:szCs w:val="20"/>
        </w:rPr>
        <w:t>Pzp</w:t>
      </w:r>
      <w:proofErr w:type="spellEnd"/>
      <w:r>
        <w:rPr>
          <w:rFonts w:ascii="Garamond" w:hAnsi="Garamond" w:cs="Garamond"/>
          <w:b/>
          <w:bCs/>
          <w:sz w:val="20"/>
          <w:szCs w:val="20"/>
        </w:rPr>
        <w:t>.</w:t>
      </w:r>
    </w:p>
    <w:p w:rsidR="00F5560A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b/>
          <w:bCs/>
          <w:sz w:val="20"/>
          <w:szCs w:val="20"/>
        </w:rPr>
      </w:pP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 w:cs="Garamond"/>
          <w:b/>
          <w:bCs/>
          <w:sz w:val="20"/>
          <w:szCs w:val="20"/>
        </w:rPr>
        <w:t>*</w:t>
      </w:r>
      <w:r w:rsidRPr="001B5CF7">
        <w:rPr>
          <w:rFonts w:ascii="Garamond" w:hAnsi="Garamond" w:cs="Garamond"/>
          <w:b/>
          <w:bCs/>
          <w:sz w:val="20"/>
          <w:szCs w:val="20"/>
        </w:rPr>
        <w:t>Oświadczam</w:t>
      </w:r>
      <w:r w:rsidRPr="001B5CF7">
        <w:rPr>
          <w:rFonts w:ascii="Garamond" w:hAnsi="Garamond" w:cs="Garamond"/>
          <w:sz w:val="20"/>
          <w:szCs w:val="20"/>
        </w:rPr>
        <w:t>, że spełniam warunki udziału w postępowaniu określone przez zamawiającego w ogłoszeniu o zamówieniu oraz w specyfikacji warunków zamówienia.</w:t>
      </w: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F5560A" w:rsidRPr="001B5CF7" w:rsidRDefault="00F5560A" w:rsidP="00F5560A">
      <w:pPr>
        <w:pStyle w:val="Standard"/>
        <w:spacing w:line="27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 w:cs="Garamond"/>
          <w:b/>
          <w:bCs/>
          <w:sz w:val="20"/>
          <w:szCs w:val="20"/>
        </w:rPr>
        <w:t>*</w:t>
      </w:r>
      <w:r w:rsidRPr="001B5CF7">
        <w:rPr>
          <w:rFonts w:ascii="Garamond" w:hAnsi="Garamond" w:cs="Garamond"/>
          <w:b/>
          <w:bCs/>
          <w:sz w:val="20"/>
          <w:szCs w:val="20"/>
        </w:rPr>
        <w:t>Oświadczam</w:t>
      </w:r>
      <w:r w:rsidRPr="001B5CF7">
        <w:rPr>
          <w:rFonts w:ascii="Garamond" w:hAnsi="Garamond" w:cs="Garamond"/>
          <w:sz w:val="20"/>
          <w:szCs w:val="20"/>
        </w:rPr>
        <w:t xml:space="preserve">, że </w:t>
      </w:r>
      <w:r>
        <w:rPr>
          <w:rFonts w:ascii="Garamond" w:hAnsi="Garamond" w:cs="Garamond"/>
          <w:sz w:val="20"/>
          <w:szCs w:val="20"/>
        </w:rPr>
        <w:t>nie spełniam warunków</w:t>
      </w:r>
      <w:r w:rsidRPr="001B5CF7">
        <w:rPr>
          <w:rFonts w:ascii="Garamond" w:hAnsi="Garamond" w:cs="Garamond"/>
          <w:sz w:val="20"/>
          <w:szCs w:val="20"/>
        </w:rPr>
        <w:t xml:space="preserve"> udziału w postępowaniu określone przez zamawiającego w ogłoszeniu o zamówieniu oraz w specyfikacji warunków zamówienia.</w:t>
      </w:r>
    </w:p>
    <w:p w:rsidR="00F5560A" w:rsidRPr="00BE3D9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F5560A" w:rsidRPr="00D8639F" w:rsidRDefault="00F5560A" w:rsidP="00D8639F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  <w:r w:rsidRPr="00BE3D97">
        <w:rPr>
          <w:rFonts w:ascii="Garamond" w:hAnsi="Garamond" w:cs="Garamond"/>
          <w:b/>
          <w:bCs/>
          <w:sz w:val="20"/>
          <w:szCs w:val="20"/>
        </w:rPr>
        <w:t xml:space="preserve">Oświadczenie </w:t>
      </w:r>
      <w:r>
        <w:rPr>
          <w:rFonts w:ascii="Garamond" w:hAnsi="Garamond" w:cs="Garamond"/>
          <w:b/>
          <w:bCs/>
          <w:sz w:val="20"/>
          <w:szCs w:val="20"/>
        </w:rPr>
        <w:t>pod</w:t>
      </w:r>
      <w:r w:rsidRPr="00BE3D97">
        <w:rPr>
          <w:rFonts w:ascii="Garamond" w:hAnsi="Garamond" w:cs="Garamond"/>
          <w:b/>
          <w:bCs/>
          <w:sz w:val="20"/>
          <w:szCs w:val="20"/>
        </w:rPr>
        <w:t>wykonawcydotyczące przesłanek</w:t>
      </w:r>
      <w:r w:rsidR="0059302B">
        <w:rPr>
          <w:rFonts w:ascii="Garamond" w:hAnsi="Garamond" w:cs="Garamond"/>
          <w:b/>
          <w:bCs/>
          <w:sz w:val="20"/>
          <w:szCs w:val="20"/>
        </w:rPr>
        <w:t xml:space="preserve"> wykluczenia z postę</w:t>
      </w:r>
      <w:r w:rsidRPr="00BE3D97">
        <w:rPr>
          <w:rFonts w:ascii="Garamond" w:hAnsi="Garamond" w:cs="Garamond"/>
          <w:b/>
          <w:bCs/>
          <w:sz w:val="20"/>
          <w:szCs w:val="20"/>
        </w:rPr>
        <w:t xml:space="preserve">powania, o którym mowa w art.108 </w:t>
      </w:r>
      <w:r>
        <w:rPr>
          <w:rFonts w:ascii="Garamond" w:hAnsi="Garamond" w:cs="Garamond"/>
          <w:b/>
          <w:bCs/>
          <w:sz w:val="20"/>
          <w:szCs w:val="20"/>
        </w:rPr>
        <w:t xml:space="preserve">ustawy </w:t>
      </w:r>
      <w:proofErr w:type="spellStart"/>
      <w:r>
        <w:rPr>
          <w:rFonts w:ascii="Garamond" w:hAnsi="Garamond" w:cs="Garamond"/>
          <w:b/>
          <w:bCs/>
          <w:sz w:val="20"/>
          <w:szCs w:val="20"/>
        </w:rPr>
        <w:t>Pzp</w:t>
      </w:r>
      <w:proofErr w:type="spellEnd"/>
      <w:r>
        <w:rPr>
          <w:rFonts w:ascii="Garamond" w:hAnsi="Garamond" w:cs="Garamond"/>
          <w:b/>
          <w:bCs/>
          <w:sz w:val="20"/>
          <w:szCs w:val="20"/>
        </w:rPr>
        <w:t>.</w:t>
      </w:r>
    </w:p>
    <w:p w:rsidR="00F5560A" w:rsidRPr="00BE3D97" w:rsidRDefault="00F5560A" w:rsidP="00F5560A">
      <w:pPr>
        <w:pStyle w:val="Standard"/>
        <w:spacing w:line="276" w:lineRule="auto"/>
        <w:jc w:val="both"/>
        <w:rPr>
          <w:rFonts w:ascii="Garamond" w:hAnsi="Garamond" w:cs="Garamond"/>
          <w:sz w:val="20"/>
          <w:szCs w:val="20"/>
        </w:rPr>
      </w:pPr>
    </w:p>
    <w:p w:rsidR="00F5560A" w:rsidRPr="00BE3D97" w:rsidRDefault="00F5560A" w:rsidP="00C60EEE">
      <w:pPr>
        <w:pStyle w:val="Standard"/>
        <w:numPr>
          <w:ilvl w:val="0"/>
          <w:numId w:val="6"/>
        </w:numPr>
        <w:spacing w:line="720" w:lineRule="auto"/>
        <w:jc w:val="both"/>
        <w:rPr>
          <w:rFonts w:ascii="Garamond" w:hAnsi="Garamond" w:cs="Garamond"/>
          <w:sz w:val="20"/>
          <w:szCs w:val="20"/>
        </w:rPr>
      </w:pPr>
      <w:r>
        <w:rPr>
          <w:rFonts w:ascii="Garamond" w:hAnsi="Garamond" w:cs="Garamond"/>
          <w:sz w:val="20"/>
          <w:szCs w:val="20"/>
        </w:rPr>
        <w:t>*Nie podlegam wykluczeniu z postę</w:t>
      </w:r>
      <w:r w:rsidRPr="00BE3D97">
        <w:rPr>
          <w:rFonts w:ascii="Garamond" w:hAnsi="Garamond" w:cs="Garamond"/>
          <w:sz w:val="20"/>
          <w:szCs w:val="20"/>
        </w:rPr>
        <w:t>powania na podstawie przesłanek określony</w:t>
      </w:r>
      <w:r>
        <w:rPr>
          <w:rFonts w:ascii="Garamond" w:hAnsi="Garamond" w:cs="Garamond"/>
          <w:sz w:val="20"/>
          <w:szCs w:val="20"/>
        </w:rPr>
        <w:t xml:space="preserve">ch w art. 108 ust. 1 ustawy </w:t>
      </w:r>
      <w:proofErr w:type="spellStart"/>
      <w:r>
        <w:rPr>
          <w:rFonts w:ascii="Garamond" w:hAnsi="Garamond" w:cs="Garamond"/>
          <w:sz w:val="20"/>
          <w:szCs w:val="20"/>
        </w:rPr>
        <w:t>Pzp</w:t>
      </w:r>
      <w:proofErr w:type="spellEnd"/>
      <w:r w:rsidR="00987AE5">
        <w:rPr>
          <w:rFonts w:ascii="Garamond" w:hAnsi="Garamond" w:cs="Garamond"/>
          <w:sz w:val="20"/>
          <w:szCs w:val="20"/>
        </w:rPr>
        <w:t>.</w:t>
      </w:r>
    </w:p>
    <w:p w:rsidR="00F5560A" w:rsidRPr="00BE3D97" w:rsidRDefault="00F5560A" w:rsidP="00C60EEE">
      <w:pPr>
        <w:pStyle w:val="Standard"/>
        <w:numPr>
          <w:ilvl w:val="0"/>
          <w:numId w:val="6"/>
        </w:numPr>
        <w:spacing w:line="720" w:lineRule="auto"/>
        <w:jc w:val="both"/>
        <w:rPr>
          <w:rFonts w:ascii="Garamond" w:hAnsi="Garamond" w:cs="Garamond"/>
          <w:sz w:val="20"/>
          <w:szCs w:val="20"/>
        </w:rPr>
      </w:pPr>
      <w:r>
        <w:rPr>
          <w:rFonts w:ascii="Garamond" w:hAnsi="Garamond" w:cs="Garamond"/>
          <w:sz w:val="20"/>
          <w:szCs w:val="20"/>
        </w:rPr>
        <w:t>*</w:t>
      </w:r>
      <w:r w:rsidRPr="00BE3D97">
        <w:rPr>
          <w:rFonts w:ascii="Garamond" w:hAnsi="Garamond" w:cs="Garamond"/>
          <w:sz w:val="20"/>
          <w:szCs w:val="20"/>
        </w:rPr>
        <w:t xml:space="preserve">Podlegam wykluczeniu z </w:t>
      </w:r>
      <w:r>
        <w:rPr>
          <w:rFonts w:ascii="Garamond" w:hAnsi="Garamond" w:cs="Garamond"/>
          <w:sz w:val="20"/>
          <w:szCs w:val="20"/>
        </w:rPr>
        <w:t>postę</w:t>
      </w:r>
      <w:r w:rsidRPr="00BE3D97">
        <w:rPr>
          <w:rFonts w:ascii="Garamond" w:hAnsi="Garamond" w:cs="Garamond"/>
          <w:sz w:val="20"/>
          <w:szCs w:val="20"/>
        </w:rPr>
        <w:t>powania na podstawie przesłanek określony</w:t>
      </w:r>
      <w:r>
        <w:rPr>
          <w:rFonts w:ascii="Garamond" w:hAnsi="Garamond" w:cs="Garamond"/>
          <w:sz w:val="20"/>
          <w:szCs w:val="20"/>
        </w:rPr>
        <w:t xml:space="preserve">ch w art. 108 ust. 1 ustawy </w:t>
      </w:r>
      <w:proofErr w:type="spellStart"/>
      <w:r>
        <w:rPr>
          <w:rFonts w:ascii="Garamond" w:hAnsi="Garamond" w:cs="Garamond"/>
          <w:sz w:val="20"/>
          <w:szCs w:val="20"/>
        </w:rPr>
        <w:t>Pzp</w:t>
      </w:r>
      <w:proofErr w:type="spellEnd"/>
      <w:r w:rsidR="00987AE5">
        <w:rPr>
          <w:rFonts w:ascii="Garamond" w:hAnsi="Garamond" w:cs="Garamond"/>
          <w:sz w:val="20"/>
          <w:szCs w:val="20"/>
        </w:rPr>
        <w:t>.</w:t>
      </w:r>
    </w:p>
    <w:p w:rsidR="00F5560A" w:rsidRPr="002E3431" w:rsidRDefault="00F5560A" w:rsidP="00C60EEE">
      <w:pPr>
        <w:pStyle w:val="Standard"/>
        <w:numPr>
          <w:ilvl w:val="0"/>
          <w:numId w:val="6"/>
        </w:numPr>
        <w:spacing w:line="276" w:lineRule="auto"/>
        <w:jc w:val="both"/>
        <w:rPr>
          <w:rFonts w:ascii="Garamond" w:hAnsi="Garamond" w:cs="Garamond"/>
          <w:sz w:val="20"/>
          <w:szCs w:val="20"/>
        </w:rPr>
      </w:pPr>
      <w:r w:rsidRPr="00BE3D97">
        <w:rPr>
          <w:rFonts w:ascii="Garamond" w:hAnsi="Garamond" w:cs="Garamond"/>
          <w:sz w:val="20"/>
          <w:szCs w:val="20"/>
        </w:rPr>
        <w:t xml:space="preserve">Oświadczam, że wszystkie informacje podane w powyższych </w:t>
      </w:r>
      <w:r w:rsidR="0059302B">
        <w:rPr>
          <w:rFonts w:ascii="Garamond" w:hAnsi="Garamond" w:cs="Garamond"/>
          <w:sz w:val="20"/>
          <w:szCs w:val="20"/>
        </w:rPr>
        <w:t xml:space="preserve">oświadczeniach </w:t>
      </w:r>
      <w:r w:rsidRPr="00BE3D97">
        <w:rPr>
          <w:rFonts w:ascii="Garamond" w:hAnsi="Garamond" w:cs="Garamond"/>
          <w:sz w:val="20"/>
          <w:szCs w:val="20"/>
        </w:rPr>
        <w:t>są aktualne i zgodne z prawdą oraz zostały przedstawione z pełną świadomością konsekwencji wprowadzenia Zamawiającego w błąd przy przedstawieniu informacji.</w:t>
      </w:r>
    </w:p>
    <w:p w:rsidR="00F5560A" w:rsidRPr="00BE3D97" w:rsidRDefault="00F5560A" w:rsidP="00F5560A">
      <w:pPr>
        <w:pStyle w:val="Standard"/>
        <w:spacing w:line="276" w:lineRule="auto"/>
        <w:ind w:left="720"/>
        <w:jc w:val="both"/>
        <w:rPr>
          <w:rFonts w:ascii="Garamond" w:hAnsi="Garamond" w:cs="Garamond"/>
          <w:sz w:val="20"/>
          <w:szCs w:val="20"/>
        </w:rPr>
      </w:pPr>
    </w:p>
    <w:p w:rsidR="00F5560A" w:rsidRPr="00BE3D97" w:rsidRDefault="00F5560A" w:rsidP="00F5560A">
      <w:pPr>
        <w:pStyle w:val="Standard"/>
        <w:spacing w:line="276" w:lineRule="auto"/>
        <w:ind w:left="720"/>
        <w:jc w:val="both"/>
        <w:rPr>
          <w:rFonts w:ascii="Garamond" w:hAnsi="Garamond" w:cs="Garamond"/>
          <w:sz w:val="20"/>
          <w:szCs w:val="20"/>
        </w:rPr>
      </w:pPr>
    </w:p>
    <w:p w:rsidR="00F5560A" w:rsidRPr="00BE3D97" w:rsidRDefault="00F5560A" w:rsidP="00F5560A">
      <w:pPr>
        <w:pStyle w:val="Standard"/>
        <w:spacing w:line="276" w:lineRule="auto"/>
        <w:ind w:left="720"/>
        <w:rPr>
          <w:rFonts w:ascii="Garamond" w:hAnsi="Garamond" w:cs="Garamond"/>
          <w:b/>
          <w:bCs/>
          <w:sz w:val="20"/>
          <w:szCs w:val="20"/>
        </w:rPr>
      </w:pPr>
      <w:r w:rsidRPr="00BE3D97">
        <w:rPr>
          <w:rFonts w:ascii="Garamond" w:hAnsi="Garamond" w:cs="Garamond"/>
          <w:b/>
          <w:bCs/>
          <w:sz w:val="20"/>
          <w:szCs w:val="20"/>
        </w:rPr>
        <w:t xml:space="preserve">…………………..………., dnia ……..……r.                                           </w:t>
      </w:r>
    </w:p>
    <w:p w:rsidR="00F5560A" w:rsidRPr="00BE3D97" w:rsidRDefault="00F5560A" w:rsidP="00F5560A">
      <w:pPr>
        <w:pStyle w:val="Standard"/>
        <w:spacing w:line="276" w:lineRule="auto"/>
        <w:ind w:left="720"/>
        <w:jc w:val="center"/>
        <w:rPr>
          <w:rFonts w:ascii="Garamond" w:hAnsi="Garamond"/>
          <w:sz w:val="20"/>
          <w:szCs w:val="20"/>
        </w:rPr>
      </w:pPr>
    </w:p>
    <w:p w:rsidR="00F5560A" w:rsidRPr="00BE3D97" w:rsidRDefault="00F5560A" w:rsidP="00D8639F">
      <w:pPr>
        <w:pStyle w:val="Standard"/>
        <w:spacing w:line="276" w:lineRule="auto"/>
        <w:rPr>
          <w:rFonts w:ascii="Garamond" w:hAnsi="Garamond" w:cs="Garamond"/>
          <w:bCs/>
          <w:color w:val="000000"/>
          <w:sz w:val="20"/>
          <w:szCs w:val="20"/>
        </w:rPr>
      </w:pPr>
      <w:r w:rsidRPr="00BE3D97">
        <w:rPr>
          <w:rFonts w:ascii="Garamond" w:hAnsi="Garamond" w:cs="Garamond"/>
          <w:bCs/>
          <w:color w:val="000000"/>
          <w:sz w:val="20"/>
          <w:szCs w:val="20"/>
        </w:rPr>
        <w:t>* niepotrzebne skreślić</w:t>
      </w:r>
    </w:p>
    <w:p w:rsidR="00F5560A" w:rsidRPr="003F5357" w:rsidRDefault="00F5560A" w:rsidP="00F5560A">
      <w:pPr>
        <w:shd w:val="clear" w:color="auto" w:fill="FFFFFF"/>
        <w:rPr>
          <w:rFonts w:ascii="Garamond" w:hAnsi="Garamond"/>
          <w:b/>
          <w:spacing w:val="-10"/>
          <w:sz w:val="20"/>
          <w:szCs w:val="20"/>
        </w:rPr>
      </w:pPr>
      <w:r w:rsidRPr="003F5357">
        <w:rPr>
          <w:rFonts w:ascii="Garamond" w:hAnsi="Garamond"/>
          <w:b/>
          <w:spacing w:val="-10"/>
          <w:sz w:val="20"/>
          <w:szCs w:val="20"/>
        </w:rPr>
        <w:t>Jeżeli Wykonawca nie powołuje się na zasoby podwykonawcy w celu wykazania spełniania warunków udz</w:t>
      </w:r>
      <w:r w:rsidR="00E05809">
        <w:rPr>
          <w:rFonts w:ascii="Garamond" w:hAnsi="Garamond"/>
          <w:b/>
          <w:spacing w:val="-10"/>
          <w:sz w:val="20"/>
          <w:szCs w:val="20"/>
        </w:rPr>
        <w:t>iału wykonawcy w postę</w:t>
      </w:r>
      <w:r w:rsidRPr="003F5357">
        <w:rPr>
          <w:rFonts w:ascii="Garamond" w:hAnsi="Garamond"/>
          <w:b/>
          <w:spacing w:val="-10"/>
          <w:sz w:val="20"/>
          <w:szCs w:val="20"/>
        </w:rPr>
        <w:t>powaniu wówczas nie załącza do o</w:t>
      </w:r>
      <w:r w:rsidR="00E05809">
        <w:rPr>
          <w:rFonts w:ascii="Garamond" w:hAnsi="Garamond"/>
          <w:b/>
          <w:spacing w:val="-10"/>
          <w:sz w:val="20"/>
          <w:szCs w:val="20"/>
        </w:rPr>
        <w:t>ferty niniejszego oświadczenia.</w:t>
      </w:r>
    </w:p>
    <w:p w:rsidR="00401AEB" w:rsidRPr="005F3F21" w:rsidRDefault="00401AEB" w:rsidP="00401AEB">
      <w:pPr>
        <w:spacing w:line="240" w:lineRule="auto"/>
        <w:jc w:val="right"/>
        <w:rPr>
          <w:rFonts w:ascii="Garamond" w:hAnsi="Garamond" w:cs="Tahoma"/>
          <w:bCs/>
          <w:sz w:val="20"/>
          <w:szCs w:val="20"/>
          <w:lang w:eastAsia="pl-PL"/>
        </w:rPr>
      </w:pPr>
      <w:r>
        <w:rPr>
          <w:rFonts w:ascii="Garamond" w:hAnsi="Garamond" w:cs="Tahoma"/>
          <w:bCs/>
          <w:sz w:val="20"/>
          <w:szCs w:val="20"/>
          <w:lang w:eastAsia="pl-PL"/>
        </w:rPr>
        <w:t>Ofertę podpisać</w:t>
      </w:r>
      <w:r w:rsidRPr="005F3F21">
        <w:rPr>
          <w:rFonts w:ascii="Garamond" w:hAnsi="Garamond" w:cs="Tahoma"/>
          <w:bCs/>
          <w:sz w:val="20"/>
          <w:szCs w:val="20"/>
          <w:lang w:eastAsia="pl-PL"/>
        </w:rPr>
        <w:t xml:space="preserve"> podpisem elektronicznym przez osobę/y uprawnioną/e</w:t>
      </w:r>
    </w:p>
    <w:p w:rsidR="00CB23B8" w:rsidRDefault="00401AEB" w:rsidP="00401AEB">
      <w:pPr>
        <w:spacing w:line="240" w:lineRule="auto"/>
        <w:ind w:left="3969"/>
        <w:jc w:val="right"/>
        <w:rPr>
          <w:rFonts w:ascii="Garamond" w:hAnsi="Garamond" w:cs="Tahoma"/>
          <w:bCs/>
          <w:sz w:val="20"/>
          <w:szCs w:val="20"/>
          <w:lang w:eastAsia="pl-PL"/>
        </w:rPr>
      </w:pPr>
      <w:r w:rsidRPr="005F3F21">
        <w:rPr>
          <w:rFonts w:ascii="Garamond" w:hAnsi="Garamond" w:cs="Tahoma"/>
          <w:bCs/>
          <w:sz w:val="20"/>
          <w:szCs w:val="20"/>
          <w:lang w:eastAsia="pl-PL"/>
        </w:rPr>
        <w:t>do reprezentowania Wykonawcy/Wykonawców wspólnie ubiegających się o udzielenie zamówienia</w:t>
      </w:r>
    </w:p>
    <w:p w:rsidR="00827643" w:rsidRDefault="00827643" w:rsidP="00D71F37">
      <w:pPr>
        <w:spacing w:line="240" w:lineRule="auto"/>
        <w:rPr>
          <w:rFonts w:ascii="Garamond" w:hAnsi="Garamond" w:cs="Tahoma"/>
          <w:bCs/>
          <w:sz w:val="20"/>
          <w:szCs w:val="20"/>
          <w:lang w:eastAsia="pl-PL"/>
        </w:rPr>
      </w:pPr>
    </w:p>
    <w:p w:rsidR="00827643" w:rsidRPr="00BE3D97" w:rsidRDefault="00827643" w:rsidP="00827643">
      <w:pPr>
        <w:pStyle w:val="Standard"/>
        <w:spacing w:line="276" w:lineRule="auto"/>
        <w:rPr>
          <w:rFonts w:ascii="Garamond" w:hAnsi="Garamond" w:cs="Garamond"/>
          <w:b/>
          <w:bCs/>
          <w:sz w:val="20"/>
          <w:szCs w:val="20"/>
        </w:rPr>
      </w:pPr>
      <w:r w:rsidRPr="00BE3D97">
        <w:rPr>
          <w:rFonts w:ascii="Garamond" w:hAnsi="Garamond"/>
          <w:sz w:val="20"/>
          <w:szCs w:val="20"/>
        </w:rPr>
        <w:t>…………………………..</w:t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</w:r>
      <w:r>
        <w:rPr>
          <w:rFonts w:ascii="Garamond" w:hAnsi="Garamond" w:cs="Garamond"/>
          <w:b/>
          <w:bCs/>
          <w:sz w:val="20"/>
          <w:szCs w:val="20"/>
        </w:rPr>
        <w:tab/>
        <w:t>Załącznik nr 6</w:t>
      </w:r>
      <w:r w:rsidRPr="00BE3D97">
        <w:rPr>
          <w:rFonts w:ascii="Garamond" w:hAnsi="Garamond" w:cs="Garamond"/>
          <w:b/>
          <w:bCs/>
          <w:sz w:val="20"/>
          <w:szCs w:val="20"/>
        </w:rPr>
        <w:t xml:space="preserve"> do SWZ</w:t>
      </w:r>
    </w:p>
    <w:p w:rsidR="00827643" w:rsidRPr="00BE3D97" w:rsidRDefault="00827643" w:rsidP="00827643">
      <w:pPr>
        <w:rPr>
          <w:rFonts w:ascii="Garamond" w:hAnsi="Garamond"/>
          <w:sz w:val="20"/>
          <w:szCs w:val="20"/>
        </w:rPr>
      </w:pPr>
      <w:r w:rsidRPr="00BE3D97">
        <w:rPr>
          <w:rFonts w:ascii="Garamond" w:hAnsi="Garamond"/>
          <w:sz w:val="20"/>
          <w:szCs w:val="20"/>
        </w:rPr>
        <w:t>………………………….</w:t>
      </w:r>
    </w:p>
    <w:p w:rsidR="00827643" w:rsidRPr="00BE3D97" w:rsidRDefault="00827643" w:rsidP="00827643">
      <w:pPr>
        <w:rPr>
          <w:rFonts w:ascii="Garamond" w:hAnsi="Garamond"/>
          <w:sz w:val="20"/>
          <w:szCs w:val="20"/>
        </w:rPr>
      </w:pPr>
      <w:r w:rsidRPr="00BE3D97">
        <w:rPr>
          <w:rFonts w:ascii="Garamond" w:hAnsi="Garamond"/>
          <w:sz w:val="20"/>
          <w:szCs w:val="20"/>
        </w:rPr>
        <w:t>…………………………..</w:t>
      </w:r>
    </w:p>
    <w:p w:rsidR="00827643" w:rsidRPr="00BE3D97" w:rsidRDefault="00827643" w:rsidP="00827643">
      <w:pPr>
        <w:rPr>
          <w:rFonts w:ascii="Garamond" w:hAnsi="Garamond"/>
          <w:sz w:val="20"/>
          <w:szCs w:val="20"/>
        </w:rPr>
      </w:pPr>
      <w:r w:rsidRPr="00BE3D97">
        <w:rPr>
          <w:rFonts w:ascii="Garamond" w:hAnsi="Garamond"/>
          <w:sz w:val="20"/>
          <w:szCs w:val="20"/>
        </w:rPr>
        <w:t>………………………….</w:t>
      </w:r>
    </w:p>
    <w:p w:rsidR="00827643" w:rsidRDefault="00827643" w:rsidP="00827643">
      <w:pPr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          dane W</w:t>
      </w:r>
      <w:r w:rsidRPr="00BE3D97">
        <w:rPr>
          <w:rFonts w:ascii="Garamond" w:hAnsi="Garamond"/>
          <w:sz w:val="20"/>
          <w:szCs w:val="20"/>
        </w:rPr>
        <w:t>ykonawcy</w:t>
      </w:r>
    </w:p>
    <w:p w:rsidR="00827643" w:rsidRDefault="00827643" w:rsidP="00827643">
      <w:pPr>
        <w:rPr>
          <w:rFonts w:ascii="Garamond" w:hAnsi="Garamond"/>
          <w:sz w:val="20"/>
          <w:szCs w:val="20"/>
        </w:rPr>
      </w:pPr>
    </w:p>
    <w:p w:rsidR="00A24B55" w:rsidRDefault="00A24B55" w:rsidP="00827643">
      <w:pPr>
        <w:rPr>
          <w:rFonts w:ascii="Garamond" w:hAnsi="Garamond"/>
          <w:sz w:val="20"/>
          <w:szCs w:val="20"/>
        </w:rPr>
      </w:pPr>
    </w:p>
    <w:p w:rsidR="00A24B55" w:rsidRDefault="00A24B55" w:rsidP="00827643">
      <w:pPr>
        <w:rPr>
          <w:rFonts w:ascii="Garamond" w:hAnsi="Garamond"/>
          <w:sz w:val="20"/>
          <w:szCs w:val="20"/>
        </w:rPr>
      </w:pPr>
    </w:p>
    <w:p w:rsidR="00A24B55" w:rsidRPr="009F6A2D" w:rsidRDefault="00A24B55" w:rsidP="00A24B55">
      <w:pPr>
        <w:overflowPunct w:val="0"/>
        <w:autoSpaceDE w:val="0"/>
        <w:adjustRightInd w:val="0"/>
        <w:jc w:val="center"/>
        <w:rPr>
          <w:b/>
          <w:bCs/>
          <w:sz w:val="20"/>
          <w:szCs w:val="20"/>
        </w:rPr>
      </w:pPr>
      <w:r w:rsidRPr="009F6A2D">
        <w:rPr>
          <w:b/>
          <w:bCs/>
          <w:sz w:val="20"/>
          <w:szCs w:val="20"/>
        </w:rPr>
        <w:t>WYKAZ USŁUG</w:t>
      </w:r>
    </w:p>
    <w:p w:rsidR="00A24B55" w:rsidRPr="009F6A2D" w:rsidRDefault="00A24B55" w:rsidP="00A24B55">
      <w:pPr>
        <w:tabs>
          <w:tab w:val="center" w:pos="0"/>
        </w:tabs>
        <w:jc w:val="center"/>
        <w:rPr>
          <w:sz w:val="20"/>
          <w:szCs w:val="20"/>
        </w:rPr>
      </w:pPr>
      <w:r w:rsidRPr="009F6A2D">
        <w:rPr>
          <w:sz w:val="20"/>
          <w:szCs w:val="20"/>
        </w:rPr>
        <w:t>zgodny z rozporządzeniem Ministra Rozwoju, Pracy i Technologii z dnia 23 grudnia 2020 r. w sprawie podmiotowych  środków dowodowych oraz innych dokumentów lub oświadczeń, jakich może żądać zamawiający od wykonawcy w postępowaniu o udzielenie zamówienia.</w:t>
      </w:r>
    </w:p>
    <w:p w:rsidR="00A24B55" w:rsidRPr="009F6A2D" w:rsidRDefault="00A24B55" w:rsidP="00A24B55">
      <w:pPr>
        <w:autoSpaceDE w:val="0"/>
        <w:adjustRightInd w:val="0"/>
        <w:spacing w:before="60" w:after="60"/>
        <w:jc w:val="center"/>
        <w:rPr>
          <w:b/>
          <w:i/>
          <w:color w:val="0070C0"/>
          <w:sz w:val="20"/>
          <w:szCs w:val="20"/>
        </w:rPr>
      </w:pPr>
      <w:r w:rsidRPr="009F6A2D">
        <w:rPr>
          <w:b/>
          <w:i/>
          <w:color w:val="0070C0"/>
          <w:sz w:val="20"/>
          <w:szCs w:val="20"/>
        </w:rPr>
        <w:t xml:space="preserve">(składany </w:t>
      </w:r>
      <w:r w:rsidRPr="009F6A2D">
        <w:rPr>
          <w:b/>
          <w:i/>
          <w:color w:val="0070C0"/>
          <w:sz w:val="20"/>
          <w:szCs w:val="20"/>
          <w:lang w:eastAsia="ar-SA"/>
        </w:rPr>
        <w:t>w przypadku</w:t>
      </w:r>
      <w:r w:rsidRPr="009F6A2D">
        <w:rPr>
          <w:b/>
          <w:i/>
          <w:color w:val="0070C0"/>
          <w:sz w:val="20"/>
          <w:szCs w:val="20"/>
        </w:rPr>
        <w:t xml:space="preserve"> otrzymania od Zamawiającego Wezwania do złożenia oświadczeń lub dokumentów </w:t>
      </w:r>
      <w:r w:rsidRPr="009F6A2D">
        <w:rPr>
          <w:b/>
          <w:bCs/>
          <w:i/>
          <w:iCs/>
          <w:color w:val="0070C0"/>
          <w:sz w:val="20"/>
          <w:szCs w:val="20"/>
        </w:rPr>
        <w:t xml:space="preserve">z art. </w:t>
      </w:r>
      <w:r w:rsidRPr="009F6A2D">
        <w:rPr>
          <w:b/>
          <w:i/>
          <w:color w:val="0070C0"/>
          <w:sz w:val="20"/>
          <w:szCs w:val="20"/>
        </w:rPr>
        <w:t xml:space="preserve">126 ust. 1 </w:t>
      </w:r>
      <w:proofErr w:type="spellStart"/>
      <w:r w:rsidRPr="009F6A2D">
        <w:rPr>
          <w:b/>
          <w:i/>
          <w:color w:val="0070C0"/>
          <w:sz w:val="20"/>
          <w:szCs w:val="20"/>
        </w:rPr>
        <w:t>uPzp</w:t>
      </w:r>
      <w:proofErr w:type="spellEnd"/>
      <w:r w:rsidRPr="009F6A2D">
        <w:rPr>
          <w:b/>
          <w:i/>
          <w:color w:val="0070C0"/>
          <w:sz w:val="20"/>
          <w:szCs w:val="20"/>
        </w:rPr>
        <w:t>)</w:t>
      </w:r>
    </w:p>
    <w:p w:rsidR="00A24B55" w:rsidRPr="009F6A2D" w:rsidRDefault="00A24B55" w:rsidP="00A24B55">
      <w:pPr>
        <w:spacing w:line="360" w:lineRule="auto"/>
        <w:rPr>
          <w:sz w:val="20"/>
          <w:szCs w:val="20"/>
        </w:rPr>
      </w:pPr>
      <w:r w:rsidRPr="009F6A2D">
        <w:rPr>
          <w:sz w:val="20"/>
          <w:szCs w:val="20"/>
        </w:rPr>
        <w:t xml:space="preserve">Na potrzeby postępowania o udzielenie zamówienia publicznego pn. </w:t>
      </w:r>
      <w:r w:rsidR="002D3E5A" w:rsidRPr="0060783D">
        <w:rPr>
          <w:rFonts w:ascii="Garamond" w:hAnsi="Garamond"/>
          <w:b/>
          <w:color w:val="000000"/>
          <w:sz w:val="20"/>
          <w:szCs w:val="20"/>
        </w:rPr>
        <w:t>„</w:t>
      </w:r>
      <w:r w:rsidR="002D3E5A" w:rsidRPr="002D3E5A">
        <w:rPr>
          <w:rFonts w:ascii="Garamond" w:eastAsia="Garamond" w:hAnsi="Garamond" w:cs="Garamond"/>
          <w:b/>
          <w:bCs/>
          <w:color w:val="000000"/>
          <w:sz w:val="20"/>
          <w:szCs w:val="20"/>
        </w:rPr>
        <w:t>Odbiór i zagospodarowanie odpadów komunalnych z obiektó</w:t>
      </w:r>
      <w:r w:rsidR="002D08BE">
        <w:rPr>
          <w:rFonts w:ascii="Garamond" w:eastAsia="Garamond" w:hAnsi="Garamond" w:cs="Garamond"/>
          <w:b/>
          <w:bCs/>
          <w:color w:val="000000"/>
          <w:sz w:val="20"/>
          <w:szCs w:val="20"/>
        </w:rPr>
        <w:t>w Uzdrowisko Rymanów S.A. w 202</w:t>
      </w:r>
      <w:r w:rsidR="00D43787">
        <w:rPr>
          <w:rFonts w:ascii="Garamond" w:eastAsia="Garamond" w:hAnsi="Garamond" w:cs="Garamond"/>
          <w:b/>
          <w:bCs/>
          <w:color w:val="000000"/>
          <w:sz w:val="20"/>
          <w:szCs w:val="20"/>
        </w:rPr>
        <w:t xml:space="preserve">7 </w:t>
      </w:r>
      <w:r w:rsidR="002D3E5A" w:rsidRPr="002D3E5A">
        <w:rPr>
          <w:rFonts w:ascii="Garamond" w:eastAsia="Garamond" w:hAnsi="Garamond" w:cs="Garamond"/>
          <w:b/>
          <w:bCs/>
          <w:color w:val="000000"/>
          <w:sz w:val="20"/>
          <w:szCs w:val="20"/>
        </w:rPr>
        <w:t>roku-znak sprawy DM-0</w:t>
      </w:r>
      <w:r w:rsidR="00B932F7">
        <w:rPr>
          <w:rFonts w:ascii="Garamond" w:eastAsia="Garamond" w:hAnsi="Garamond" w:cs="Garamond"/>
          <w:b/>
          <w:bCs/>
          <w:color w:val="000000"/>
          <w:sz w:val="20"/>
          <w:szCs w:val="20"/>
        </w:rPr>
        <w:t>1</w:t>
      </w:r>
      <w:r w:rsidR="002D08BE">
        <w:rPr>
          <w:rFonts w:ascii="Garamond" w:eastAsia="Garamond" w:hAnsi="Garamond" w:cs="Garamond"/>
          <w:b/>
          <w:bCs/>
          <w:color w:val="000000"/>
          <w:sz w:val="20"/>
          <w:szCs w:val="20"/>
        </w:rPr>
        <w:t>/2</w:t>
      </w:r>
      <w:r w:rsidR="00D43787">
        <w:rPr>
          <w:rFonts w:ascii="Garamond" w:eastAsia="Garamond" w:hAnsi="Garamond" w:cs="Garamond"/>
          <w:b/>
          <w:bCs/>
          <w:color w:val="000000"/>
          <w:sz w:val="20"/>
          <w:szCs w:val="20"/>
        </w:rPr>
        <w:t>6</w:t>
      </w:r>
      <w:r w:rsidR="002D3E5A">
        <w:rPr>
          <w:rFonts w:ascii="Garamond" w:hAnsi="Garamond"/>
          <w:b/>
          <w:color w:val="000000"/>
          <w:sz w:val="20"/>
          <w:szCs w:val="20"/>
        </w:rPr>
        <w:t>”</w:t>
      </w:r>
      <w:r>
        <w:rPr>
          <w:rFonts w:eastAsia="Arial"/>
          <w:b/>
        </w:rPr>
        <w:t xml:space="preserve">, </w:t>
      </w:r>
      <w:r w:rsidRPr="009F6A2D">
        <w:rPr>
          <w:sz w:val="20"/>
          <w:szCs w:val="20"/>
        </w:rPr>
        <w:t xml:space="preserve">prowadzonego przez Zamawiającego </w:t>
      </w:r>
      <w:r w:rsidRPr="009F6A2D">
        <w:rPr>
          <w:b/>
          <w:bCs/>
          <w:sz w:val="20"/>
          <w:szCs w:val="20"/>
          <w:highlight w:val="white"/>
        </w:rPr>
        <w:t>U</w:t>
      </w:r>
      <w:r>
        <w:rPr>
          <w:b/>
          <w:bCs/>
          <w:sz w:val="20"/>
          <w:szCs w:val="20"/>
          <w:highlight w:val="white"/>
        </w:rPr>
        <w:t>zdrowisko Rymanów S.A. w Rymanowie-Zdroju</w:t>
      </w:r>
      <w:r w:rsidRPr="009F6A2D">
        <w:rPr>
          <w:bCs/>
          <w:sz w:val="20"/>
          <w:szCs w:val="20"/>
        </w:rPr>
        <w:t xml:space="preserve">, </w:t>
      </w:r>
      <w:r w:rsidRPr="009F6A2D">
        <w:rPr>
          <w:sz w:val="20"/>
          <w:szCs w:val="20"/>
        </w:rPr>
        <w:t xml:space="preserve">działając w imieniu i na rzecz Wykonawcy  </w:t>
      </w:r>
      <w:r w:rsidRPr="009F6A2D">
        <w:rPr>
          <w:b/>
          <w:color w:val="0070C0"/>
          <w:sz w:val="20"/>
          <w:szCs w:val="20"/>
        </w:rPr>
        <w:t>(wpisać nazwę):</w:t>
      </w:r>
    </w:p>
    <w:p w:rsidR="00A24B55" w:rsidRPr="009F6A2D" w:rsidRDefault="00A24B55" w:rsidP="00A24B55">
      <w:pPr>
        <w:autoSpaceDE w:val="0"/>
        <w:adjustRightInd w:val="0"/>
        <w:jc w:val="both"/>
        <w:rPr>
          <w:sz w:val="20"/>
          <w:szCs w:val="20"/>
        </w:rPr>
      </w:pPr>
      <w:r w:rsidRPr="009F6A2D">
        <w:rPr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:rsidR="00A24B55" w:rsidRPr="009F6A2D" w:rsidRDefault="00A24B55" w:rsidP="00A24B55">
      <w:pPr>
        <w:autoSpaceDE w:val="0"/>
        <w:adjustRightInd w:val="0"/>
        <w:jc w:val="both"/>
        <w:rPr>
          <w:b/>
          <w:color w:val="222222"/>
          <w:sz w:val="20"/>
          <w:szCs w:val="20"/>
          <w:shd w:val="clear" w:color="auto" w:fill="FFFFFF"/>
        </w:rPr>
      </w:pPr>
      <w:r w:rsidRPr="009F6A2D">
        <w:rPr>
          <w:sz w:val="20"/>
          <w:szCs w:val="20"/>
        </w:rPr>
        <w:t>przedstawiam poniżej, wykaz usług zrealizowanych</w:t>
      </w:r>
      <w:r w:rsidR="00E63341">
        <w:rPr>
          <w:sz w:val="20"/>
          <w:szCs w:val="20"/>
        </w:rPr>
        <w:t xml:space="preserve">/realizowanych </w:t>
      </w:r>
      <w:r w:rsidRPr="009F6A2D">
        <w:rPr>
          <w:sz w:val="20"/>
          <w:szCs w:val="20"/>
        </w:rPr>
        <w:t xml:space="preserve"> spełniających postawiony przez Zamawiającego warunek, do których przedstawiono dowody należytego zrealizowania.</w:t>
      </w:r>
    </w:p>
    <w:tbl>
      <w:tblPr>
        <w:tblW w:w="4289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/>
      </w:tblPr>
      <w:tblGrid>
        <w:gridCol w:w="597"/>
        <w:gridCol w:w="3764"/>
        <w:gridCol w:w="1560"/>
        <w:gridCol w:w="4113"/>
        <w:gridCol w:w="1132"/>
        <w:gridCol w:w="1274"/>
      </w:tblGrid>
      <w:tr w:rsidR="00E63341" w:rsidRPr="009F6A2D" w:rsidTr="00E63341">
        <w:trPr>
          <w:trHeight w:val="245"/>
        </w:trPr>
        <w:tc>
          <w:tcPr>
            <w:tcW w:w="240" w:type="pct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F6A2D">
              <w:rPr>
                <w:color w:val="000000"/>
                <w:sz w:val="20"/>
                <w:szCs w:val="20"/>
              </w:rPr>
              <w:t xml:space="preserve">Lp. </w:t>
            </w:r>
          </w:p>
        </w:tc>
        <w:tc>
          <w:tcPr>
            <w:tcW w:w="1513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63341" w:rsidRPr="009F6A2D" w:rsidRDefault="00E63341" w:rsidP="00E63341">
            <w:pPr>
              <w:autoSpaceDE w:val="0"/>
              <w:adjustRightInd w:val="0"/>
              <w:jc w:val="center"/>
              <w:rPr>
                <w:color w:val="0000FF"/>
                <w:sz w:val="20"/>
                <w:szCs w:val="20"/>
              </w:rPr>
            </w:pPr>
            <w:r w:rsidRPr="009F6A2D">
              <w:rPr>
                <w:bCs/>
                <w:sz w:val="20"/>
                <w:szCs w:val="20"/>
              </w:rPr>
              <w:t xml:space="preserve">Nazwa i adres </w:t>
            </w:r>
            <w:r>
              <w:rPr>
                <w:bCs/>
                <w:sz w:val="20"/>
                <w:szCs w:val="20"/>
              </w:rPr>
              <w:t xml:space="preserve">podmiotu na rzecz którego realizowane było/jest zamówienie </w:t>
            </w:r>
          </w:p>
        </w:tc>
        <w:tc>
          <w:tcPr>
            <w:tcW w:w="62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F6A2D">
              <w:rPr>
                <w:color w:val="000000"/>
                <w:sz w:val="20"/>
                <w:szCs w:val="20"/>
              </w:rPr>
              <w:t xml:space="preserve">Całkowita </w:t>
            </w:r>
          </w:p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F6A2D">
              <w:rPr>
                <w:color w:val="000000"/>
                <w:sz w:val="20"/>
                <w:szCs w:val="20"/>
              </w:rPr>
              <w:t xml:space="preserve">wartość </w:t>
            </w:r>
            <w:r w:rsidR="00A501ED">
              <w:rPr>
                <w:color w:val="000000"/>
                <w:sz w:val="20"/>
                <w:szCs w:val="20"/>
              </w:rPr>
              <w:t xml:space="preserve">brutto </w:t>
            </w:r>
            <w:r>
              <w:rPr>
                <w:color w:val="000000"/>
                <w:sz w:val="20"/>
                <w:szCs w:val="20"/>
              </w:rPr>
              <w:t>w zł</w:t>
            </w:r>
          </w:p>
        </w:tc>
        <w:tc>
          <w:tcPr>
            <w:tcW w:w="165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E63341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F6A2D">
              <w:rPr>
                <w:bCs/>
                <w:sz w:val="20"/>
                <w:szCs w:val="20"/>
              </w:rPr>
              <w:t xml:space="preserve">Opis </w:t>
            </w:r>
            <w:r>
              <w:rPr>
                <w:bCs/>
                <w:sz w:val="20"/>
                <w:szCs w:val="20"/>
              </w:rPr>
              <w:t>wykonanej/wykonywanej usługi</w:t>
            </w:r>
          </w:p>
        </w:tc>
        <w:tc>
          <w:tcPr>
            <w:tcW w:w="967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F6A2D">
              <w:rPr>
                <w:color w:val="000000"/>
                <w:sz w:val="20"/>
                <w:szCs w:val="20"/>
              </w:rPr>
              <w:t>Data wykonania</w:t>
            </w:r>
          </w:p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F6A2D">
              <w:rPr>
                <w:bCs/>
                <w:sz w:val="16"/>
                <w:szCs w:val="16"/>
              </w:rPr>
              <w:t>(rok/miesiąc/dzień)</w:t>
            </w:r>
          </w:p>
        </w:tc>
      </w:tr>
      <w:tr w:rsidR="00E63341" w:rsidRPr="009F6A2D" w:rsidTr="00E63341">
        <w:trPr>
          <w:trHeight w:val="60"/>
        </w:trPr>
        <w:tc>
          <w:tcPr>
            <w:tcW w:w="240" w:type="pct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3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2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5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F6A2D">
              <w:rPr>
                <w:color w:val="000000"/>
                <w:sz w:val="20"/>
                <w:szCs w:val="20"/>
              </w:rPr>
              <w:t>Początek</w:t>
            </w: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F6A2D">
              <w:rPr>
                <w:color w:val="000000"/>
                <w:sz w:val="20"/>
                <w:szCs w:val="20"/>
              </w:rPr>
              <w:t xml:space="preserve">Koniec </w:t>
            </w:r>
          </w:p>
        </w:tc>
      </w:tr>
      <w:tr w:rsidR="00E63341" w:rsidRPr="009F6A2D" w:rsidTr="00E63341">
        <w:trPr>
          <w:trHeight w:val="249"/>
        </w:trPr>
        <w:tc>
          <w:tcPr>
            <w:tcW w:w="240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F6A2D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</w:t>
            </w:r>
          </w:p>
        </w:tc>
        <w:tc>
          <w:tcPr>
            <w:tcW w:w="1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</w:t>
            </w:r>
          </w:p>
        </w:tc>
      </w:tr>
      <w:tr w:rsidR="00E63341" w:rsidRPr="009F6A2D" w:rsidTr="00E63341">
        <w:trPr>
          <w:trHeight w:hRule="exact" w:val="1151"/>
        </w:trPr>
        <w:tc>
          <w:tcPr>
            <w:tcW w:w="240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F6A2D">
              <w:rPr>
                <w:color w:val="000000"/>
                <w:sz w:val="20"/>
                <w:szCs w:val="20"/>
              </w:rPr>
              <w:t>1</w:t>
            </w:r>
          </w:p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E63341" w:rsidRPr="009F6A2D" w:rsidRDefault="00E63341" w:rsidP="00423718">
            <w:pPr>
              <w:autoSpaceDE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E63341" w:rsidRPr="009F6A2D" w:rsidTr="00E63341">
        <w:trPr>
          <w:trHeight w:hRule="exact" w:val="1134"/>
        </w:trPr>
        <w:tc>
          <w:tcPr>
            <w:tcW w:w="240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F6A2D">
              <w:rPr>
                <w:color w:val="000000"/>
                <w:sz w:val="20"/>
                <w:szCs w:val="20"/>
              </w:rPr>
              <w:t>2</w:t>
            </w:r>
          </w:p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E63341" w:rsidRPr="009F6A2D" w:rsidRDefault="00E63341" w:rsidP="00423718">
            <w:pPr>
              <w:autoSpaceDE w:val="0"/>
              <w:adjustRightInd w:val="0"/>
              <w:rPr>
                <w:color w:val="000000"/>
                <w:sz w:val="20"/>
                <w:szCs w:val="20"/>
              </w:rPr>
            </w:pPr>
          </w:p>
          <w:p w:rsidR="00E63341" w:rsidRPr="009F6A2D" w:rsidRDefault="00E63341" w:rsidP="00423718">
            <w:pPr>
              <w:autoSpaceDE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rPr>
                <w:color w:val="000000"/>
                <w:sz w:val="20"/>
                <w:szCs w:val="20"/>
              </w:rPr>
            </w:pPr>
          </w:p>
          <w:p w:rsidR="00E63341" w:rsidRPr="009F6A2D" w:rsidRDefault="00E63341" w:rsidP="00423718">
            <w:pPr>
              <w:rPr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63341" w:rsidRPr="009F6A2D" w:rsidRDefault="00E63341" w:rsidP="00423718">
            <w:pPr>
              <w:autoSpaceDE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</w:tbl>
    <w:p w:rsidR="00A24B55" w:rsidRPr="009F6A2D" w:rsidRDefault="00A24B55" w:rsidP="00A24B55">
      <w:pPr>
        <w:autoSpaceDE w:val="0"/>
        <w:adjustRightInd w:val="0"/>
        <w:rPr>
          <w:sz w:val="20"/>
          <w:szCs w:val="20"/>
        </w:rPr>
      </w:pPr>
    </w:p>
    <w:p w:rsidR="00A24B55" w:rsidRPr="00CF17EF" w:rsidRDefault="00A24B55" w:rsidP="00827643">
      <w:pPr>
        <w:rPr>
          <w:rFonts w:ascii="Garamond" w:hAnsi="Garamond"/>
          <w:sz w:val="20"/>
          <w:szCs w:val="20"/>
        </w:rPr>
      </w:pPr>
    </w:p>
    <w:p w:rsidR="00D43787" w:rsidRPr="005F3F21" w:rsidRDefault="00D43787" w:rsidP="00D43787">
      <w:pPr>
        <w:spacing w:line="240" w:lineRule="auto"/>
        <w:jc w:val="right"/>
        <w:rPr>
          <w:rFonts w:ascii="Garamond" w:hAnsi="Garamond" w:cs="Tahoma"/>
          <w:bCs/>
          <w:sz w:val="20"/>
          <w:szCs w:val="20"/>
          <w:lang w:eastAsia="pl-PL"/>
        </w:rPr>
      </w:pPr>
      <w:r>
        <w:rPr>
          <w:rFonts w:ascii="Garamond" w:hAnsi="Garamond" w:cs="Tahoma"/>
          <w:bCs/>
          <w:sz w:val="20"/>
          <w:szCs w:val="20"/>
          <w:lang w:eastAsia="pl-PL"/>
        </w:rPr>
        <w:t>Ofertę podpisać</w:t>
      </w:r>
      <w:r w:rsidRPr="005F3F21">
        <w:rPr>
          <w:rFonts w:ascii="Garamond" w:hAnsi="Garamond" w:cs="Tahoma"/>
          <w:bCs/>
          <w:sz w:val="20"/>
          <w:szCs w:val="20"/>
          <w:lang w:eastAsia="pl-PL"/>
        </w:rPr>
        <w:t xml:space="preserve"> podpisem elektronicznym przez osobę/y uprawnioną/e</w:t>
      </w:r>
    </w:p>
    <w:p w:rsidR="00D43787" w:rsidRDefault="00D43787" w:rsidP="00D43787">
      <w:pPr>
        <w:spacing w:line="240" w:lineRule="auto"/>
        <w:ind w:left="3969"/>
        <w:jc w:val="right"/>
        <w:rPr>
          <w:rFonts w:ascii="Garamond" w:hAnsi="Garamond" w:cs="Tahoma"/>
          <w:bCs/>
          <w:sz w:val="20"/>
          <w:szCs w:val="20"/>
          <w:lang w:eastAsia="pl-PL"/>
        </w:rPr>
      </w:pPr>
      <w:r w:rsidRPr="005F3F21">
        <w:rPr>
          <w:rFonts w:ascii="Garamond" w:hAnsi="Garamond" w:cs="Tahoma"/>
          <w:bCs/>
          <w:sz w:val="20"/>
          <w:szCs w:val="20"/>
          <w:lang w:eastAsia="pl-PL"/>
        </w:rPr>
        <w:t>do reprezentowania Wykonawcy/Wykonawców wspólnie ubiegających się o udzielenie zamówienia</w:t>
      </w:r>
    </w:p>
    <w:p w:rsidR="00827643" w:rsidRDefault="00827643" w:rsidP="00D43787">
      <w:pPr>
        <w:tabs>
          <w:tab w:val="left" w:pos="1490"/>
        </w:tabs>
        <w:rPr>
          <w:rFonts w:ascii="Garamond" w:hAnsi="Garamond" w:cs="Tahoma"/>
          <w:sz w:val="20"/>
          <w:szCs w:val="20"/>
          <w:lang w:eastAsia="pl-PL"/>
        </w:rPr>
      </w:pPr>
    </w:p>
    <w:p w:rsidR="00D71F37" w:rsidRDefault="00D71F37" w:rsidP="00D43787">
      <w:pPr>
        <w:shd w:val="clear" w:color="auto" w:fill="FFFFFF" w:themeFill="background1"/>
        <w:jc w:val="right"/>
        <w:rPr>
          <w:rFonts w:ascii="Garamond" w:hAnsi="Garamond"/>
          <w:b/>
          <w:bCs/>
          <w:kern w:val="24"/>
          <w:sz w:val="20"/>
          <w:szCs w:val="20"/>
        </w:rPr>
      </w:pPr>
    </w:p>
    <w:p w:rsidR="00D43787" w:rsidRPr="00D43787" w:rsidRDefault="00D43787" w:rsidP="00D43787">
      <w:pPr>
        <w:shd w:val="clear" w:color="auto" w:fill="FFFFFF" w:themeFill="background1"/>
        <w:jc w:val="right"/>
        <w:rPr>
          <w:rFonts w:ascii="Garamond" w:hAnsi="Garamond"/>
          <w:b/>
          <w:bCs/>
          <w:kern w:val="24"/>
          <w:sz w:val="20"/>
          <w:szCs w:val="20"/>
        </w:rPr>
      </w:pPr>
      <w:r w:rsidRPr="00D43787">
        <w:rPr>
          <w:rFonts w:ascii="Garamond" w:hAnsi="Garamond"/>
          <w:b/>
          <w:bCs/>
          <w:kern w:val="24"/>
          <w:sz w:val="20"/>
          <w:szCs w:val="20"/>
        </w:rPr>
        <w:t xml:space="preserve">Załącznik nr </w:t>
      </w:r>
      <w:r w:rsidR="00DB6698">
        <w:rPr>
          <w:rFonts w:ascii="Garamond" w:hAnsi="Garamond"/>
          <w:b/>
          <w:bCs/>
          <w:kern w:val="24"/>
          <w:sz w:val="20"/>
          <w:szCs w:val="20"/>
        </w:rPr>
        <w:t>7</w:t>
      </w:r>
      <w:r w:rsidRPr="00D43787">
        <w:rPr>
          <w:rFonts w:ascii="Garamond" w:hAnsi="Garamond"/>
          <w:b/>
          <w:bCs/>
          <w:kern w:val="24"/>
          <w:sz w:val="20"/>
          <w:szCs w:val="20"/>
        </w:rPr>
        <w:t xml:space="preserve"> do SWZ</w:t>
      </w:r>
    </w:p>
    <w:p w:rsidR="00D43787" w:rsidRPr="00D43787" w:rsidRDefault="00D43787" w:rsidP="00D43787">
      <w:pPr>
        <w:shd w:val="clear" w:color="auto" w:fill="FFFFFF" w:themeFill="background1"/>
        <w:jc w:val="center"/>
        <w:rPr>
          <w:rFonts w:ascii="Garamond" w:hAnsi="Garamond"/>
          <w:b/>
          <w:bCs/>
          <w:kern w:val="24"/>
          <w:sz w:val="20"/>
          <w:szCs w:val="20"/>
        </w:rPr>
      </w:pPr>
    </w:p>
    <w:p w:rsidR="00D43787" w:rsidRPr="00D43787" w:rsidRDefault="00D43787" w:rsidP="00D43787">
      <w:pPr>
        <w:shd w:val="clear" w:color="auto" w:fill="FFFFFF" w:themeFill="background1"/>
        <w:jc w:val="center"/>
        <w:rPr>
          <w:rFonts w:ascii="Garamond" w:hAnsi="Garamond" w:cs="Calibri"/>
          <w:kern w:val="24"/>
          <w:sz w:val="20"/>
          <w:szCs w:val="20"/>
        </w:rPr>
      </w:pPr>
      <w:r w:rsidRPr="00D43787">
        <w:rPr>
          <w:rFonts w:ascii="Garamond" w:hAnsi="Garamond"/>
          <w:b/>
          <w:bCs/>
          <w:kern w:val="24"/>
          <w:sz w:val="20"/>
          <w:szCs w:val="20"/>
        </w:rPr>
        <w:t xml:space="preserve">OŚWIADCZENIE DOTYCZĄCE </w:t>
      </w:r>
      <w:r w:rsidRPr="00D43787">
        <w:rPr>
          <w:rFonts w:ascii="Garamond" w:hAnsi="Garamond" w:cs="Calibri"/>
          <w:b/>
          <w:bCs/>
          <w:kern w:val="24"/>
          <w:sz w:val="20"/>
          <w:szCs w:val="20"/>
        </w:rPr>
        <w:t>CERTYFIKATÓW WYKONAWCY</w:t>
      </w:r>
    </w:p>
    <w:p w:rsidR="00D43787" w:rsidRPr="00D43787" w:rsidRDefault="00D43787" w:rsidP="00D43787">
      <w:pPr>
        <w:rPr>
          <w:rFonts w:ascii="Garamond" w:hAnsi="Garamond" w:cs="Calibri"/>
          <w:kern w:val="24"/>
          <w:sz w:val="20"/>
          <w:szCs w:val="20"/>
        </w:rPr>
      </w:pPr>
    </w:p>
    <w:p w:rsidR="00D43787" w:rsidRPr="00D43787" w:rsidRDefault="00D43787" w:rsidP="00D43787">
      <w:pPr>
        <w:jc w:val="both"/>
        <w:rPr>
          <w:rFonts w:ascii="Garamond" w:hAnsi="Garamond" w:cs="Calibri"/>
          <w:kern w:val="24"/>
          <w:sz w:val="20"/>
          <w:szCs w:val="20"/>
        </w:rPr>
      </w:pPr>
      <w:r w:rsidRPr="00D43787">
        <w:rPr>
          <w:rFonts w:ascii="Garamond" w:hAnsi="Garamond" w:cs="Calibri"/>
          <w:kern w:val="24"/>
          <w:sz w:val="20"/>
          <w:szCs w:val="20"/>
        </w:rPr>
        <w:t xml:space="preserve">Oświadczam, że zamiast odpowiednich podmiotowych środków dowodowych wymaganych przez Zamawiającego w niniejszym postępowaniu, </w:t>
      </w:r>
      <w:r w:rsidRPr="00D43787">
        <w:rPr>
          <w:rFonts w:ascii="Garamond" w:hAnsi="Garamond" w:cs="Calibri"/>
          <w:b/>
          <w:kern w:val="24"/>
          <w:sz w:val="20"/>
          <w:szCs w:val="20"/>
        </w:rPr>
        <w:t>posłużę się / nie posłużę *</w:t>
      </w:r>
      <w:r w:rsidRPr="00D43787">
        <w:rPr>
          <w:rFonts w:ascii="Garamond" w:hAnsi="Garamond" w:cs="Calibri"/>
          <w:kern w:val="24"/>
          <w:sz w:val="20"/>
          <w:szCs w:val="20"/>
        </w:rPr>
        <w:t xml:space="preserve"> się certyfikatem Wykonawcy zamówień publicznych, potwierdzającym okoliczności wymagane przez Zamawiającego w zakresie braku podstaw wykluczenia lub spełniania warunków udziału w  postępowaniu</w:t>
      </w:r>
      <w:r>
        <w:rPr>
          <w:rFonts w:ascii="Garamond" w:hAnsi="Garamond" w:cs="Calibri"/>
          <w:kern w:val="24"/>
          <w:sz w:val="20"/>
          <w:szCs w:val="20"/>
        </w:rPr>
        <w:t xml:space="preserve"> pn. </w:t>
      </w:r>
      <w:r w:rsidRPr="0060783D">
        <w:rPr>
          <w:rFonts w:ascii="Garamond" w:hAnsi="Garamond"/>
          <w:b/>
          <w:color w:val="000000"/>
          <w:sz w:val="20"/>
          <w:szCs w:val="20"/>
        </w:rPr>
        <w:t>„</w:t>
      </w:r>
      <w:r w:rsidRPr="002D3E5A">
        <w:rPr>
          <w:rFonts w:ascii="Garamond" w:eastAsia="Garamond" w:hAnsi="Garamond" w:cs="Garamond"/>
          <w:b/>
          <w:bCs/>
          <w:color w:val="000000"/>
          <w:sz w:val="20"/>
          <w:szCs w:val="20"/>
        </w:rPr>
        <w:t>Odbiór i zagospodarowanie odpadów komunalnych z obiektó</w:t>
      </w:r>
      <w:r>
        <w:rPr>
          <w:rFonts w:ascii="Garamond" w:eastAsia="Garamond" w:hAnsi="Garamond" w:cs="Garamond"/>
          <w:b/>
          <w:bCs/>
          <w:color w:val="000000"/>
          <w:sz w:val="20"/>
          <w:szCs w:val="20"/>
        </w:rPr>
        <w:t xml:space="preserve">w Uzdrowisko Rymanów S.A. w 2027 </w:t>
      </w:r>
      <w:r w:rsidRPr="002D3E5A">
        <w:rPr>
          <w:rFonts w:ascii="Garamond" w:eastAsia="Garamond" w:hAnsi="Garamond" w:cs="Garamond"/>
          <w:b/>
          <w:bCs/>
          <w:color w:val="000000"/>
          <w:sz w:val="20"/>
          <w:szCs w:val="20"/>
        </w:rPr>
        <w:t>roku-znak sprawy DM-0</w:t>
      </w:r>
      <w:r>
        <w:rPr>
          <w:rFonts w:ascii="Garamond" w:eastAsia="Garamond" w:hAnsi="Garamond" w:cs="Garamond"/>
          <w:b/>
          <w:bCs/>
          <w:color w:val="000000"/>
          <w:sz w:val="20"/>
          <w:szCs w:val="20"/>
        </w:rPr>
        <w:t>1/26</w:t>
      </w:r>
      <w:r>
        <w:rPr>
          <w:rFonts w:ascii="Garamond" w:hAnsi="Garamond"/>
          <w:b/>
          <w:color w:val="000000"/>
          <w:sz w:val="20"/>
          <w:szCs w:val="20"/>
        </w:rPr>
        <w:t>”</w:t>
      </w:r>
      <w:r w:rsidRPr="00D43787">
        <w:rPr>
          <w:rFonts w:ascii="Garamond" w:hAnsi="Garamond" w:cs="Calibri"/>
          <w:kern w:val="24"/>
          <w:sz w:val="20"/>
          <w:szCs w:val="20"/>
        </w:rPr>
        <w:t>.</w:t>
      </w:r>
    </w:p>
    <w:p w:rsidR="00D43787" w:rsidRPr="00D43787" w:rsidRDefault="00D43787" w:rsidP="00D43787">
      <w:pPr>
        <w:rPr>
          <w:rFonts w:ascii="Garamond" w:hAnsi="Garamond" w:cs="Calibri"/>
          <w:kern w:val="24"/>
          <w:sz w:val="20"/>
          <w:szCs w:val="20"/>
        </w:rPr>
      </w:pPr>
    </w:p>
    <w:p w:rsidR="00D43787" w:rsidRPr="00D43787" w:rsidRDefault="00D43787" w:rsidP="00D43787">
      <w:pPr>
        <w:rPr>
          <w:rFonts w:ascii="Garamond" w:hAnsi="Garamond" w:cs="Calibri"/>
          <w:b/>
          <w:kern w:val="24"/>
          <w:sz w:val="20"/>
          <w:szCs w:val="20"/>
          <w:u w:val="single"/>
        </w:rPr>
      </w:pPr>
      <w:r w:rsidRPr="00D43787">
        <w:rPr>
          <w:rFonts w:ascii="Garamond" w:hAnsi="Garamond" w:cs="Calibri"/>
          <w:b/>
          <w:kern w:val="24"/>
          <w:sz w:val="20"/>
          <w:szCs w:val="20"/>
          <w:u w:val="single"/>
        </w:rPr>
        <w:t>W przypadku posłużenia się certyfikatem Wykonawcy proszę uzupełnić poniższe oświadczenie.</w:t>
      </w:r>
    </w:p>
    <w:p w:rsidR="00D43787" w:rsidRPr="00D43787" w:rsidRDefault="00D43787" w:rsidP="00D43787">
      <w:pPr>
        <w:rPr>
          <w:rFonts w:ascii="Garamond" w:hAnsi="Garamond" w:cs="Calibri"/>
          <w:kern w:val="24"/>
          <w:sz w:val="20"/>
          <w:szCs w:val="20"/>
        </w:rPr>
      </w:pPr>
    </w:p>
    <w:p w:rsidR="00D43787" w:rsidRPr="00D43787" w:rsidRDefault="00D43787" w:rsidP="00D43787">
      <w:pPr>
        <w:jc w:val="both"/>
        <w:rPr>
          <w:rFonts w:ascii="Garamond" w:hAnsi="Garamond" w:cs="Calibri"/>
          <w:kern w:val="24"/>
          <w:sz w:val="20"/>
          <w:szCs w:val="20"/>
        </w:rPr>
      </w:pPr>
      <w:r w:rsidRPr="00D43787">
        <w:rPr>
          <w:rFonts w:ascii="Garamond" w:hAnsi="Garamond" w:cs="Calibri"/>
          <w:kern w:val="24"/>
          <w:sz w:val="20"/>
          <w:szCs w:val="20"/>
        </w:rPr>
        <w:t>Oświadczam, że zamiast odpowiednich podmiotowych środków dowodowych wymaganych przez Zamawiającego w niniejszym postępowaniu, posłużę się certyfikatem Wykonawcy zamówień publicznych, potwierdzającym okoliczności wymagane przez Zamawiającego w zakresie braku podstaw wykluczenia lub spełniania warunków udziału w postępowaniu:</w:t>
      </w:r>
    </w:p>
    <w:p w:rsidR="00D43787" w:rsidRPr="00D43787" w:rsidRDefault="00D43787" w:rsidP="00D43787">
      <w:pPr>
        <w:jc w:val="both"/>
        <w:rPr>
          <w:rFonts w:ascii="Garamond" w:hAnsi="Garamond" w:cs="Calibri"/>
          <w:kern w:val="24"/>
          <w:sz w:val="20"/>
          <w:szCs w:val="20"/>
        </w:rPr>
      </w:pPr>
    </w:p>
    <w:p w:rsidR="00D43787" w:rsidRPr="00D43787" w:rsidRDefault="00D43787" w:rsidP="00D43787">
      <w:pPr>
        <w:pStyle w:val="Akapitzlist"/>
        <w:numPr>
          <w:ilvl w:val="5"/>
          <w:numId w:val="25"/>
        </w:numPr>
        <w:suppressAutoHyphens w:val="0"/>
        <w:autoSpaceDN/>
        <w:spacing w:after="0" w:line="240" w:lineRule="auto"/>
        <w:ind w:left="709"/>
        <w:contextualSpacing/>
        <w:textAlignment w:val="auto"/>
        <w:rPr>
          <w:rFonts w:ascii="Garamond" w:hAnsi="Garamond"/>
          <w:kern w:val="24"/>
          <w:sz w:val="20"/>
          <w:szCs w:val="20"/>
        </w:rPr>
      </w:pPr>
      <w:r w:rsidRPr="00D43787">
        <w:rPr>
          <w:rFonts w:ascii="Garamond" w:hAnsi="Garamond"/>
          <w:kern w:val="24"/>
          <w:sz w:val="20"/>
          <w:szCs w:val="20"/>
        </w:rPr>
        <w:t>numer albo inne oznaczenie certyfikatu: …………………………………………………………………;</w:t>
      </w:r>
    </w:p>
    <w:p w:rsidR="00D43787" w:rsidRPr="00D43787" w:rsidRDefault="00D43787" w:rsidP="00D43787">
      <w:pPr>
        <w:pStyle w:val="Akapitzlist"/>
        <w:numPr>
          <w:ilvl w:val="5"/>
          <w:numId w:val="25"/>
        </w:numPr>
        <w:suppressAutoHyphens w:val="0"/>
        <w:autoSpaceDN/>
        <w:spacing w:after="0" w:line="240" w:lineRule="auto"/>
        <w:ind w:left="709"/>
        <w:contextualSpacing/>
        <w:textAlignment w:val="auto"/>
        <w:rPr>
          <w:rFonts w:ascii="Garamond" w:hAnsi="Garamond"/>
          <w:kern w:val="24"/>
          <w:sz w:val="20"/>
          <w:szCs w:val="20"/>
        </w:rPr>
      </w:pPr>
      <w:r w:rsidRPr="00D43787">
        <w:rPr>
          <w:rFonts w:ascii="Garamond" w:hAnsi="Garamond"/>
          <w:kern w:val="24"/>
          <w:sz w:val="20"/>
          <w:szCs w:val="20"/>
        </w:rPr>
        <w:t>nazwa podmiotu certyfikującego: ……………………………………………………………………………;</w:t>
      </w:r>
    </w:p>
    <w:p w:rsidR="00D43787" w:rsidRPr="00D43787" w:rsidRDefault="00D43787" w:rsidP="00D43787">
      <w:pPr>
        <w:pStyle w:val="Akapitzlist"/>
        <w:numPr>
          <w:ilvl w:val="5"/>
          <w:numId w:val="25"/>
        </w:numPr>
        <w:suppressAutoHyphens w:val="0"/>
        <w:autoSpaceDN/>
        <w:spacing w:after="0" w:line="240" w:lineRule="auto"/>
        <w:ind w:left="709"/>
        <w:contextualSpacing/>
        <w:textAlignment w:val="auto"/>
        <w:rPr>
          <w:rFonts w:ascii="Garamond" w:hAnsi="Garamond"/>
          <w:kern w:val="24"/>
          <w:sz w:val="20"/>
          <w:szCs w:val="20"/>
        </w:rPr>
      </w:pPr>
      <w:r w:rsidRPr="00D43787">
        <w:rPr>
          <w:rFonts w:ascii="Garamond" w:hAnsi="Garamond"/>
          <w:kern w:val="24"/>
          <w:sz w:val="20"/>
          <w:szCs w:val="20"/>
        </w:rPr>
        <w:t>okres ważności certyfikacji: ………………………………………………………………………………………;</w:t>
      </w:r>
    </w:p>
    <w:p w:rsidR="00D43787" w:rsidRPr="00D43787" w:rsidRDefault="00D43787" w:rsidP="00D43787">
      <w:pPr>
        <w:pStyle w:val="Akapitzlist"/>
        <w:numPr>
          <w:ilvl w:val="5"/>
          <w:numId w:val="25"/>
        </w:numPr>
        <w:suppressAutoHyphens w:val="0"/>
        <w:autoSpaceDN/>
        <w:spacing w:after="0" w:line="240" w:lineRule="auto"/>
        <w:ind w:left="709"/>
        <w:contextualSpacing/>
        <w:textAlignment w:val="auto"/>
        <w:rPr>
          <w:rFonts w:ascii="Garamond" w:hAnsi="Garamond"/>
          <w:kern w:val="24"/>
          <w:sz w:val="20"/>
          <w:szCs w:val="20"/>
        </w:rPr>
      </w:pPr>
      <w:r w:rsidRPr="00D43787">
        <w:rPr>
          <w:rFonts w:ascii="Garamond" w:hAnsi="Garamond"/>
          <w:kern w:val="24"/>
          <w:sz w:val="20"/>
          <w:szCs w:val="20"/>
        </w:rPr>
        <w:t>zakres podstaw wykluczenia lub warunków udziału w postępowaniu, w odniesieniu do których Wykonawca zamierza posługiwać się certyfikatem: 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</w:t>
      </w:r>
    </w:p>
    <w:p w:rsidR="00D43787" w:rsidRPr="00D43787" w:rsidRDefault="00D43787" w:rsidP="00D43787">
      <w:pPr>
        <w:pStyle w:val="Akapitzlist"/>
        <w:numPr>
          <w:ilvl w:val="5"/>
          <w:numId w:val="25"/>
        </w:numPr>
        <w:suppressAutoHyphens w:val="0"/>
        <w:autoSpaceDN/>
        <w:spacing w:after="0" w:line="240" w:lineRule="auto"/>
        <w:ind w:left="709"/>
        <w:contextualSpacing/>
        <w:textAlignment w:val="auto"/>
        <w:rPr>
          <w:rFonts w:ascii="Garamond" w:hAnsi="Garamond"/>
          <w:kern w:val="24"/>
          <w:sz w:val="20"/>
          <w:szCs w:val="20"/>
        </w:rPr>
      </w:pPr>
      <w:r w:rsidRPr="00D43787">
        <w:rPr>
          <w:rFonts w:ascii="Garamond" w:hAnsi="Garamond"/>
          <w:kern w:val="24"/>
          <w:sz w:val="20"/>
          <w:szCs w:val="20"/>
        </w:rPr>
        <w:t>informacja, czy certyfikat dotyczy braku podstaw wykluczenia, spełniania warunków udziału w postępowaniu, czy obu tych zakresów: ………………………………………………………………………………………… ……………………………………………………………………………………………………………………………………………………</w:t>
      </w:r>
    </w:p>
    <w:p w:rsidR="00D43787" w:rsidRDefault="00D43787" w:rsidP="00D43787">
      <w:pPr>
        <w:shd w:val="clear" w:color="auto" w:fill="FFFFFF" w:themeFill="background1"/>
        <w:rPr>
          <w:rFonts w:ascii="Garamond" w:hAnsi="Garamond" w:cs="Calibri"/>
          <w:b/>
          <w:bCs/>
          <w:kern w:val="24"/>
          <w:sz w:val="20"/>
          <w:szCs w:val="20"/>
        </w:rPr>
      </w:pPr>
    </w:p>
    <w:p w:rsidR="00D43787" w:rsidRPr="00D43787" w:rsidRDefault="00D43787" w:rsidP="00D43787">
      <w:pPr>
        <w:shd w:val="clear" w:color="auto" w:fill="FFFFFF" w:themeFill="background1"/>
        <w:rPr>
          <w:rFonts w:ascii="Garamond" w:hAnsi="Garamond" w:cs="Calibri"/>
          <w:kern w:val="24"/>
          <w:sz w:val="20"/>
          <w:szCs w:val="20"/>
        </w:rPr>
      </w:pPr>
      <w:r w:rsidRPr="00D43787">
        <w:rPr>
          <w:rFonts w:ascii="Garamond" w:hAnsi="Garamond" w:cs="Calibri"/>
          <w:b/>
          <w:bCs/>
          <w:kern w:val="24"/>
          <w:sz w:val="20"/>
          <w:szCs w:val="20"/>
        </w:rPr>
        <w:t>OŚWIADCZENIE DOTYCZĄCE PODANYCH INFORMACJI:</w:t>
      </w:r>
    </w:p>
    <w:p w:rsidR="00D43787" w:rsidRPr="00D43787" w:rsidRDefault="00D43787" w:rsidP="00D43787">
      <w:pPr>
        <w:jc w:val="both"/>
        <w:rPr>
          <w:rFonts w:ascii="Garamond" w:hAnsi="Garamond"/>
          <w:kern w:val="24"/>
          <w:sz w:val="20"/>
          <w:szCs w:val="20"/>
        </w:rPr>
      </w:pPr>
      <w:r w:rsidRPr="00D43787">
        <w:rPr>
          <w:rFonts w:ascii="Garamond" w:hAnsi="Garamond" w:cs="Calibri"/>
          <w:kern w:val="24"/>
          <w:sz w:val="20"/>
          <w:szCs w:val="20"/>
        </w:rPr>
        <w:t>Oświadczam, że wszystkie informacje podane w powyższych oświadczeniach są aktualne i zgodne z prawdą oraz zostały przedstawione z pełną świadomością</w:t>
      </w:r>
      <w:r w:rsidRPr="00D43787">
        <w:rPr>
          <w:rFonts w:ascii="Garamond" w:hAnsi="Garamond"/>
          <w:kern w:val="24"/>
          <w:sz w:val="20"/>
          <w:szCs w:val="20"/>
        </w:rPr>
        <w:t xml:space="preserve"> konsekwencji wprowadzenia zamawiającego w błąd przy przedstawianiu informacji.</w:t>
      </w:r>
    </w:p>
    <w:p w:rsidR="00D43787" w:rsidRPr="00D43787" w:rsidRDefault="00D43787" w:rsidP="00D43787">
      <w:pPr>
        <w:rPr>
          <w:rFonts w:ascii="Garamond" w:hAnsi="Garamond"/>
          <w:kern w:val="24"/>
          <w:sz w:val="20"/>
          <w:szCs w:val="20"/>
        </w:rPr>
      </w:pPr>
    </w:p>
    <w:p w:rsidR="00D43787" w:rsidRPr="00D43787" w:rsidRDefault="00D43787" w:rsidP="00D43787">
      <w:pPr>
        <w:jc w:val="both"/>
        <w:rPr>
          <w:rFonts w:ascii="Garamond" w:hAnsi="Garamond"/>
          <w:kern w:val="24"/>
          <w:sz w:val="20"/>
          <w:szCs w:val="20"/>
        </w:rPr>
      </w:pPr>
      <w:r w:rsidRPr="00D43787">
        <w:rPr>
          <w:rFonts w:ascii="Garamond" w:hAnsi="Garamond"/>
          <w:b/>
          <w:bCs/>
          <w:kern w:val="24"/>
          <w:sz w:val="20"/>
          <w:szCs w:val="20"/>
        </w:rPr>
        <w:t>UWAGA: Oświadczenie należy podpisać kwalifikowanym podpisem elektronicznym, podpisem zaufanym lub podpisem osobistym osoby uprawnionej do zaciągania zobowiązań w imieniu Wykonawcy (lub podmiotu udostępniającego zasoby lub jednego z Wykonawców ubiegających się wspólnie o udzielenie zamówienia).</w:t>
      </w:r>
    </w:p>
    <w:p w:rsidR="00D43787" w:rsidRPr="00D43787" w:rsidRDefault="00D43787" w:rsidP="00D43787">
      <w:pPr>
        <w:rPr>
          <w:rFonts w:ascii="Garamond" w:hAnsi="Garamond"/>
          <w:sz w:val="20"/>
          <w:szCs w:val="20"/>
        </w:rPr>
      </w:pPr>
    </w:p>
    <w:p w:rsidR="00D43787" w:rsidRDefault="00D43787" w:rsidP="00D43787">
      <w:pPr>
        <w:spacing w:line="240" w:lineRule="auto"/>
        <w:rPr>
          <w:rFonts w:ascii="Garamond" w:hAnsi="Garamond" w:cs="Tahoma"/>
          <w:bCs/>
          <w:sz w:val="20"/>
          <w:szCs w:val="20"/>
          <w:lang w:eastAsia="pl-PL"/>
        </w:rPr>
      </w:pPr>
      <w:r w:rsidRPr="00D43787">
        <w:rPr>
          <w:rFonts w:ascii="Garamond" w:hAnsi="Garamond" w:cstheme="minorHAnsi"/>
          <w:sz w:val="20"/>
          <w:szCs w:val="20"/>
        </w:rPr>
        <w:t>* Niepotrzebne skreślić</w:t>
      </w:r>
      <w:r w:rsidRPr="00D43787">
        <w:rPr>
          <w:rFonts w:ascii="Garamond" w:hAnsi="Garamond" w:cs="Tahoma"/>
          <w:bCs/>
          <w:sz w:val="20"/>
          <w:szCs w:val="20"/>
          <w:lang w:eastAsia="pl-PL"/>
        </w:rPr>
        <w:t xml:space="preserve"> </w:t>
      </w:r>
      <w:r w:rsidRPr="00D43787">
        <w:rPr>
          <w:rFonts w:ascii="Garamond" w:hAnsi="Garamond" w:cs="Tahoma"/>
          <w:bCs/>
          <w:sz w:val="20"/>
          <w:szCs w:val="20"/>
          <w:lang w:eastAsia="pl-PL"/>
        </w:rPr>
        <w:tab/>
      </w:r>
      <w:r w:rsidRPr="00D43787">
        <w:rPr>
          <w:rFonts w:ascii="Garamond" w:hAnsi="Garamond" w:cs="Tahoma"/>
          <w:bCs/>
          <w:sz w:val="20"/>
          <w:szCs w:val="20"/>
          <w:lang w:eastAsia="pl-PL"/>
        </w:rPr>
        <w:tab/>
      </w:r>
      <w:r w:rsidRPr="00D43787">
        <w:rPr>
          <w:rFonts w:ascii="Garamond" w:hAnsi="Garamond" w:cs="Tahoma"/>
          <w:bCs/>
          <w:sz w:val="20"/>
          <w:szCs w:val="20"/>
          <w:lang w:eastAsia="pl-PL"/>
        </w:rPr>
        <w:tab/>
      </w:r>
      <w:r w:rsidRPr="00D43787">
        <w:rPr>
          <w:rFonts w:ascii="Garamond" w:hAnsi="Garamond" w:cs="Tahoma"/>
          <w:bCs/>
          <w:sz w:val="20"/>
          <w:szCs w:val="20"/>
          <w:lang w:eastAsia="pl-PL"/>
        </w:rPr>
        <w:tab/>
      </w:r>
      <w:r w:rsidRPr="00D43787">
        <w:rPr>
          <w:rFonts w:ascii="Garamond" w:hAnsi="Garamond" w:cs="Tahoma"/>
          <w:bCs/>
          <w:sz w:val="20"/>
          <w:szCs w:val="20"/>
          <w:lang w:eastAsia="pl-PL"/>
        </w:rPr>
        <w:tab/>
      </w:r>
      <w:r w:rsidRPr="00D43787">
        <w:rPr>
          <w:rFonts w:ascii="Garamond" w:hAnsi="Garamond" w:cs="Tahoma"/>
          <w:bCs/>
          <w:sz w:val="20"/>
          <w:szCs w:val="20"/>
          <w:lang w:eastAsia="pl-PL"/>
        </w:rPr>
        <w:tab/>
      </w:r>
      <w:r w:rsidRPr="00D43787">
        <w:rPr>
          <w:rFonts w:ascii="Garamond" w:hAnsi="Garamond" w:cs="Tahoma"/>
          <w:bCs/>
          <w:sz w:val="20"/>
          <w:szCs w:val="20"/>
          <w:lang w:eastAsia="pl-PL"/>
        </w:rPr>
        <w:tab/>
      </w:r>
    </w:p>
    <w:p w:rsidR="00D43787" w:rsidRDefault="00D43787" w:rsidP="00D43787">
      <w:pPr>
        <w:spacing w:line="240" w:lineRule="auto"/>
        <w:rPr>
          <w:rFonts w:ascii="Garamond" w:hAnsi="Garamond" w:cs="Tahoma"/>
          <w:bCs/>
          <w:sz w:val="20"/>
          <w:szCs w:val="20"/>
          <w:lang w:eastAsia="pl-PL"/>
        </w:rPr>
      </w:pPr>
    </w:p>
    <w:p w:rsidR="00D43787" w:rsidRDefault="00D43787" w:rsidP="00D43787">
      <w:pPr>
        <w:spacing w:line="240" w:lineRule="auto"/>
        <w:rPr>
          <w:rFonts w:ascii="Garamond" w:hAnsi="Garamond" w:cs="Tahoma"/>
          <w:bCs/>
          <w:sz w:val="20"/>
          <w:szCs w:val="20"/>
          <w:lang w:eastAsia="pl-PL"/>
        </w:rPr>
      </w:pPr>
    </w:p>
    <w:p w:rsidR="00D43787" w:rsidRDefault="00D43787" w:rsidP="00D43787">
      <w:pPr>
        <w:spacing w:line="240" w:lineRule="auto"/>
        <w:rPr>
          <w:rFonts w:ascii="Garamond" w:hAnsi="Garamond" w:cs="Tahoma"/>
          <w:bCs/>
          <w:sz w:val="20"/>
          <w:szCs w:val="20"/>
          <w:lang w:eastAsia="pl-PL"/>
        </w:rPr>
      </w:pPr>
    </w:p>
    <w:p w:rsidR="00D43787" w:rsidRDefault="00D43787" w:rsidP="00D43787">
      <w:pPr>
        <w:spacing w:line="240" w:lineRule="auto"/>
        <w:rPr>
          <w:rFonts w:ascii="Garamond" w:hAnsi="Garamond" w:cs="Tahoma"/>
          <w:bCs/>
          <w:sz w:val="20"/>
          <w:szCs w:val="20"/>
          <w:lang w:eastAsia="pl-PL"/>
        </w:rPr>
      </w:pPr>
    </w:p>
    <w:p w:rsidR="00D43787" w:rsidRPr="00D43787" w:rsidRDefault="00D43787" w:rsidP="00D43787">
      <w:pPr>
        <w:spacing w:line="240" w:lineRule="auto"/>
        <w:jc w:val="right"/>
        <w:rPr>
          <w:rFonts w:ascii="Garamond" w:hAnsi="Garamond" w:cs="Tahoma"/>
          <w:bCs/>
          <w:sz w:val="20"/>
          <w:szCs w:val="20"/>
          <w:lang w:eastAsia="pl-PL"/>
        </w:rPr>
      </w:pPr>
      <w:r w:rsidRPr="00D43787">
        <w:rPr>
          <w:rFonts w:ascii="Garamond" w:hAnsi="Garamond" w:cs="Tahoma"/>
          <w:bCs/>
          <w:sz w:val="20"/>
          <w:szCs w:val="20"/>
          <w:lang w:eastAsia="pl-PL"/>
        </w:rPr>
        <w:t>Ofertę podpisać podpisem elektronicznym przez osobę/y uprawnioną/e</w:t>
      </w:r>
    </w:p>
    <w:p w:rsidR="00D43787" w:rsidRPr="00D43787" w:rsidRDefault="00D43787" w:rsidP="00D43787">
      <w:pPr>
        <w:spacing w:line="240" w:lineRule="auto"/>
        <w:ind w:left="3969"/>
        <w:jc w:val="right"/>
        <w:rPr>
          <w:rFonts w:ascii="Garamond" w:hAnsi="Garamond" w:cs="Tahoma"/>
          <w:bCs/>
          <w:sz w:val="20"/>
          <w:szCs w:val="20"/>
          <w:lang w:eastAsia="pl-PL"/>
        </w:rPr>
      </w:pPr>
      <w:r w:rsidRPr="00D43787">
        <w:rPr>
          <w:rFonts w:ascii="Garamond" w:hAnsi="Garamond" w:cs="Tahoma"/>
          <w:bCs/>
          <w:sz w:val="20"/>
          <w:szCs w:val="20"/>
          <w:lang w:eastAsia="pl-PL"/>
        </w:rPr>
        <w:t>do reprezentowania Wykonawcy/Wykonawców wspólnie ubiegających się o udzielenie zamówienia</w:t>
      </w:r>
    </w:p>
    <w:sectPr w:rsidR="00D43787" w:rsidRPr="00D43787" w:rsidSect="004A521A">
      <w:headerReference w:type="default" r:id="rId8"/>
      <w:footerReference w:type="default" r:id="rId9"/>
      <w:pgSz w:w="16838" w:h="11906" w:orient="landscape"/>
      <w:pgMar w:top="851" w:right="1135" w:bottom="1417" w:left="1417" w:header="170" w:footer="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32F7" w:rsidRDefault="00B932F7" w:rsidP="00F5560A">
      <w:pPr>
        <w:spacing w:line="240" w:lineRule="auto"/>
      </w:pPr>
      <w:r>
        <w:separator/>
      </w:r>
    </w:p>
  </w:endnote>
  <w:endnote w:type="continuationSeparator" w:id="0">
    <w:p w:rsidR="00B932F7" w:rsidRDefault="00B932F7" w:rsidP="00F5560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useo Sans For Dell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29150797"/>
      <w:docPartObj>
        <w:docPartGallery w:val="Page Numbers (Bottom of Page)"/>
        <w:docPartUnique/>
      </w:docPartObj>
    </w:sdtPr>
    <w:sdtContent>
      <w:p w:rsidR="00B932F7" w:rsidRDefault="00952FBC">
        <w:pPr>
          <w:pStyle w:val="Stopka"/>
          <w:jc w:val="right"/>
        </w:pPr>
        <w:r>
          <w:fldChar w:fldCharType="begin"/>
        </w:r>
        <w:r w:rsidR="005F6BD7">
          <w:instrText>PAGE   \* MERGEFORMAT</w:instrText>
        </w:r>
        <w:r>
          <w:fldChar w:fldCharType="separate"/>
        </w:r>
        <w:r w:rsidR="00AF6BF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932F7" w:rsidRDefault="00B932F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32F7" w:rsidRDefault="00B932F7" w:rsidP="00F5560A">
      <w:pPr>
        <w:spacing w:line="240" w:lineRule="auto"/>
      </w:pPr>
      <w:r>
        <w:separator/>
      </w:r>
    </w:p>
  </w:footnote>
  <w:footnote w:type="continuationSeparator" w:id="0">
    <w:p w:rsidR="00B932F7" w:rsidRDefault="00B932F7" w:rsidP="00F5560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2F7" w:rsidRPr="0014319E" w:rsidRDefault="00B932F7" w:rsidP="00D8639F">
    <w:pPr>
      <w:pStyle w:val="Nagwek"/>
      <w:spacing w:line="276" w:lineRule="auto"/>
      <w:jc w:val="center"/>
      <w:rPr>
        <w:rFonts w:ascii="Garamond" w:hAnsi="Garamond"/>
        <w:sz w:val="16"/>
        <w:szCs w:val="16"/>
      </w:rPr>
    </w:pPr>
    <w:r>
      <w:rPr>
        <w:rFonts w:ascii="Garamond" w:hAnsi="Garamond"/>
        <w:sz w:val="16"/>
        <w:szCs w:val="16"/>
      </w:rPr>
      <w:t>Uzdrowisko Rymanów S.A., ul. Zdrojowa 48,38-481 Rymanów-Zdrój</w:t>
    </w:r>
  </w:p>
  <w:p w:rsidR="00B932F7" w:rsidRDefault="00B932F7">
    <w:pPr>
      <w:pStyle w:val="Nagwek"/>
    </w:pPr>
  </w:p>
  <w:p w:rsidR="00B932F7" w:rsidRDefault="00B932F7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b/>
        <w:color w:val="FF0000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7E90CE8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>
    <w:nsid w:val="0000000F"/>
    <w:multiLevelType w:val="multilevel"/>
    <w:tmpl w:val="0000000F"/>
    <w:name w:val="WWNum1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2617B30"/>
    <w:multiLevelType w:val="hybridMultilevel"/>
    <w:tmpl w:val="4A0C11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383555B"/>
    <w:multiLevelType w:val="hybridMultilevel"/>
    <w:tmpl w:val="A3CEBE4A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04DB7DE9"/>
    <w:multiLevelType w:val="hybridMultilevel"/>
    <w:tmpl w:val="61AA3F0C"/>
    <w:lvl w:ilvl="0" w:tplc="87A078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40C363B"/>
    <w:multiLevelType w:val="hybridMultilevel"/>
    <w:tmpl w:val="5CBC1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733276"/>
    <w:multiLevelType w:val="hybridMultilevel"/>
    <w:tmpl w:val="1C3A6230"/>
    <w:lvl w:ilvl="0" w:tplc="04150019">
      <w:start w:val="1"/>
      <w:numFmt w:val="lowerLetter"/>
      <w:lvlText w:val="%1."/>
      <w:lvlJc w:val="left"/>
      <w:pPr>
        <w:ind w:left="1558" w:hanging="360"/>
      </w:pPr>
    </w:lvl>
    <w:lvl w:ilvl="1" w:tplc="04150019" w:tentative="1">
      <w:start w:val="1"/>
      <w:numFmt w:val="lowerLetter"/>
      <w:lvlText w:val="%2."/>
      <w:lvlJc w:val="left"/>
      <w:pPr>
        <w:ind w:left="2278" w:hanging="360"/>
      </w:pPr>
    </w:lvl>
    <w:lvl w:ilvl="2" w:tplc="0415001B" w:tentative="1">
      <w:start w:val="1"/>
      <w:numFmt w:val="lowerRoman"/>
      <w:lvlText w:val="%3."/>
      <w:lvlJc w:val="right"/>
      <w:pPr>
        <w:ind w:left="2998" w:hanging="180"/>
      </w:pPr>
    </w:lvl>
    <w:lvl w:ilvl="3" w:tplc="0415000F" w:tentative="1">
      <w:start w:val="1"/>
      <w:numFmt w:val="decimal"/>
      <w:lvlText w:val="%4."/>
      <w:lvlJc w:val="left"/>
      <w:pPr>
        <w:ind w:left="3718" w:hanging="360"/>
      </w:pPr>
    </w:lvl>
    <w:lvl w:ilvl="4" w:tplc="04150019" w:tentative="1">
      <w:start w:val="1"/>
      <w:numFmt w:val="lowerLetter"/>
      <w:lvlText w:val="%5."/>
      <w:lvlJc w:val="left"/>
      <w:pPr>
        <w:ind w:left="4438" w:hanging="360"/>
      </w:pPr>
    </w:lvl>
    <w:lvl w:ilvl="5" w:tplc="0415001B" w:tentative="1">
      <w:start w:val="1"/>
      <w:numFmt w:val="lowerRoman"/>
      <w:lvlText w:val="%6."/>
      <w:lvlJc w:val="right"/>
      <w:pPr>
        <w:ind w:left="5158" w:hanging="180"/>
      </w:pPr>
    </w:lvl>
    <w:lvl w:ilvl="6" w:tplc="0415000F" w:tentative="1">
      <w:start w:val="1"/>
      <w:numFmt w:val="decimal"/>
      <w:lvlText w:val="%7."/>
      <w:lvlJc w:val="left"/>
      <w:pPr>
        <w:ind w:left="5878" w:hanging="360"/>
      </w:pPr>
    </w:lvl>
    <w:lvl w:ilvl="7" w:tplc="04150019" w:tentative="1">
      <w:start w:val="1"/>
      <w:numFmt w:val="lowerLetter"/>
      <w:lvlText w:val="%8."/>
      <w:lvlJc w:val="left"/>
      <w:pPr>
        <w:ind w:left="6598" w:hanging="360"/>
      </w:pPr>
    </w:lvl>
    <w:lvl w:ilvl="8" w:tplc="0415001B" w:tentative="1">
      <w:start w:val="1"/>
      <w:numFmt w:val="lowerRoman"/>
      <w:lvlText w:val="%9."/>
      <w:lvlJc w:val="right"/>
      <w:pPr>
        <w:ind w:left="7318" w:hanging="180"/>
      </w:pPr>
    </w:lvl>
  </w:abstractNum>
  <w:abstractNum w:abstractNumId="9">
    <w:nsid w:val="1AD74FF7"/>
    <w:multiLevelType w:val="hybridMultilevel"/>
    <w:tmpl w:val="95988404"/>
    <w:lvl w:ilvl="0" w:tplc="044054A4">
      <w:start w:val="1"/>
      <w:numFmt w:val="decimal"/>
      <w:lvlText w:val="%1."/>
      <w:lvlJc w:val="left"/>
      <w:pPr>
        <w:ind w:left="838" w:hanging="360"/>
        <w:jc w:val="left"/>
      </w:pPr>
      <w:rPr>
        <w:rFonts w:ascii="Times New Roman" w:eastAsia="Century Gothic" w:hAnsi="Times New Roman" w:cs="Times New Roman" w:hint="default"/>
        <w:w w:val="99"/>
        <w:sz w:val="20"/>
        <w:szCs w:val="20"/>
        <w:lang w:val="pl-PL" w:eastAsia="pl-PL" w:bidi="pl-PL"/>
      </w:rPr>
    </w:lvl>
    <w:lvl w:ilvl="1" w:tplc="E5489D00">
      <w:start w:val="1"/>
      <w:numFmt w:val="decimal"/>
      <w:lvlText w:val="%2)"/>
      <w:lvlJc w:val="left"/>
      <w:pPr>
        <w:ind w:left="1558" w:hanging="360"/>
        <w:jc w:val="left"/>
      </w:pPr>
      <w:rPr>
        <w:rFonts w:ascii="Century Gothic" w:eastAsia="Century Gothic" w:hAnsi="Century Gothic" w:cs="Century Gothic" w:hint="default"/>
        <w:w w:val="99"/>
        <w:sz w:val="20"/>
        <w:szCs w:val="20"/>
        <w:lang w:val="pl-PL" w:eastAsia="pl-PL" w:bidi="pl-PL"/>
      </w:rPr>
    </w:lvl>
    <w:lvl w:ilvl="2" w:tplc="8C446D0A">
      <w:numFmt w:val="bullet"/>
      <w:lvlText w:val="•"/>
      <w:lvlJc w:val="left"/>
      <w:pPr>
        <w:ind w:left="2420" w:hanging="360"/>
      </w:pPr>
      <w:rPr>
        <w:rFonts w:hint="default"/>
        <w:lang w:val="pl-PL" w:eastAsia="pl-PL" w:bidi="pl-PL"/>
      </w:rPr>
    </w:lvl>
    <w:lvl w:ilvl="3" w:tplc="9BFC83AA">
      <w:numFmt w:val="bullet"/>
      <w:lvlText w:val="•"/>
      <w:lvlJc w:val="left"/>
      <w:pPr>
        <w:ind w:left="3281" w:hanging="360"/>
      </w:pPr>
      <w:rPr>
        <w:rFonts w:hint="default"/>
        <w:lang w:val="pl-PL" w:eastAsia="pl-PL" w:bidi="pl-PL"/>
      </w:rPr>
    </w:lvl>
    <w:lvl w:ilvl="4" w:tplc="B1C20216">
      <w:numFmt w:val="bullet"/>
      <w:lvlText w:val="•"/>
      <w:lvlJc w:val="left"/>
      <w:pPr>
        <w:ind w:left="4142" w:hanging="360"/>
      </w:pPr>
      <w:rPr>
        <w:rFonts w:hint="default"/>
        <w:lang w:val="pl-PL" w:eastAsia="pl-PL" w:bidi="pl-PL"/>
      </w:rPr>
    </w:lvl>
    <w:lvl w:ilvl="5" w:tplc="7F72B18A">
      <w:numFmt w:val="bullet"/>
      <w:lvlText w:val="•"/>
      <w:lvlJc w:val="left"/>
      <w:pPr>
        <w:ind w:left="5002" w:hanging="360"/>
      </w:pPr>
      <w:rPr>
        <w:rFonts w:hint="default"/>
        <w:lang w:val="pl-PL" w:eastAsia="pl-PL" w:bidi="pl-PL"/>
      </w:rPr>
    </w:lvl>
    <w:lvl w:ilvl="6" w:tplc="A8184D58">
      <w:numFmt w:val="bullet"/>
      <w:lvlText w:val="•"/>
      <w:lvlJc w:val="left"/>
      <w:pPr>
        <w:ind w:left="5863" w:hanging="360"/>
      </w:pPr>
      <w:rPr>
        <w:rFonts w:hint="default"/>
        <w:lang w:val="pl-PL" w:eastAsia="pl-PL" w:bidi="pl-PL"/>
      </w:rPr>
    </w:lvl>
    <w:lvl w:ilvl="7" w:tplc="87A404A6">
      <w:numFmt w:val="bullet"/>
      <w:lvlText w:val="•"/>
      <w:lvlJc w:val="left"/>
      <w:pPr>
        <w:ind w:left="6724" w:hanging="360"/>
      </w:pPr>
      <w:rPr>
        <w:rFonts w:hint="default"/>
        <w:lang w:val="pl-PL" w:eastAsia="pl-PL" w:bidi="pl-PL"/>
      </w:rPr>
    </w:lvl>
    <w:lvl w:ilvl="8" w:tplc="8F66A332">
      <w:numFmt w:val="bullet"/>
      <w:lvlText w:val="•"/>
      <w:lvlJc w:val="left"/>
      <w:pPr>
        <w:ind w:left="7584" w:hanging="360"/>
      </w:pPr>
      <w:rPr>
        <w:rFonts w:hint="default"/>
        <w:lang w:val="pl-PL" w:eastAsia="pl-PL" w:bidi="pl-PL"/>
      </w:rPr>
    </w:lvl>
  </w:abstractNum>
  <w:abstractNum w:abstractNumId="10">
    <w:nsid w:val="1CA75B98"/>
    <w:multiLevelType w:val="hybridMultilevel"/>
    <w:tmpl w:val="4C944BF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D7F3A9B"/>
    <w:multiLevelType w:val="hybridMultilevel"/>
    <w:tmpl w:val="376CB564"/>
    <w:lvl w:ilvl="0" w:tplc="04150011">
      <w:start w:val="1"/>
      <w:numFmt w:val="decimal"/>
      <w:lvlText w:val="%1)"/>
      <w:lvlJc w:val="left"/>
      <w:pPr>
        <w:ind w:left="776" w:hanging="360"/>
      </w:pPr>
    </w:lvl>
    <w:lvl w:ilvl="1" w:tplc="04150019" w:tentative="1">
      <w:start w:val="1"/>
      <w:numFmt w:val="lowerLetter"/>
      <w:lvlText w:val="%2."/>
      <w:lvlJc w:val="left"/>
      <w:pPr>
        <w:ind w:left="1496" w:hanging="360"/>
      </w:pPr>
    </w:lvl>
    <w:lvl w:ilvl="2" w:tplc="0415001B" w:tentative="1">
      <w:start w:val="1"/>
      <w:numFmt w:val="lowerRoman"/>
      <w:lvlText w:val="%3."/>
      <w:lvlJc w:val="right"/>
      <w:pPr>
        <w:ind w:left="2216" w:hanging="180"/>
      </w:pPr>
    </w:lvl>
    <w:lvl w:ilvl="3" w:tplc="0415000F" w:tentative="1">
      <w:start w:val="1"/>
      <w:numFmt w:val="decimal"/>
      <w:lvlText w:val="%4."/>
      <w:lvlJc w:val="left"/>
      <w:pPr>
        <w:ind w:left="2936" w:hanging="360"/>
      </w:pPr>
    </w:lvl>
    <w:lvl w:ilvl="4" w:tplc="04150019" w:tentative="1">
      <w:start w:val="1"/>
      <w:numFmt w:val="lowerLetter"/>
      <w:lvlText w:val="%5."/>
      <w:lvlJc w:val="left"/>
      <w:pPr>
        <w:ind w:left="3656" w:hanging="360"/>
      </w:pPr>
    </w:lvl>
    <w:lvl w:ilvl="5" w:tplc="0415001B" w:tentative="1">
      <w:start w:val="1"/>
      <w:numFmt w:val="lowerRoman"/>
      <w:lvlText w:val="%6."/>
      <w:lvlJc w:val="right"/>
      <w:pPr>
        <w:ind w:left="4376" w:hanging="180"/>
      </w:pPr>
    </w:lvl>
    <w:lvl w:ilvl="6" w:tplc="0415000F" w:tentative="1">
      <w:start w:val="1"/>
      <w:numFmt w:val="decimal"/>
      <w:lvlText w:val="%7."/>
      <w:lvlJc w:val="left"/>
      <w:pPr>
        <w:ind w:left="5096" w:hanging="360"/>
      </w:pPr>
    </w:lvl>
    <w:lvl w:ilvl="7" w:tplc="04150019" w:tentative="1">
      <w:start w:val="1"/>
      <w:numFmt w:val="lowerLetter"/>
      <w:lvlText w:val="%8."/>
      <w:lvlJc w:val="left"/>
      <w:pPr>
        <w:ind w:left="5816" w:hanging="360"/>
      </w:pPr>
    </w:lvl>
    <w:lvl w:ilvl="8" w:tplc="0415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12">
    <w:nsid w:val="20493628"/>
    <w:multiLevelType w:val="hybridMultilevel"/>
    <w:tmpl w:val="4810E25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FFFFFFFF">
      <w:start w:val="1"/>
      <w:numFmt w:val="decimal"/>
      <w:lvlText w:val="%5)"/>
      <w:lvlJc w:val="left"/>
      <w:pPr>
        <w:ind w:left="3600" w:hanging="360"/>
      </w:pPr>
      <w:rPr>
        <w:rFonts w:ascii="Calibri" w:eastAsia="Calibri" w:hAnsi="Calibri" w:cs="Calibri" w:hint="default"/>
        <w:b w:val="0"/>
        <w:bCs/>
      </w:rPr>
    </w:lvl>
    <w:lvl w:ilvl="5" w:tplc="04150011">
      <w:start w:val="1"/>
      <w:numFmt w:val="decimal"/>
      <w:lvlText w:val="%6)"/>
      <w:lvlJc w:val="left"/>
      <w:pPr>
        <w:ind w:left="4500" w:hanging="36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904B50"/>
    <w:multiLevelType w:val="hybridMultilevel"/>
    <w:tmpl w:val="27F2F9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59E781F"/>
    <w:multiLevelType w:val="hybridMultilevel"/>
    <w:tmpl w:val="2F90E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E96DCF"/>
    <w:multiLevelType w:val="hybridMultilevel"/>
    <w:tmpl w:val="DB142780"/>
    <w:lvl w:ilvl="0" w:tplc="9FB0D386">
      <w:numFmt w:val="bullet"/>
      <w:lvlText w:val="–"/>
      <w:lvlJc w:val="left"/>
      <w:pPr>
        <w:ind w:left="1266" w:hanging="360"/>
      </w:pPr>
      <w:rPr>
        <w:rFonts w:ascii="Calibri" w:eastAsia="Calibri" w:hAnsi="Calibri" w:cs="Calibri" w:hint="default"/>
        <w:w w:val="99"/>
        <w:sz w:val="20"/>
        <w:szCs w:val="20"/>
        <w:lang w:val="pl-PL" w:eastAsia="pl-PL" w:bidi="pl-PL"/>
      </w:rPr>
    </w:lvl>
    <w:lvl w:ilvl="1" w:tplc="410A69C6">
      <w:numFmt w:val="bullet"/>
      <w:lvlText w:val="•"/>
      <w:lvlJc w:val="left"/>
      <w:pPr>
        <w:ind w:left="2064" w:hanging="360"/>
      </w:pPr>
      <w:rPr>
        <w:rFonts w:hint="default"/>
        <w:lang w:val="pl-PL" w:eastAsia="pl-PL" w:bidi="pl-PL"/>
      </w:rPr>
    </w:lvl>
    <w:lvl w:ilvl="2" w:tplc="36C0E30C">
      <w:numFmt w:val="bullet"/>
      <w:lvlText w:val="•"/>
      <w:lvlJc w:val="left"/>
      <w:pPr>
        <w:ind w:left="2869" w:hanging="360"/>
      </w:pPr>
      <w:rPr>
        <w:rFonts w:hint="default"/>
        <w:lang w:val="pl-PL" w:eastAsia="pl-PL" w:bidi="pl-PL"/>
      </w:rPr>
    </w:lvl>
    <w:lvl w:ilvl="3" w:tplc="CCD6B17C">
      <w:numFmt w:val="bullet"/>
      <w:lvlText w:val="•"/>
      <w:lvlJc w:val="left"/>
      <w:pPr>
        <w:ind w:left="3673" w:hanging="360"/>
      </w:pPr>
      <w:rPr>
        <w:rFonts w:hint="default"/>
        <w:lang w:val="pl-PL" w:eastAsia="pl-PL" w:bidi="pl-PL"/>
      </w:rPr>
    </w:lvl>
    <w:lvl w:ilvl="4" w:tplc="7B74A256">
      <w:numFmt w:val="bullet"/>
      <w:lvlText w:val="•"/>
      <w:lvlJc w:val="left"/>
      <w:pPr>
        <w:ind w:left="4478" w:hanging="360"/>
      </w:pPr>
      <w:rPr>
        <w:rFonts w:hint="default"/>
        <w:lang w:val="pl-PL" w:eastAsia="pl-PL" w:bidi="pl-PL"/>
      </w:rPr>
    </w:lvl>
    <w:lvl w:ilvl="5" w:tplc="31A611E2">
      <w:numFmt w:val="bullet"/>
      <w:lvlText w:val="•"/>
      <w:lvlJc w:val="left"/>
      <w:pPr>
        <w:ind w:left="5283" w:hanging="360"/>
      </w:pPr>
      <w:rPr>
        <w:rFonts w:hint="default"/>
        <w:lang w:val="pl-PL" w:eastAsia="pl-PL" w:bidi="pl-PL"/>
      </w:rPr>
    </w:lvl>
    <w:lvl w:ilvl="6" w:tplc="84AEA89C">
      <w:numFmt w:val="bullet"/>
      <w:lvlText w:val="•"/>
      <w:lvlJc w:val="left"/>
      <w:pPr>
        <w:ind w:left="6087" w:hanging="360"/>
      </w:pPr>
      <w:rPr>
        <w:rFonts w:hint="default"/>
        <w:lang w:val="pl-PL" w:eastAsia="pl-PL" w:bidi="pl-PL"/>
      </w:rPr>
    </w:lvl>
    <w:lvl w:ilvl="7" w:tplc="1D8C022C">
      <w:numFmt w:val="bullet"/>
      <w:lvlText w:val="•"/>
      <w:lvlJc w:val="left"/>
      <w:pPr>
        <w:ind w:left="6892" w:hanging="360"/>
      </w:pPr>
      <w:rPr>
        <w:rFonts w:hint="default"/>
        <w:lang w:val="pl-PL" w:eastAsia="pl-PL" w:bidi="pl-PL"/>
      </w:rPr>
    </w:lvl>
    <w:lvl w:ilvl="8" w:tplc="CC28C064">
      <w:numFmt w:val="bullet"/>
      <w:lvlText w:val="•"/>
      <w:lvlJc w:val="left"/>
      <w:pPr>
        <w:ind w:left="7697" w:hanging="360"/>
      </w:pPr>
      <w:rPr>
        <w:rFonts w:hint="default"/>
        <w:lang w:val="pl-PL" w:eastAsia="pl-PL" w:bidi="pl-PL"/>
      </w:rPr>
    </w:lvl>
  </w:abstractNum>
  <w:abstractNum w:abstractNumId="16">
    <w:nsid w:val="4D7258EC"/>
    <w:multiLevelType w:val="multilevel"/>
    <w:tmpl w:val="DF6496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7">
    <w:nsid w:val="4F58351C"/>
    <w:multiLevelType w:val="hybridMultilevel"/>
    <w:tmpl w:val="74B24726"/>
    <w:lvl w:ilvl="0" w:tplc="0415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61F37E8F"/>
    <w:multiLevelType w:val="hybridMultilevel"/>
    <w:tmpl w:val="2F90E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85439F"/>
    <w:multiLevelType w:val="hybridMultilevel"/>
    <w:tmpl w:val="F2DC74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E700ED4">
      <w:start w:val="1"/>
      <w:numFmt w:val="lowerLetter"/>
      <w:lvlText w:val="%2)"/>
      <w:lvlJc w:val="left"/>
      <w:pPr>
        <w:ind w:left="1455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A968F3"/>
    <w:multiLevelType w:val="hybridMultilevel"/>
    <w:tmpl w:val="FE9E88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E700ED4">
      <w:start w:val="1"/>
      <w:numFmt w:val="lowerLetter"/>
      <w:lvlText w:val="%2)"/>
      <w:lvlJc w:val="left"/>
      <w:pPr>
        <w:ind w:left="1455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CC6276"/>
    <w:multiLevelType w:val="hybridMultilevel"/>
    <w:tmpl w:val="0D50059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A8C136C"/>
    <w:multiLevelType w:val="hybridMultilevel"/>
    <w:tmpl w:val="AC12CC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7E600274"/>
    <w:multiLevelType w:val="hybridMultilevel"/>
    <w:tmpl w:val="BA98CA1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  <w:lvlOverride w:ilvl="0">
      <w:startOverride w:val="2"/>
    </w:lvlOverride>
  </w:num>
  <w:num w:numId="3">
    <w:abstractNumId w:val="18"/>
  </w:num>
  <w:num w:numId="4">
    <w:abstractNumId w:val="23"/>
  </w:num>
  <w:num w:numId="5">
    <w:abstractNumId w:val="17"/>
  </w:num>
  <w:num w:numId="6">
    <w:abstractNumId w:val="14"/>
  </w:num>
  <w:num w:numId="7">
    <w:abstractNumId w:val="2"/>
  </w:num>
  <w:num w:numId="8">
    <w:abstractNumId w:val="15"/>
  </w:num>
  <w:num w:numId="9">
    <w:abstractNumId w:val="9"/>
  </w:num>
  <w:num w:numId="10">
    <w:abstractNumId w:val="8"/>
  </w:num>
  <w:num w:numId="11">
    <w:abstractNumId w:val="4"/>
  </w:num>
  <w:num w:numId="12">
    <w:abstractNumId w:val="7"/>
  </w:num>
  <w:num w:numId="13">
    <w:abstractNumId w:val="21"/>
  </w:num>
  <w:num w:numId="14">
    <w:abstractNumId w:val="13"/>
  </w:num>
  <w:num w:numId="15">
    <w:abstractNumId w:val="22"/>
  </w:num>
  <w:num w:numId="16">
    <w:abstractNumId w:val="20"/>
  </w:num>
  <w:num w:numId="17">
    <w:abstractNumId w:val="19"/>
  </w:num>
  <w:num w:numId="18">
    <w:abstractNumId w:val="10"/>
  </w:num>
  <w:num w:numId="19">
    <w:abstractNumId w:val="11"/>
  </w:num>
  <w:num w:numId="20">
    <w:abstractNumId w:val="16"/>
  </w:num>
  <w:num w:numId="21">
    <w:abstractNumId w:val="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/>
  <w:rsids>
    <w:rsidRoot w:val="00F5560A"/>
    <w:rsid w:val="00027278"/>
    <w:rsid w:val="00030FDD"/>
    <w:rsid w:val="00041EEA"/>
    <w:rsid w:val="00044F9B"/>
    <w:rsid w:val="00045800"/>
    <w:rsid w:val="00052D0C"/>
    <w:rsid w:val="0006003C"/>
    <w:rsid w:val="000835E1"/>
    <w:rsid w:val="00093806"/>
    <w:rsid w:val="000A1EB9"/>
    <w:rsid w:val="000A2F48"/>
    <w:rsid w:val="000A43A3"/>
    <w:rsid w:val="000A6A63"/>
    <w:rsid w:val="000B3500"/>
    <w:rsid w:val="000C13ED"/>
    <w:rsid w:val="000C56CB"/>
    <w:rsid w:val="000E3B9C"/>
    <w:rsid w:val="000F0F92"/>
    <w:rsid w:val="000F3AA2"/>
    <w:rsid w:val="000F59F9"/>
    <w:rsid w:val="001020E5"/>
    <w:rsid w:val="0010407B"/>
    <w:rsid w:val="001274EF"/>
    <w:rsid w:val="001335E9"/>
    <w:rsid w:val="0013510E"/>
    <w:rsid w:val="0014364F"/>
    <w:rsid w:val="00155165"/>
    <w:rsid w:val="001558CC"/>
    <w:rsid w:val="0016386E"/>
    <w:rsid w:val="00170B49"/>
    <w:rsid w:val="001803CA"/>
    <w:rsid w:val="00183B9A"/>
    <w:rsid w:val="001A7830"/>
    <w:rsid w:val="001C2B6B"/>
    <w:rsid w:val="001D0A93"/>
    <w:rsid w:val="001E43A4"/>
    <w:rsid w:val="002169C4"/>
    <w:rsid w:val="002245F0"/>
    <w:rsid w:val="00237B2A"/>
    <w:rsid w:val="0024581C"/>
    <w:rsid w:val="00250B19"/>
    <w:rsid w:val="00257A6B"/>
    <w:rsid w:val="0026142F"/>
    <w:rsid w:val="00263FA8"/>
    <w:rsid w:val="0026580F"/>
    <w:rsid w:val="0027482B"/>
    <w:rsid w:val="002837EF"/>
    <w:rsid w:val="00291CBF"/>
    <w:rsid w:val="002A4CE1"/>
    <w:rsid w:val="002B7F18"/>
    <w:rsid w:val="002C2BE2"/>
    <w:rsid w:val="002D08BE"/>
    <w:rsid w:val="002D3E5A"/>
    <w:rsid w:val="002E2ADB"/>
    <w:rsid w:val="002F5824"/>
    <w:rsid w:val="002F6CA1"/>
    <w:rsid w:val="00312284"/>
    <w:rsid w:val="00324DA7"/>
    <w:rsid w:val="00325405"/>
    <w:rsid w:val="003256C2"/>
    <w:rsid w:val="0035087F"/>
    <w:rsid w:val="003533FF"/>
    <w:rsid w:val="003554F3"/>
    <w:rsid w:val="0036117D"/>
    <w:rsid w:val="003745A2"/>
    <w:rsid w:val="00382A52"/>
    <w:rsid w:val="003A15C2"/>
    <w:rsid w:val="003C3471"/>
    <w:rsid w:val="003D312C"/>
    <w:rsid w:val="003F0C9D"/>
    <w:rsid w:val="003F36E1"/>
    <w:rsid w:val="00401AEB"/>
    <w:rsid w:val="0041223D"/>
    <w:rsid w:val="00416276"/>
    <w:rsid w:val="00422032"/>
    <w:rsid w:val="004231E6"/>
    <w:rsid w:val="00423718"/>
    <w:rsid w:val="00453731"/>
    <w:rsid w:val="00462881"/>
    <w:rsid w:val="00471D60"/>
    <w:rsid w:val="00477D88"/>
    <w:rsid w:val="0048177F"/>
    <w:rsid w:val="00486485"/>
    <w:rsid w:val="00492DB3"/>
    <w:rsid w:val="00497A1D"/>
    <w:rsid w:val="00497E87"/>
    <w:rsid w:val="004A521A"/>
    <w:rsid w:val="004B42D0"/>
    <w:rsid w:val="004B669C"/>
    <w:rsid w:val="004C3D37"/>
    <w:rsid w:val="004C714D"/>
    <w:rsid w:val="004D4F5F"/>
    <w:rsid w:val="004D681D"/>
    <w:rsid w:val="0052198E"/>
    <w:rsid w:val="0052755B"/>
    <w:rsid w:val="0053074E"/>
    <w:rsid w:val="005355A8"/>
    <w:rsid w:val="00535685"/>
    <w:rsid w:val="00550F7F"/>
    <w:rsid w:val="005649E5"/>
    <w:rsid w:val="00582036"/>
    <w:rsid w:val="00583865"/>
    <w:rsid w:val="0058546E"/>
    <w:rsid w:val="0059302B"/>
    <w:rsid w:val="005B4987"/>
    <w:rsid w:val="005D6AA5"/>
    <w:rsid w:val="005E0A8F"/>
    <w:rsid w:val="005E285A"/>
    <w:rsid w:val="005E3441"/>
    <w:rsid w:val="005F33F6"/>
    <w:rsid w:val="005F60C7"/>
    <w:rsid w:val="005F6BD7"/>
    <w:rsid w:val="0060783D"/>
    <w:rsid w:val="0062633C"/>
    <w:rsid w:val="00635826"/>
    <w:rsid w:val="00637A4D"/>
    <w:rsid w:val="00643A12"/>
    <w:rsid w:val="00650048"/>
    <w:rsid w:val="00654C06"/>
    <w:rsid w:val="00690316"/>
    <w:rsid w:val="00690905"/>
    <w:rsid w:val="00697179"/>
    <w:rsid w:val="006A3642"/>
    <w:rsid w:val="006B5181"/>
    <w:rsid w:val="006E19E3"/>
    <w:rsid w:val="0072524E"/>
    <w:rsid w:val="007351AC"/>
    <w:rsid w:val="007410FC"/>
    <w:rsid w:val="00750564"/>
    <w:rsid w:val="007636F1"/>
    <w:rsid w:val="00775134"/>
    <w:rsid w:val="007A0C8B"/>
    <w:rsid w:val="007B5FB9"/>
    <w:rsid w:val="007C03A5"/>
    <w:rsid w:val="007C2FC7"/>
    <w:rsid w:val="007D11FA"/>
    <w:rsid w:val="007D219C"/>
    <w:rsid w:val="007D2BD3"/>
    <w:rsid w:val="007E79F2"/>
    <w:rsid w:val="007F09D1"/>
    <w:rsid w:val="007F2ED8"/>
    <w:rsid w:val="007F5F94"/>
    <w:rsid w:val="00802691"/>
    <w:rsid w:val="00810F3A"/>
    <w:rsid w:val="00827643"/>
    <w:rsid w:val="00842267"/>
    <w:rsid w:val="00871AE2"/>
    <w:rsid w:val="0089170D"/>
    <w:rsid w:val="008932AA"/>
    <w:rsid w:val="008C0B99"/>
    <w:rsid w:val="008C1354"/>
    <w:rsid w:val="008D010C"/>
    <w:rsid w:val="008D08CD"/>
    <w:rsid w:val="008D46E5"/>
    <w:rsid w:val="008F378E"/>
    <w:rsid w:val="00921B59"/>
    <w:rsid w:val="00933CA8"/>
    <w:rsid w:val="009345A0"/>
    <w:rsid w:val="009425F3"/>
    <w:rsid w:val="00944D1E"/>
    <w:rsid w:val="00952FBC"/>
    <w:rsid w:val="009547D0"/>
    <w:rsid w:val="00967FD6"/>
    <w:rsid w:val="00970D40"/>
    <w:rsid w:val="00987AE5"/>
    <w:rsid w:val="009C0B9C"/>
    <w:rsid w:val="009C2AB6"/>
    <w:rsid w:val="009D15B5"/>
    <w:rsid w:val="009D6A14"/>
    <w:rsid w:val="009E0D90"/>
    <w:rsid w:val="009E1D8C"/>
    <w:rsid w:val="009F04CE"/>
    <w:rsid w:val="009F5AA4"/>
    <w:rsid w:val="00A0103E"/>
    <w:rsid w:val="00A14B2D"/>
    <w:rsid w:val="00A24B55"/>
    <w:rsid w:val="00A24FB6"/>
    <w:rsid w:val="00A34178"/>
    <w:rsid w:val="00A34F65"/>
    <w:rsid w:val="00A40771"/>
    <w:rsid w:val="00A501ED"/>
    <w:rsid w:val="00A50D70"/>
    <w:rsid w:val="00A53DD6"/>
    <w:rsid w:val="00A70E8B"/>
    <w:rsid w:val="00A92943"/>
    <w:rsid w:val="00AA69C8"/>
    <w:rsid w:val="00AA6E9F"/>
    <w:rsid w:val="00AB155F"/>
    <w:rsid w:val="00AB2044"/>
    <w:rsid w:val="00AD179A"/>
    <w:rsid w:val="00AF6BF2"/>
    <w:rsid w:val="00AF7BB0"/>
    <w:rsid w:val="00B0441C"/>
    <w:rsid w:val="00B15DB4"/>
    <w:rsid w:val="00B32838"/>
    <w:rsid w:val="00B33D94"/>
    <w:rsid w:val="00B36087"/>
    <w:rsid w:val="00B368B0"/>
    <w:rsid w:val="00B52E46"/>
    <w:rsid w:val="00B55AF0"/>
    <w:rsid w:val="00B610B6"/>
    <w:rsid w:val="00B63C0C"/>
    <w:rsid w:val="00B77A80"/>
    <w:rsid w:val="00B82053"/>
    <w:rsid w:val="00B8249D"/>
    <w:rsid w:val="00B82A7C"/>
    <w:rsid w:val="00B932F7"/>
    <w:rsid w:val="00BA1C3A"/>
    <w:rsid w:val="00BC0919"/>
    <w:rsid w:val="00BC21C0"/>
    <w:rsid w:val="00BC5069"/>
    <w:rsid w:val="00BF447D"/>
    <w:rsid w:val="00BF4E15"/>
    <w:rsid w:val="00BF551A"/>
    <w:rsid w:val="00C011FB"/>
    <w:rsid w:val="00C01BF5"/>
    <w:rsid w:val="00C12D5C"/>
    <w:rsid w:val="00C15F47"/>
    <w:rsid w:val="00C21BB1"/>
    <w:rsid w:val="00C23AAD"/>
    <w:rsid w:val="00C2415E"/>
    <w:rsid w:val="00C32033"/>
    <w:rsid w:val="00C34EA2"/>
    <w:rsid w:val="00C46159"/>
    <w:rsid w:val="00C53B4A"/>
    <w:rsid w:val="00C60EEE"/>
    <w:rsid w:val="00C63B50"/>
    <w:rsid w:val="00C7185D"/>
    <w:rsid w:val="00C733D7"/>
    <w:rsid w:val="00C804E8"/>
    <w:rsid w:val="00C90A72"/>
    <w:rsid w:val="00C93341"/>
    <w:rsid w:val="00CB23B8"/>
    <w:rsid w:val="00CB42A6"/>
    <w:rsid w:val="00CF17EF"/>
    <w:rsid w:val="00CF3215"/>
    <w:rsid w:val="00CF6F58"/>
    <w:rsid w:val="00D073D0"/>
    <w:rsid w:val="00D10318"/>
    <w:rsid w:val="00D247CB"/>
    <w:rsid w:val="00D30A41"/>
    <w:rsid w:val="00D33702"/>
    <w:rsid w:val="00D43787"/>
    <w:rsid w:val="00D607B4"/>
    <w:rsid w:val="00D71F37"/>
    <w:rsid w:val="00D73F9B"/>
    <w:rsid w:val="00D85B86"/>
    <w:rsid w:val="00D8639F"/>
    <w:rsid w:val="00D949EE"/>
    <w:rsid w:val="00D95EA6"/>
    <w:rsid w:val="00D97EE4"/>
    <w:rsid w:val="00DA4FFC"/>
    <w:rsid w:val="00DB6698"/>
    <w:rsid w:val="00DD324D"/>
    <w:rsid w:val="00DE7BD9"/>
    <w:rsid w:val="00DF158D"/>
    <w:rsid w:val="00DF1948"/>
    <w:rsid w:val="00DF36BC"/>
    <w:rsid w:val="00E005CA"/>
    <w:rsid w:val="00E05809"/>
    <w:rsid w:val="00E24F3C"/>
    <w:rsid w:val="00E35EA6"/>
    <w:rsid w:val="00E40B76"/>
    <w:rsid w:val="00E534FA"/>
    <w:rsid w:val="00E55056"/>
    <w:rsid w:val="00E63341"/>
    <w:rsid w:val="00E74A3F"/>
    <w:rsid w:val="00EA41F0"/>
    <w:rsid w:val="00EF122A"/>
    <w:rsid w:val="00EF40D2"/>
    <w:rsid w:val="00F04492"/>
    <w:rsid w:val="00F04F4B"/>
    <w:rsid w:val="00F07D0A"/>
    <w:rsid w:val="00F21C50"/>
    <w:rsid w:val="00F2315E"/>
    <w:rsid w:val="00F5560A"/>
    <w:rsid w:val="00F6194A"/>
    <w:rsid w:val="00F62A8A"/>
    <w:rsid w:val="00F647A9"/>
    <w:rsid w:val="00F67A89"/>
    <w:rsid w:val="00F922D5"/>
    <w:rsid w:val="00FA19B8"/>
    <w:rsid w:val="00FA460C"/>
    <w:rsid w:val="00FB7665"/>
    <w:rsid w:val="00FC1FD9"/>
    <w:rsid w:val="00FC35CF"/>
    <w:rsid w:val="00FD192B"/>
    <w:rsid w:val="00FE0D58"/>
    <w:rsid w:val="00FF21B2"/>
    <w:rsid w:val="00FF7D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560A"/>
    <w:pPr>
      <w:suppressAutoHyphens/>
      <w:autoSpaceDN w:val="0"/>
      <w:spacing w:after="0" w:line="100" w:lineRule="atLeast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386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55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1B5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qFormat/>
    <w:rsid w:val="00F5560A"/>
    <w:pPr>
      <w:keepNext/>
      <w:autoSpaceDN/>
      <w:spacing w:line="240" w:lineRule="auto"/>
      <w:ind w:left="708"/>
      <w:jc w:val="both"/>
      <w:textAlignment w:val="auto"/>
      <w:outlineLvl w:val="4"/>
    </w:pPr>
    <w:rPr>
      <w:rFonts w:ascii="Tahoma" w:hAnsi="Tahoma" w:cs="Tahoma"/>
      <w:b/>
      <w:i/>
      <w:kern w:val="0"/>
      <w:szCs w:val="20"/>
      <w:u w:val="single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5560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eastAsia="zh-CN"/>
    </w:rPr>
  </w:style>
  <w:style w:type="paragraph" w:customStyle="1" w:styleId="Textbody">
    <w:name w:val="Text body"/>
    <w:basedOn w:val="Standard"/>
    <w:rsid w:val="00F5560A"/>
    <w:pPr>
      <w:spacing w:after="120"/>
    </w:pPr>
  </w:style>
  <w:style w:type="character" w:customStyle="1" w:styleId="Nagwek5Znak">
    <w:name w:val="Nagłówek 5 Znak"/>
    <w:basedOn w:val="Domylnaczcionkaakapitu"/>
    <w:link w:val="Nagwek5"/>
    <w:rsid w:val="00F5560A"/>
    <w:rPr>
      <w:rFonts w:ascii="Tahoma" w:eastAsia="Times New Roman" w:hAnsi="Tahoma" w:cs="Tahoma"/>
      <w:b/>
      <w:i/>
      <w:sz w:val="24"/>
      <w:szCs w:val="20"/>
      <w:u w:val="single"/>
      <w:lang w:eastAsia="ar-SA"/>
    </w:rPr>
  </w:style>
  <w:style w:type="paragraph" w:styleId="Akapitzlist">
    <w:name w:val="List Paragraph"/>
    <w:aliases w:val="CW_Lista,Podsis rysunku,BulletC,Bullet Number,List Paragraph1,lp1,List Paragraph2,ISCG Numerowanie,lp11,List Paragraph11,Bullet 1,Use Case List Paragraph,Body MS Bullet,Colorful List Accent 1,Medium Grid 1 Accent 2,Preambuła,Lista num,L1"/>
    <w:basedOn w:val="Standard"/>
    <w:link w:val="AkapitzlistZnak"/>
    <w:uiPriority w:val="34"/>
    <w:qFormat/>
    <w:rsid w:val="00F5560A"/>
    <w:pPr>
      <w:spacing w:after="200" w:line="276" w:lineRule="auto"/>
      <w:ind w:left="720"/>
    </w:pPr>
    <w:rPr>
      <w:rFonts w:ascii="Calibri" w:hAnsi="Calibri" w:cs="Calibri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560A"/>
    <w:pPr>
      <w:suppressAutoHyphens w:val="0"/>
      <w:autoSpaceDN/>
      <w:spacing w:line="240" w:lineRule="auto"/>
      <w:textAlignment w:val="auto"/>
    </w:pPr>
    <w:rPr>
      <w:rFonts w:ascii="Arial Unicode MS" w:eastAsia="Arial Unicode MS" w:hAnsi="Arial Unicode MS" w:cs="Arial Unicode MS"/>
      <w:color w:val="000000"/>
      <w:kern w:val="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560A"/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paragraph" w:customStyle="1" w:styleId="Listapunktowana21">
    <w:name w:val="Lista punktowana 21"/>
    <w:basedOn w:val="Normalny"/>
    <w:rsid w:val="00F5560A"/>
    <w:pPr>
      <w:autoSpaceDN/>
      <w:spacing w:after="200" w:line="240" w:lineRule="auto"/>
      <w:jc w:val="both"/>
      <w:textAlignment w:val="auto"/>
    </w:pPr>
    <w:rPr>
      <w:rFonts w:eastAsia="Calibri" w:cs="Arial Unicode MS"/>
      <w:kern w:val="0"/>
      <w:lang w:eastAsia="ar-SA"/>
    </w:rPr>
  </w:style>
  <w:style w:type="paragraph" w:styleId="Nagwek">
    <w:name w:val="header"/>
    <w:aliases w:val=" Znak"/>
    <w:basedOn w:val="Normalny"/>
    <w:link w:val="NagwekZnak"/>
    <w:uiPriority w:val="99"/>
    <w:unhideWhenUsed/>
    <w:rsid w:val="00F5560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aliases w:val=" Znak Znak"/>
    <w:basedOn w:val="Domylnaczcionkaakapitu"/>
    <w:link w:val="Nagwek"/>
    <w:uiPriority w:val="99"/>
    <w:rsid w:val="00F5560A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F5560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560A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Nagwek10">
    <w:name w:val="Nagłówek1"/>
    <w:basedOn w:val="Normalny"/>
    <w:rsid w:val="00F5560A"/>
    <w:pPr>
      <w:tabs>
        <w:tab w:val="center" w:pos="4536"/>
        <w:tab w:val="right" w:pos="9072"/>
      </w:tabs>
      <w:spacing w:line="360" w:lineRule="auto"/>
    </w:pPr>
    <w:rPr>
      <w:rFonts w:ascii="Arial" w:eastAsia="Andale Sans UI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6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60A"/>
    <w:rPr>
      <w:rFonts w:ascii="Segoe UI" w:eastAsia="Times New Roman" w:hAnsi="Segoe UI" w:cs="Segoe UI"/>
      <w:kern w:val="3"/>
      <w:sz w:val="18"/>
      <w:szCs w:val="18"/>
      <w:lang w:eastAsia="zh-CN"/>
    </w:rPr>
  </w:style>
  <w:style w:type="paragraph" w:customStyle="1" w:styleId="Nagwek20">
    <w:name w:val="Nagłówek2"/>
    <w:basedOn w:val="Standard"/>
    <w:rsid w:val="00CB23B8"/>
    <w:pPr>
      <w:tabs>
        <w:tab w:val="center" w:pos="4536"/>
        <w:tab w:val="right" w:pos="9072"/>
      </w:tabs>
      <w:spacing w:line="360" w:lineRule="auto"/>
    </w:pPr>
    <w:rPr>
      <w:rFonts w:ascii="Arial" w:eastAsia="Andale Sans UI" w:hAnsi="Arial" w:cs="Arial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A53DD6"/>
    <w:pPr>
      <w:widowControl w:val="0"/>
      <w:autoSpaceDN/>
      <w:spacing w:after="120" w:line="240" w:lineRule="auto"/>
      <w:ind w:left="283"/>
      <w:textAlignment w:val="auto"/>
    </w:pPr>
    <w:rPr>
      <w:rFonts w:eastAsia="Tahoma" w:cs="Tahoma"/>
      <w:color w:val="000000"/>
      <w:kern w:val="0"/>
      <w:lang w:eastAsia="pl-PL" w:bidi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53DD6"/>
    <w:rPr>
      <w:rFonts w:ascii="Times New Roman" w:eastAsia="Tahoma" w:hAnsi="Times New Roman" w:cs="Tahoma"/>
      <w:color w:val="000000"/>
      <w:sz w:val="24"/>
      <w:szCs w:val="24"/>
      <w:lang w:eastAsia="pl-PL" w:bidi="pl-PL"/>
    </w:rPr>
  </w:style>
  <w:style w:type="paragraph" w:styleId="Tekstprzypisudolnego">
    <w:name w:val="footnote text"/>
    <w:aliases w:val="Podrozdział,Fußnote,Footnote,Podrozdzia3"/>
    <w:basedOn w:val="Normalny"/>
    <w:link w:val="TekstprzypisudolnegoZnak"/>
    <w:unhideWhenUsed/>
    <w:rsid w:val="00A53DD6"/>
    <w:pPr>
      <w:autoSpaceDN/>
      <w:spacing w:line="240" w:lineRule="auto"/>
      <w:textAlignment w:val="auto"/>
    </w:pPr>
    <w:rPr>
      <w:rFonts w:ascii="Garamond" w:hAnsi="Garamond"/>
      <w:kern w:val="0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ußnote Znak,Footnote Znak,Podrozdzia3 Znak"/>
    <w:basedOn w:val="Domylnaczcionkaakapitu"/>
    <w:link w:val="Tekstprzypisudolnego"/>
    <w:rsid w:val="00A53DD6"/>
    <w:rPr>
      <w:rFonts w:ascii="Garamond" w:eastAsia="Times New Roman" w:hAnsi="Garamond" w:cs="Times New Roman"/>
      <w:sz w:val="20"/>
      <w:szCs w:val="20"/>
      <w:lang w:eastAsia="ar-SA"/>
    </w:rPr>
  </w:style>
  <w:style w:type="character" w:customStyle="1" w:styleId="DeltaViewInsertion">
    <w:name w:val="DeltaView Insertion"/>
    <w:rsid w:val="00A53DD6"/>
    <w:rPr>
      <w:b/>
      <w:i/>
      <w:spacing w:val="0"/>
    </w:rPr>
  </w:style>
  <w:style w:type="paragraph" w:customStyle="1" w:styleId="Default">
    <w:name w:val="Default"/>
    <w:rsid w:val="00B63C0C"/>
    <w:pPr>
      <w:autoSpaceDE w:val="0"/>
      <w:autoSpaceDN w:val="0"/>
      <w:adjustRightInd w:val="0"/>
      <w:spacing w:after="0" w:line="240" w:lineRule="auto"/>
    </w:pPr>
    <w:rPr>
      <w:rFonts w:ascii="Museo Sans For Dell" w:hAnsi="Museo Sans For Dell" w:cs="Museo Sans For Del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551A"/>
    <w:rPr>
      <w:rFonts w:asciiTheme="majorHAnsi" w:eastAsiaTheme="majorEastAsia" w:hAnsiTheme="majorHAnsi" w:cstheme="majorBidi"/>
      <w:color w:val="2E74B5" w:themeColor="accent1" w:themeShade="BF"/>
      <w:kern w:val="3"/>
      <w:sz w:val="26"/>
      <w:szCs w:val="26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583865"/>
    <w:rPr>
      <w:rFonts w:asciiTheme="majorHAnsi" w:eastAsiaTheme="majorEastAsia" w:hAnsiTheme="majorHAnsi" w:cstheme="majorBidi"/>
      <w:color w:val="2E74B5" w:themeColor="accent1" w:themeShade="BF"/>
      <w:kern w:val="3"/>
      <w:sz w:val="32"/>
      <w:szCs w:val="32"/>
      <w:lang w:eastAsia="zh-C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1B59"/>
    <w:rPr>
      <w:rFonts w:asciiTheme="majorHAnsi" w:eastAsiaTheme="majorEastAsia" w:hAnsiTheme="majorHAnsi" w:cstheme="majorBidi"/>
      <w:i/>
      <w:iCs/>
      <w:color w:val="2E74B5" w:themeColor="accent1" w:themeShade="BF"/>
      <w:kern w:val="3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B155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B155F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ekstpodstawowywcity21">
    <w:name w:val="Tekst podstawowy wcięty 21"/>
    <w:basedOn w:val="Normalny"/>
    <w:rsid w:val="00AB155F"/>
    <w:pPr>
      <w:widowControl w:val="0"/>
      <w:autoSpaceDN/>
      <w:spacing w:before="280" w:after="280" w:line="360" w:lineRule="auto"/>
      <w:ind w:left="180"/>
      <w:jc w:val="both"/>
      <w:textAlignment w:val="auto"/>
    </w:pPr>
    <w:rPr>
      <w:rFonts w:eastAsia="Tahoma" w:cs="Mangal"/>
      <w:kern w:val="1"/>
      <w:szCs w:val="20"/>
      <w:lang w:eastAsia="hi-IN" w:bidi="hi-IN"/>
    </w:rPr>
  </w:style>
  <w:style w:type="table" w:styleId="Tabela-Siatka">
    <w:name w:val="Table Grid"/>
    <w:basedOn w:val="Standardowy"/>
    <w:uiPriority w:val="59"/>
    <w:rsid w:val="00AB15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agwek11">
    <w:name w:val="Nagłówek 11"/>
    <w:basedOn w:val="Normalny"/>
    <w:uiPriority w:val="1"/>
    <w:qFormat/>
    <w:rsid w:val="00C60EEE"/>
    <w:pPr>
      <w:widowControl w:val="0"/>
      <w:suppressAutoHyphens w:val="0"/>
      <w:autoSpaceDE w:val="0"/>
      <w:spacing w:before="93" w:line="240" w:lineRule="auto"/>
      <w:ind w:left="118"/>
      <w:textAlignment w:val="auto"/>
      <w:outlineLvl w:val="1"/>
    </w:pPr>
    <w:rPr>
      <w:rFonts w:ascii="Century Gothic" w:eastAsia="Century Gothic" w:hAnsi="Century Gothic" w:cs="Century Gothic"/>
      <w:b/>
      <w:bCs/>
      <w:kern w:val="0"/>
      <w:sz w:val="22"/>
      <w:szCs w:val="22"/>
      <w:lang w:eastAsia="pl-PL" w:bidi="pl-PL"/>
    </w:rPr>
  </w:style>
  <w:style w:type="character" w:customStyle="1" w:styleId="AkapitzlistZnak">
    <w:name w:val="Akapit z listą Znak"/>
    <w:aliases w:val="CW_Lista Znak,Podsis rysunku Znak,BulletC Znak,Bullet Number Znak,List Paragraph1 Znak,lp1 Znak,List Paragraph2 Znak,ISCG Numerowanie Znak,lp11 Znak,List Paragraph11 Znak,Bullet 1 Znak,Use Case List Paragraph Znak,Body MS Bullet Znak"/>
    <w:link w:val="Akapitzlist"/>
    <w:uiPriority w:val="34"/>
    <w:qFormat/>
    <w:rsid w:val="00A24B55"/>
    <w:rPr>
      <w:rFonts w:ascii="Calibri" w:eastAsia="Times New Roman" w:hAnsi="Calibri" w:cs="Calibri"/>
      <w:kern w:val="3"/>
      <w:lang w:eastAsia="zh-CN"/>
    </w:rPr>
  </w:style>
  <w:style w:type="paragraph" w:styleId="Bezodstpw">
    <w:name w:val="No Spacing"/>
    <w:uiPriority w:val="1"/>
    <w:qFormat/>
    <w:rsid w:val="002D3E5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5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54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56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02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97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41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01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9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21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15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501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84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8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29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13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63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54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43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93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95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905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2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11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76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1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76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7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54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33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84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732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1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00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57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11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827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06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27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2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479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3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71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52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66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808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1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7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00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155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23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22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03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807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79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48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3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6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806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67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7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31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22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550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98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8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70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0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930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75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24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06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1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28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123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63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52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25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7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61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93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143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77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63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2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64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589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72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80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82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395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71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86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21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2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510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9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76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94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652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90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1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96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850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6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77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32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95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1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5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28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89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5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79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96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22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00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62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0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71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8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2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8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35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48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9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7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92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26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25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14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74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13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03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89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5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5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48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31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95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0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4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2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8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5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5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62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97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5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8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5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9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26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12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73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52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84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2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00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41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52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88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90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3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2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18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93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0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1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2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8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39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8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15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43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8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02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334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97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12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9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57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5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7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66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30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37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77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8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5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2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45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6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5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0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76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9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8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62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3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3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07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01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7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3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8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47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4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1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41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82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6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88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1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83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2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10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796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7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02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93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4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15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2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22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6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04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2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987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0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89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0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88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2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74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1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06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90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75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8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34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6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63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72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57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69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4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79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1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8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5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2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04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7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80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8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16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1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59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96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3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9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5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11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8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721B1-B5BB-452E-ABB1-BCDC3EF89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14</Pages>
  <Words>3516</Words>
  <Characters>21102</Characters>
  <Application>Microsoft Office Word</Application>
  <DocSecurity>0</DocSecurity>
  <Lines>175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Kasia</cp:lastModifiedBy>
  <cp:revision>38</cp:revision>
  <cp:lastPrinted>2026-10-27T07:29:00Z</cp:lastPrinted>
  <dcterms:created xsi:type="dcterms:W3CDTF">2022-10-24T07:39:00Z</dcterms:created>
  <dcterms:modified xsi:type="dcterms:W3CDTF">2026-10-27T07:29:00Z</dcterms:modified>
</cp:coreProperties>
</file>