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3FE4C7" w14:textId="77777777" w:rsidR="00282000" w:rsidRDefault="00000000">
      <w:pPr>
        <w:jc w:val="center"/>
      </w:pPr>
      <w:r>
        <w:rPr>
          <w:b/>
          <w:color w:val="1F4E78"/>
          <w:sz w:val="36"/>
        </w:rPr>
        <w:t>FORMULARZ CENOWY</w:t>
      </w:r>
    </w:p>
    <w:p w14:paraId="70073308" w14:textId="77777777" w:rsidR="00282000" w:rsidRDefault="00000000">
      <w:pPr>
        <w:jc w:val="center"/>
      </w:pPr>
      <w:proofErr w:type="spellStart"/>
      <w:r>
        <w:rPr>
          <w:b/>
          <w:sz w:val="24"/>
        </w:rPr>
        <w:t>Dostawa</w:t>
      </w:r>
      <w:proofErr w:type="spellEnd"/>
      <w:r>
        <w:rPr>
          <w:b/>
          <w:sz w:val="24"/>
        </w:rPr>
        <w:t xml:space="preserve"> i </w:t>
      </w:r>
      <w:proofErr w:type="spellStart"/>
      <w:r>
        <w:rPr>
          <w:b/>
          <w:sz w:val="24"/>
        </w:rPr>
        <w:t>wdrożenie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rozwiązań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cyberbezpieczeństwa</w:t>
      </w:r>
      <w:proofErr w:type="spellEnd"/>
      <w:r>
        <w:rPr>
          <w:b/>
          <w:sz w:val="24"/>
        </w:rPr>
        <w:t xml:space="preserve"> IT/OT/ICS</w:t>
      </w:r>
    </w:p>
    <w:p w14:paraId="7366B084" w14:textId="77777777" w:rsidR="00282000" w:rsidRDefault="00000000">
      <w:pPr>
        <w:jc w:val="center"/>
      </w:pPr>
      <w:proofErr w:type="spellStart"/>
      <w:r>
        <w:rPr>
          <w:color w:val="666666"/>
        </w:rPr>
        <w:t>Załącznik</w:t>
      </w:r>
      <w:proofErr w:type="spellEnd"/>
      <w:r>
        <w:rPr>
          <w:color w:val="666666"/>
        </w:rPr>
        <w:t xml:space="preserve"> nr 3 do SWZ</w:t>
      </w:r>
    </w:p>
    <w:p>
      <w:pPr>
        <w:jc w:val="center"/>
      </w:pPr>
      <w:r>
        <w:rPr>
          <w:sz w:val="18"/>
        </w:rPr>
        <w:t>Znak postępowania: ZGK.2810.6.2026</w:t>
      </w:r>
    </w:p>
    <w:p w14:paraId="7E4B94B4" w14:textId="77777777" w:rsidR="00282000" w:rsidRDefault="00282000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282000" w14:paraId="5DFF94FF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A6B8FF" w14:textId="77777777" w:rsidR="00282000" w:rsidRDefault="00000000">
            <w:proofErr w:type="spellStart"/>
            <w:r>
              <w:rPr>
                <w:b/>
              </w:rPr>
              <w:t>Zamawiający</w:t>
            </w:r>
            <w:proofErr w:type="spellEnd"/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CCFB48" w14:textId="77777777" w:rsidR="00282000" w:rsidRDefault="00000000">
            <w:proofErr w:type="spellStart"/>
            <w:r>
              <w:t>Gmina Mrozy, ul. Adama Mickiewicza 35, 05-320 Mrozy, NIP: 822-21-47-185, reprezentowana przez Zakład Gospodarki Komunalnej w Mrozach, ul. Graniczna 1, 05-320 Mrozy</w:t>
            </w:r>
            <w:proofErr w:type="spellEnd"/>
            <w:r/>
            <w:proofErr w:type="spellStart"/>
            <w:r/>
            <w:proofErr w:type="spellEnd"/>
            <w:r/>
            <w:proofErr w:type="spellStart"/>
            <w:r/>
            <w:proofErr w:type="spellEnd"/>
            <w:r/>
            <w:proofErr w:type="spellStart"/>
            <w:r/>
            <w:proofErr w:type="spellEnd"/>
          </w:p>
        </w:tc>
      </w:tr>
      <w:tr w:rsidR="00282000" w14:paraId="1AA2DAA8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FBC25C" w14:textId="77777777" w:rsidR="00282000" w:rsidRDefault="00000000">
            <w:r>
              <w:rPr>
                <w:b/>
              </w:rPr>
              <w:t>Projekt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94B00D" w14:textId="77777777" w:rsidR="00282000" w:rsidRDefault="00000000">
            <w:r>
              <w:t>Cyberbezpieczny Zakład Gospodarki Komunalnej w Mrozach</w:t>
            </w:r>
            <w:proofErr w:type="spellStart"/>
            <w:r/>
            <w:proofErr w:type="spellEnd"/>
            <w:r/>
            <w:proofErr w:type="spellStart"/>
            <w:r/>
            <w:proofErr w:type="spellEnd"/>
            <w:r/>
            <w:proofErr w:type="spellStart"/>
            <w:r/>
            <w:proofErr w:type="spellEnd"/>
            <w:r/>
            <w:proofErr w:type="spellStart"/>
            <w:r/>
            <w:proofErr w:type="spellEnd"/>
          </w:p>
        </w:tc>
      </w:tr>
      <w:tr w:rsidR="00282000" w14:paraId="1E899440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64BCCF" w14:textId="77777777" w:rsidR="00282000" w:rsidRDefault="00000000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6D3F75" w14:textId="77777777" w:rsidR="00282000" w:rsidRDefault="00000000">
            <w:proofErr w:type="spellStart"/>
            <w:r>
              <w:t>Krajowy</w:t>
            </w:r>
            <w:proofErr w:type="spellEnd"/>
            <w:r>
              <w:t xml:space="preserve"> Plan </w:t>
            </w:r>
            <w:proofErr w:type="spellStart"/>
            <w:r>
              <w:t>Odbudowy</w:t>
            </w:r>
            <w:proofErr w:type="spellEnd"/>
            <w:r>
              <w:t xml:space="preserve"> i </w:t>
            </w:r>
            <w:proofErr w:type="spellStart"/>
            <w:r>
              <w:t>Zwiększania</w:t>
            </w:r>
            <w:proofErr w:type="spellEnd"/>
            <w:r>
              <w:t xml:space="preserve"> </w:t>
            </w:r>
            <w:proofErr w:type="spellStart"/>
            <w:r>
              <w:t>Odporności</w:t>
            </w:r>
            <w:proofErr w:type="spellEnd"/>
            <w:r>
              <w:t xml:space="preserve">, C3.1.1 </w:t>
            </w:r>
            <w:proofErr w:type="spellStart"/>
            <w:r>
              <w:t>Cyberbezpieczeństwo</w:t>
            </w:r>
            <w:proofErr w:type="spellEnd"/>
            <w:r>
              <w:t xml:space="preserve"> – </w:t>
            </w:r>
            <w:proofErr w:type="spellStart"/>
            <w:r>
              <w:t>CyberPL</w:t>
            </w:r>
            <w:proofErr w:type="spellEnd"/>
          </w:p>
        </w:tc>
      </w:tr>
      <w:tr w:rsidR="00282000" w14:paraId="081EB55B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F1A23E" w14:textId="77777777" w:rsidR="00282000" w:rsidRDefault="00000000">
            <w:proofErr w:type="spellStart"/>
            <w:r>
              <w:rPr>
                <w:b/>
              </w:rPr>
              <w:t>Nabór</w:t>
            </w:r>
            <w:proofErr w:type="spellEnd"/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26B132" w14:textId="77777777" w:rsidR="00282000" w:rsidRDefault="00000000">
            <w:r>
              <w:t>KPOD.05.10-CW.01-001/25</w:t>
            </w:r>
          </w:p>
        </w:tc>
      </w:tr>
    </w:tbl>
    <w:p w14:paraId="078CECF2" w14:textId="77777777" w:rsidR="00282000" w:rsidRDefault="00282000"/>
    <w:p w14:paraId="7DA35DBD" w14:textId="77777777" w:rsidR="00282000" w:rsidRDefault="00000000">
      <w:pPr>
        <w:jc w:val="center"/>
      </w:pPr>
      <w:proofErr w:type="spellStart"/>
      <w:r>
        <w:rPr>
          <w:color w:val="666666"/>
        </w:rPr>
        <w:t>Mrozy, 2026</w:t>
      </w:r>
      <w:proofErr w:type="spellEnd"/>
      <w:r>
        <w:rPr>
          <w:color w:val="666666"/>
        </w:rPr>
      </w:r>
    </w:p>
    <w:p w14:paraId="36262D16" w14:textId="77777777" w:rsidR="00282000" w:rsidRDefault="00000000">
      <w:r>
        <w:br w:type="page"/>
      </w:r>
    </w:p>
    <w:p w14:paraId="724D8235" w14:textId="08A33F10" w:rsidR="00282000" w:rsidRDefault="00000000">
      <w:pPr>
        <w:rPr>
          <w:highlight w:val="yellow"/>
          <w:lang w:val="pl-PL"/>
        </w:rPr>
      </w:pPr>
      <w:proofErr w:type="spellStart"/>
      <w:r>
        <w:t>Wykonawca wycenia wszystkie pozycje formularza cenowego. W kolumnie „Cena jednostkowa netto [zł]” podaje cenę netto jednej jednostki miary wskazanej w kolumnie „Ilość” (np. jednej sztuki, jednego kompletu lub jednej usługi), a nie cenę łączną całej pozycji. W przypadku pozycji wielosztukowych, np. 3 szt. UTM lokalnych, podaje cenę netto za 1 sztukę. W kolumnie „Wartość brutto pozycji [zł]” wykazuje łączną wartość brutto całej pozycji, obliczoną według wzoru: liczba jednostek × cena jednostkowa netto × (1 + stawka VAT/100). Dla pozycji o ilości 1 cena jednostkowa netto jest równa wartości netto pozycji. Łączna cena netto w podsumowaniu oznacza sumę wartości netto wszystkich pozycji (ilość × cena jednostkowa netto), łączny VAT – sumę kwot VAT dla tych pozycji, a łączna cena brutto – sumę wartości brutto wszystkich pozycji. Cena jednostkowa netto i wartość brutto pozycji obejmują wszystkie koszty wymagane dla kompletnej realizacji danej pozycji, w tym dostawę, licencje/subskrypcje, konfigurację, integrację, testy, dokumentację, gwarancję, wsparcie i transport, jeżeli dotyczą. Jeżeli dana funkcjonalność jest realizowana przez komponent wyceniony w innej pozycji i nie powoduje odrębnego kosztu, Wykonawca wpisuje 0,00 zł oraz wskazuje pozycję, w której koszt tej funkcjonalności został uwzględniony. Sposób wyceny nie może prowadzić do podwójnego finansowania ani uniemożliwiać przypisania kosztów do pozycji projektu.</w:t>
      </w:r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 w:rsidR="002A585A"/>
      <w:proofErr w:type="spellStart"/>
      <w:r w:rsidR="002A585A"/>
      <w:proofErr w:type="spellEnd"/>
      <w:r w:rsidR="002A585A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  <w:r>
        <w:rPr>
          <w:lang w:val="pl-PL"/>
        </w:rPr>
      </w:r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proofErr w:type="spellStart"/>
      <w:r w:rsidR="002A585A" w:rsidRPr="002A585A"/>
      <w:proofErr w:type="spellEnd"/>
      <w:r w:rsidR="002A585A" w:rsidRPr="002A585A"/>
      <w:r>
        <w:t xml:space="preserve"> Dla pozycji S31 jednostką miary jest 1 kpl. (jeden kompletny zestaw), a cena jednostkowa netto oznacza cenę netto całego zestawu opisanego w pkt 6.9 OPZ wraz ze wszystkimi elementami i usługami wymaganymi do jego uruchomienia.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54"/>
        <w:gridCol w:w="1191"/>
        <w:gridCol w:w="624"/>
        <w:gridCol w:w="3742"/>
        <w:gridCol w:w="794"/>
        <w:gridCol w:w="1134"/>
        <w:gridCol w:w="567"/>
        <w:gridCol w:w="1191"/>
      </w:tblGrid>
      <w:tr w:rsidR="00282000" w14:paraId="629E06B6" w14:textId="77777777">
        <w:trPr>
          <w:tblHeader/>
          <w:jc w:val="center"/>
        </w:trPr>
        <w:tc>
          <w:tcPr>
            <w:tcW w:w="454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4ECE92" w14:textId="77777777" w:rsidR="00282000" w:rsidRDefault="00000000">
            <w:proofErr w:type="spellStart"/>
            <w:r>
              <w:rPr>
                <w:b/>
                <w:color w:val="FFFFFF"/>
                <w:sz w:val="14"/>
              </w:rPr>
              <w:t>Lp</w:t>
            </w:r>
            <w:proofErr w:type="spellEnd"/>
            <w:r>
              <w:rPr>
                <w:b/>
                <w:color w:val="FFFFFF"/>
                <w:sz w:val="14"/>
              </w:rPr>
              <w:t>.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61A3B7" w14:textId="77777777" w:rsidR="00282000" w:rsidRDefault="00000000">
            <w:proofErr w:type="spellStart"/>
            <w:r>
              <w:rPr>
                <w:b/>
                <w:color w:val="FFFFFF"/>
                <w:sz w:val="14"/>
              </w:rPr>
              <w:t>Obszar</w:t>
            </w:r>
            <w:proofErr w:type="spellEnd"/>
          </w:p>
        </w:tc>
        <w:tc>
          <w:tcPr>
            <w:tcW w:w="624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55FBDF" w14:textId="77777777" w:rsidR="00282000" w:rsidRDefault="00000000">
            <w:proofErr w:type="spellStart"/>
            <w:r>
              <w:rPr>
                <w:b/>
                <w:color w:val="FFFFFF"/>
                <w:sz w:val="14"/>
              </w:rPr>
              <w:t>Kod</w:t>
            </w:r>
            <w:proofErr w:type="spellEnd"/>
          </w:p>
        </w:tc>
        <w:tc>
          <w:tcPr>
            <w:tcW w:w="3742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7836D6" w14:textId="77777777" w:rsidR="00282000" w:rsidRDefault="00000000">
            <w:proofErr w:type="spellStart"/>
            <w:r>
              <w:rPr>
                <w:b/>
                <w:color w:val="FFFFFF"/>
                <w:sz w:val="14"/>
              </w:rPr>
              <w:t>Pozycja</w:t>
            </w:r>
            <w:proofErr w:type="spellEnd"/>
          </w:p>
        </w:tc>
        <w:tc>
          <w:tcPr>
            <w:tcW w:w="794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A8312C" w14:textId="77777777" w:rsidR="00282000" w:rsidRDefault="00000000">
            <w:proofErr w:type="spellStart"/>
            <w:r>
              <w:rPr>
                <w:b/>
                <w:color w:val="FFFFFF"/>
                <w:sz w:val="14"/>
              </w:rPr>
              <w:t>Ilość</w:t>
            </w:r>
            <w:proofErr w:type="spellEnd"/>
          </w:p>
        </w:tc>
        <w:tc>
          <w:tcPr>
            <w:tcW w:w="1134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t>Cena jedn. netto [zł]</w:t>
            </w:r>
          </w:p>
        </w:tc>
        <w:tc>
          <w:tcPr>
            <w:tcW w:w="567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47BD9F" w14:textId="77777777" w:rsidR="00282000" w:rsidRDefault="00000000">
            <w:r>
              <w:rPr>
                <w:b/>
                <w:color w:val="FFFFFF"/>
                <w:sz w:val="14"/>
              </w:rPr>
              <w:t>VAT %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t>Wartość brutto pozycji [zł]</w:t>
            </w:r>
          </w:p>
        </w:tc>
      </w:tr>
      <w:tr w:rsidR="00282000" w14:paraId="486F8B12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1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E64A39" w14:textId="77777777" w:rsidR="00282000" w:rsidRDefault="00000000">
            <w:proofErr w:type="spellStart"/>
            <w:r>
              <w:rPr>
                <w:sz w:val="14"/>
              </w:rPr>
              <w:t>Organizacyjny</w:t>
            </w:r>
            <w:proofErr w:type="spellEnd"/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240CAB" w14:textId="77777777" w:rsidR="00282000" w:rsidRDefault="00000000">
            <w:r>
              <w:rPr>
                <w:sz w:val="14"/>
              </w:rPr>
              <w:t>U21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0D3AFA" w14:textId="77777777" w:rsidR="00282000" w:rsidRDefault="00000000">
            <w:proofErr w:type="spellStart"/>
            <w:r>
              <w:rPr>
                <w:sz w:val="14"/>
              </w:rPr>
              <w:t>Utrzymanie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zarządzanie</w:t>
            </w:r>
            <w:proofErr w:type="spellEnd"/>
            <w:r>
              <w:rPr>
                <w:sz w:val="14"/>
              </w:rPr>
              <w:t xml:space="preserve"> i </w:t>
            </w:r>
            <w:proofErr w:type="spellStart"/>
            <w:r>
              <w:rPr>
                <w:sz w:val="14"/>
              </w:rPr>
              <w:t>doskonalenie</w:t>
            </w:r>
            <w:proofErr w:type="spellEnd"/>
            <w:r>
              <w:rPr>
                <w:sz w:val="14"/>
              </w:rPr>
              <w:t xml:space="preserve"> SZBI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45F43C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usługa</w:t>
            </w:r>
            <w:proofErr w:type="spellEnd"/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32BF59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DAF62A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68797F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5C79E881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2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6009F3" w14:textId="77777777" w:rsidR="00282000" w:rsidRDefault="00000000">
            <w:proofErr w:type="spellStart"/>
            <w:r>
              <w:rPr>
                <w:sz w:val="14"/>
              </w:rPr>
              <w:t>Organizacyjny</w:t>
            </w:r>
            <w:proofErr w:type="spellEnd"/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FEBCF0" w14:textId="77777777" w:rsidR="00282000" w:rsidRDefault="00000000">
            <w:r>
              <w:rPr>
                <w:sz w:val="14"/>
              </w:rPr>
              <w:t>U23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265E7A" w14:textId="77777777" w:rsidR="00282000" w:rsidRDefault="00000000">
            <w:proofErr w:type="spellStart"/>
            <w:r>
              <w:rPr>
                <w:sz w:val="14"/>
              </w:rPr>
              <w:t>Opracowanie</w:t>
            </w:r>
            <w:proofErr w:type="spellEnd"/>
            <w:r>
              <w:rPr>
                <w:sz w:val="14"/>
              </w:rPr>
              <w:t xml:space="preserve"> i </w:t>
            </w:r>
            <w:proofErr w:type="spellStart"/>
            <w:r>
              <w:rPr>
                <w:sz w:val="14"/>
              </w:rPr>
              <w:t>wdrożenie</w:t>
            </w:r>
            <w:proofErr w:type="spellEnd"/>
            <w:r>
              <w:rPr>
                <w:sz w:val="14"/>
              </w:rPr>
              <w:t xml:space="preserve"> SZCD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F3A1CB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usługa</w:t>
            </w:r>
            <w:proofErr w:type="spellEnd"/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7B5818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0CFFA6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8950A4E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37611CEF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3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911925" w14:textId="77777777" w:rsidR="00282000" w:rsidRDefault="00000000">
            <w:proofErr w:type="spellStart"/>
            <w:r>
              <w:rPr>
                <w:sz w:val="14"/>
              </w:rPr>
              <w:t>Organizacyjny</w:t>
            </w:r>
            <w:proofErr w:type="spellEnd"/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11EB41" w14:textId="77777777" w:rsidR="00282000" w:rsidRDefault="00000000">
            <w:r>
              <w:rPr>
                <w:sz w:val="14"/>
              </w:rPr>
              <w:t>U22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776AFF" w14:textId="77777777" w:rsidR="00282000" w:rsidRDefault="00000000">
            <w:r>
              <w:rPr>
                <w:sz w:val="14"/>
              </w:rPr>
              <w:t xml:space="preserve">BCP i DRP </w:t>
            </w:r>
            <w:proofErr w:type="spellStart"/>
            <w:r>
              <w:rPr>
                <w:sz w:val="14"/>
              </w:rPr>
              <w:t>dla</w:t>
            </w:r>
            <w:proofErr w:type="spellEnd"/>
            <w:r>
              <w:rPr>
                <w:sz w:val="14"/>
              </w:rPr>
              <w:t xml:space="preserve"> STI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0E018A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usługa</w:t>
            </w:r>
            <w:proofErr w:type="spellEnd"/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5273A9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51362A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DF63E7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2E0F2632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4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4EC23E" w14:textId="77777777" w:rsidR="00282000" w:rsidRDefault="00000000">
            <w:proofErr w:type="spellStart"/>
            <w:r>
              <w:rPr>
                <w:sz w:val="14"/>
              </w:rPr>
              <w:t>Organizacyjny</w:t>
            </w:r>
            <w:proofErr w:type="spellEnd"/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5C5791" w14:textId="77777777" w:rsidR="00282000" w:rsidRDefault="00000000">
            <w:r>
              <w:rPr>
                <w:sz w:val="14"/>
              </w:rPr>
              <w:t>U34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02666A" w14:textId="77777777" w:rsidR="00282000" w:rsidRDefault="00000000">
            <w:proofErr w:type="spellStart"/>
            <w:r>
              <w:rPr>
                <w:sz w:val="14"/>
              </w:rPr>
              <w:t>Warunki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kontraktowe</w:t>
            </w:r>
            <w:proofErr w:type="spellEnd"/>
            <w:r>
              <w:rPr>
                <w:sz w:val="14"/>
              </w:rPr>
              <w:t xml:space="preserve"> i </w:t>
            </w:r>
            <w:proofErr w:type="spellStart"/>
            <w:r>
              <w:rPr>
                <w:sz w:val="14"/>
              </w:rPr>
              <w:t>bezpieczeństwo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łańcucha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dostaw</w:t>
            </w:r>
            <w:proofErr w:type="spellEnd"/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1527A2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usługa</w:t>
            </w:r>
            <w:proofErr w:type="spellEnd"/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642764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0F2CD8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FCB6F4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2CE54C55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5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890D41" w14:textId="77777777" w:rsidR="00282000" w:rsidRDefault="00000000">
            <w:proofErr w:type="spellStart"/>
            <w:r>
              <w:rPr>
                <w:sz w:val="14"/>
              </w:rPr>
              <w:t>Kompetencyjny</w:t>
            </w:r>
            <w:proofErr w:type="spellEnd"/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F1FACC" w14:textId="77777777" w:rsidR="00282000" w:rsidRDefault="00000000">
            <w:r>
              <w:rPr>
                <w:sz w:val="14"/>
              </w:rPr>
              <w:t>U26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674112" w14:textId="77777777" w:rsidR="00282000" w:rsidRDefault="00000000">
            <w:proofErr w:type="spellStart"/>
            <w:r>
              <w:rPr>
                <w:sz w:val="14"/>
              </w:rPr>
              <w:t>Szkolenia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podstawowe</w:t>
            </w:r>
            <w:proofErr w:type="spellEnd"/>
            <w:r>
              <w:rPr>
                <w:sz w:val="14"/>
              </w:rPr>
              <w:t xml:space="preserve"> – </w:t>
            </w:r>
            <w:proofErr w:type="spellStart"/>
            <w:r>
              <w:rPr>
                <w:sz w:val="14"/>
              </w:rPr>
              <w:t>świadomość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cyberzagrożeń</w:t>
            </w:r>
            <w:proofErr w:type="spellEnd"/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4EF6CC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usługa</w:t>
            </w:r>
            <w:proofErr w:type="spellEnd"/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E9F209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6F634D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4AB00F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67E2C658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6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2B09E4" w14:textId="77777777" w:rsidR="00282000" w:rsidRDefault="00000000">
            <w:proofErr w:type="spellStart"/>
            <w:r>
              <w:rPr>
                <w:sz w:val="14"/>
              </w:rPr>
              <w:t>Kompetencyjny</w:t>
            </w:r>
            <w:proofErr w:type="spellEnd"/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668438" w14:textId="77777777" w:rsidR="00282000" w:rsidRDefault="00000000">
            <w:r>
              <w:rPr>
                <w:sz w:val="14"/>
              </w:rPr>
              <w:t>U27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BC0260" w14:textId="77777777" w:rsidR="00282000" w:rsidRDefault="00000000">
            <w:proofErr w:type="spellStart"/>
            <w:r>
              <w:rPr>
                <w:sz w:val="14"/>
              </w:rPr>
              <w:t>Szkolenia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kadry</w:t>
            </w:r>
            <w:proofErr w:type="spellEnd"/>
            <w:r>
              <w:rPr>
                <w:sz w:val="14"/>
              </w:rPr>
              <w:t xml:space="preserve"> w </w:t>
            </w:r>
            <w:proofErr w:type="spellStart"/>
            <w:r>
              <w:rPr>
                <w:sz w:val="14"/>
              </w:rPr>
              <w:t>zakresie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polityki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bezpieczeństwa</w:t>
            </w:r>
            <w:proofErr w:type="spellEnd"/>
            <w:r>
              <w:rPr>
                <w:sz w:val="14"/>
              </w:rPr>
              <w:t xml:space="preserve"> i SZBI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A4EE68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usługa</w:t>
            </w:r>
            <w:proofErr w:type="spellEnd"/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B251A7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BA8FB0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0006BF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16A4DF41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7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E47A251" w14:textId="77777777" w:rsidR="00282000" w:rsidRDefault="00000000">
            <w:proofErr w:type="spellStart"/>
            <w:r>
              <w:rPr>
                <w:sz w:val="14"/>
              </w:rPr>
              <w:t>Kompetencyjny</w:t>
            </w:r>
            <w:proofErr w:type="spellEnd"/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7CF009" w14:textId="77777777" w:rsidR="00282000" w:rsidRDefault="00000000">
            <w:r>
              <w:rPr>
                <w:sz w:val="14"/>
              </w:rPr>
              <w:t>U28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EEFAEE" w14:textId="77777777" w:rsidR="00282000" w:rsidRDefault="00000000">
            <w:proofErr w:type="spellStart"/>
            <w:r>
              <w:rPr>
                <w:sz w:val="14"/>
              </w:rPr>
              <w:t>Szkolenia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specjalistyczne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kadry</w:t>
            </w:r>
            <w:proofErr w:type="spellEnd"/>
            <w:r>
              <w:rPr>
                <w:sz w:val="14"/>
              </w:rPr>
              <w:t xml:space="preserve"> i </w:t>
            </w:r>
            <w:proofErr w:type="spellStart"/>
            <w:r>
              <w:rPr>
                <w:sz w:val="14"/>
              </w:rPr>
              <w:t>informatyków</w:t>
            </w:r>
            <w:proofErr w:type="spellEnd"/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8909CB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usługa</w:t>
            </w:r>
            <w:proofErr w:type="spellEnd"/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1D5E86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AC469C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4066F9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65EC3FAB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8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63EA6C" w14:textId="77777777" w:rsidR="00282000" w:rsidRDefault="00000000">
            <w:proofErr w:type="spellStart"/>
            <w:r>
              <w:rPr>
                <w:sz w:val="14"/>
              </w:rPr>
              <w:t>Kompetencyjny</w:t>
            </w:r>
            <w:proofErr w:type="spellEnd"/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28696D" w14:textId="77777777" w:rsidR="00282000" w:rsidRDefault="00000000">
            <w:r>
              <w:rPr>
                <w:sz w:val="14"/>
              </w:rPr>
              <w:t>U29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131991" w14:textId="77777777" w:rsidR="00282000" w:rsidRDefault="00000000">
            <w:proofErr w:type="spellStart"/>
            <w:r>
              <w:rPr>
                <w:sz w:val="14"/>
              </w:rPr>
              <w:t>Szkolenia</w:t>
            </w:r>
            <w:proofErr w:type="spellEnd"/>
            <w:r>
              <w:rPr>
                <w:sz w:val="14"/>
              </w:rPr>
              <w:t xml:space="preserve"> z </w:t>
            </w:r>
            <w:proofErr w:type="spellStart"/>
            <w:r>
              <w:rPr>
                <w:sz w:val="14"/>
              </w:rPr>
              <w:t>testami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socjotechnicznymi</w:t>
            </w:r>
            <w:proofErr w:type="spellEnd"/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BF3A9A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usługa</w:t>
            </w:r>
            <w:proofErr w:type="spellEnd"/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35545A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515501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0AC7E6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3C835AB7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9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CCDF4DA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549793" w14:textId="77777777" w:rsidR="00282000" w:rsidRDefault="00000000">
            <w:r>
              <w:rPr>
                <w:sz w:val="14"/>
              </w:rPr>
              <w:t>O01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3AF5A6" w14:textId="77777777" w:rsidR="00282000" w:rsidRDefault="00000000">
            <w:proofErr w:type="spellStart"/>
            <w:r>
              <w:rPr>
                <w:sz w:val="14"/>
              </w:rPr>
              <w:t>Oprogramowanie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antywirusowe</w:t>
            </w:r>
            <w:proofErr w:type="spellEnd"/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379CD3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kpl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1E2C36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6BF721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E9DD8E1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5AA6417F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10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1E9F06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5DCD6A" w14:textId="77777777" w:rsidR="00282000" w:rsidRDefault="00000000">
            <w:r>
              <w:rPr>
                <w:sz w:val="14"/>
              </w:rPr>
              <w:t>O13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64FEB6" w14:textId="77777777" w:rsidR="00282000" w:rsidRDefault="00000000">
            <w:r>
              <w:rPr>
                <w:sz w:val="14"/>
              </w:rPr>
              <w:t>XDR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FEF5D1C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kpl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7947CA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EC54A4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A4CB6B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18C8C231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11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5E1735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73DF1D" w14:textId="77777777" w:rsidR="00282000" w:rsidRDefault="00000000">
            <w:r>
              <w:rPr>
                <w:sz w:val="14"/>
              </w:rPr>
              <w:t>O15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3DB83B" w14:textId="77777777" w:rsidR="00282000" w:rsidRDefault="00000000">
            <w:r>
              <w:rPr>
                <w:sz w:val="14"/>
              </w:rPr>
              <w:t>ITDR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773789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kpl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564909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079B68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DC69F8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49310E69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12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250923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BF019A" w14:textId="77777777" w:rsidR="00282000" w:rsidRDefault="00000000">
            <w:r>
              <w:rPr>
                <w:sz w:val="14"/>
              </w:rPr>
              <w:t>O14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ED944E" w14:textId="77777777" w:rsidR="00282000" w:rsidRDefault="00000000">
            <w:r>
              <w:rPr>
                <w:sz w:val="14"/>
              </w:rPr>
              <w:t>NDR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E0777A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kpl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87B1CF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E730B6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6362DC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74CF8830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13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09B391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D9EDE0" w14:textId="77777777" w:rsidR="00282000" w:rsidRDefault="00000000">
            <w:r>
              <w:rPr>
                <w:sz w:val="14"/>
              </w:rPr>
              <w:t>O33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6DD6A1" w14:textId="77777777" w:rsidR="00282000" w:rsidRDefault="00000000">
            <w:proofErr w:type="spellStart"/>
            <w:r>
              <w:rPr>
                <w:sz w:val="14"/>
              </w:rPr>
              <w:t>Monitorowanie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infrastruktury</w:t>
            </w:r>
            <w:proofErr w:type="spellEnd"/>
            <w:r>
              <w:rPr>
                <w:sz w:val="14"/>
              </w:rPr>
              <w:t xml:space="preserve"> IT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389483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kpl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C3F1BA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095BBA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30F8304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030A96C6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14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A8EA05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2A05DF" w14:textId="77777777" w:rsidR="00282000" w:rsidRDefault="00000000">
            <w:r>
              <w:rPr>
                <w:sz w:val="14"/>
              </w:rPr>
              <w:t>U39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1DCE67" w14:textId="77777777" w:rsidR="00282000" w:rsidRDefault="00000000">
            <w:proofErr w:type="spellStart"/>
            <w:r>
              <w:rPr>
                <w:sz w:val="14"/>
              </w:rPr>
              <w:t>Konfiguracja</w:t>
            </w:r>
            <w:proofErr w:type="spellEnd"/>
            <w:r>
              <w:rPr>
                <w:sz w:val="14"/>
              </w:rPr>
              <w:t xml:space="preserve"> i hardening IT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91DAC2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usługa</w:t>
            </w:r>
            <w:proofErr w:type="spellEnd"/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8232745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043D67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795E9B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4ECD4C7E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15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83D015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DCE8AC" w14:textId="77777777" w:rsidR="00282000" w:rsidRDefault="00000000">
            <w:r>
              <w:rPr>
                <w:sz w:val="14"/>
              </w:rPr>
              <w:t>U33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2CF703" w14:textId="77777777" w:rsidR="00282000" w:rsidRDefault="00000000">
            <w:proofErr w:type="spellStart"/>
            <w:r>
              <w:rPr>
                <w:sz w:val="14"/>
              </w:rPr>
              <w:t>Inwentaryzacja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aktywów</w:t>
            </w:r>
            <w:proofErr w:type="spellEnd"/>
            <w:r>
              <w:rPr>
                <w:sz w:val="14"/>
              </w:rPr>
              <w:t xml:space="preserve"> IT/OT/ICS/</w:t>
            </w:r>
            <w:proofErr w:type="spellStart"/>
            <w:r>
              <w:rPr>
                <w:sz w:val="14"/>
              </w:rPr>
              <w:t>IIoT</w:t>
            </w:r>
            <w:proofErr w:type="spellEnd"/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907C7E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usługa</w:t>
            </w:r>
            <w:proofErr w:type="spellEnd"/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361DFF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CE7914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3624C1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6A3B296D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16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71559B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077B17" w14:textId="77777777" w:rsidR="00282000" w:rsidRDefault="00000000">
            <w:r>
              <w:rPr>
                <w:sz w:val="14"/>
              </w:rPr>
              <w:t>U09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C8D7CCF" w14:textId="77777777" w:rsidR="00282000" w:rsidRDefault="00000000">
            <w:proofErr w:type="spellStart"/>
            <w:r>
              <w:rPr>
                <w:sz w:val="14"/>
              </w:rPr>
              <w:t>Wdrożenie</w:t>
            </w:r>
            <w:proofErr w:type="spellEnd"/>
            <w:r>
              <w:rPr>
                <w:sz w:val="14"/>
              </w:rPr>
              <w:t xml:space="preserve"> i </w:t>
            </w:r>
            <w:proofErr w:type="spellStart"/>
            <w:r>
              <w:rPr>
                <w:sz w:val="14"/>
              </w:rPr>
              <w:t>integracja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rozwiązań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bezpieczeństwa</w:t>
            </w:r>
            <w:proofErr w:type="spellEnd"/>
            <w:r>
              <w:rPr>
                <w:sz w:val="14"/>
              </w:rPr>
              <w:t xml:space="preserve"> IT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43A845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usługa</w:t>
            </w:r>
            <w:proofErr w:type="spellEnd"/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CDE529D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6AC5B3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BC00C8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7B57D796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17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0A8056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2F48A0" w14:textId="77777777" w:rsidR="00282000" w:rsidRDefault="00000000">
            <w:r>
              <w:rPr>
                <w:sz w:val="14"/>
              </w:rPr>
              <w:t>S03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6AB526" w14:textId="77777777" w:rsidR="00282000" w:rsidRDefault="00000000">
            <w:r>
              <w:rPr>
                <w:sz w:val="14"/>
              </w:rPr>
              <w:t>WAF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8529C7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kpl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28535F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A3209E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840611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10700189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18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S31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Urządzenia do zabezpieczania dowodów cyfrowych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1 kpl.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C2655D2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F6CDC31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1921A0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50283F54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19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596000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A9D3B7" w14:textId="77777777" w:rsidR="00282000" w:rsidRDefault="00000000">
            <w:r>
              <w:rPr>
                <w:sz w:val="14"/>
              </w:rPr>
              <w:t>O44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292F39" w14:textId="77777777" w:rsidR="00282000" w:rsidRDefault="00000000">
            <w:proofErr w:type="spellStart"/>
            <w:r>
              <w:rPr>
                <w:sz w:val="14"/>
              </w:rPr>
              <w:t>Certyfikaty</w:t>
            </w:r>
            <w:proofErr w:type="spellEnd"/>
            <w:r>
              <w:rPr>
                <w:sz w:val="14"/>
              </w:rPr>
              <w:t xml:space="preserve"> SSL </w:t>
            </w:r>
            <w:proofErr w:type="spellStart"/>
            <w:r>
              <w:rPr>
                <w:sz w:val="14"/>
              </w:rPr>
              <w:t>serwisów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internetowych</w:t>
            </w:r>
            <w:proofErr w:type="spellEnd"/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24C137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kpl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3E8D6D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A8502B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BBE93BE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662CEC1C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20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B750C5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FF75B6" w14:textId="77777777" w:rsidR="00282000" w:rsidRDefault="00000000">
            <w:r>
              <w:rPr>
                <w:sz w:val="14"/>
              </w:rPr>
              <w:t>S24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A13B18" w14:textId="77777777" w:rsidR="00282000" w:rsidRDefault="00000000">
            <w:r>
              <w:rPr>
                <w:sz w:val="14"/>
              </w:rPr>
              <w:t>Email Secure Gateway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785A9B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kpl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26491A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F608D7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2E5544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28682988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21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1A01A6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9C8596" w14:textId="77777777" w:rsidR="00282000" w:rsidRDefault="00000000">
            <w:r>
              <w:rPr>
                <w:sz w:val="14"/>
              </w:rPr>
              <w:t>S21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03B08B" w14:textId="77777777" w:rsidR="00282000" w:rsidRDefault="00000000">
            <w:r>
              <w:rPr>
                <w:sz w:val="14"/>
              </w:rPr>
              <w:t>Network Attached Storage (NAS)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1C103A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szt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22E6C8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C7F0D1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501D10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6BC33A56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22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BAEF42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976F7C" w14:textId="77777777" w:rsidR="00282000" w:rsidRDefault="00000000">
            <w:r>
              <w:rPr>
                <w:sz w:val="14"/>
              </w:rPr>
              <w:t>O47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395F83" w14:textId="77777777" w:rsidR="00282000" w:rsidRDefault="00000000">
            <w:r>
              <w:rPr>
                <w:sz w:val="14"/>
              </w:rPr>
              <w:t xml:space="preserve">System </w:t>
            </w:r>
            <w:proofErr w:type="spellStart"/>
            <w:r>
              <w:rPr>
                <w:sz w:val="14"/>
              </w:rPr>
              <w:t>operacyjny</w:t>
            </w:r>
            <w:proofErr w:type="spellEnd"/>
            <w:r>
              <w:rPr>
                <w:sz w:val="14"/>
              </w:rPr>
              <w:t xml:space="preserve"> / </w:t>
            </w:r>
            <w:proofErr w:type="spellStart"/>
            <w:r>
              <w:rPr>
                <w:sz w:val="14"/>
              </w:rPr>
              <w:t>licencje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dostępowe</w:t>
            </w:r>
            <w:proofErr w:type="spellEnd"/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C713CB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kpl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57BA40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F199B6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79B53D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1ACC705F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23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09E63A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D10B04" w14:textId="77777777" w:rsidR="00282000" w:rsidRDefault="00000000">
            <w:r>
              <w:rPr>
                <w:sz w:val="14"/>
              </w:rPr>
              <w:t>S16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173CEE9" w14:textId="77777777" w:rsidR="00282000" w:rsidRDefault="00000000">
            <w:proofErr w:type="spellStart"/>
            <w:r>
              <w:rPr>
                <w:sz w:val="14"/>
              </w:rPr>
              <w:t>Macierz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dyskowa</w:t>
            </w:r>
            <w:proofErr w:type="spellEnd"/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89E2FF4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szt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160019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3FEEA5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2053AD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1AC71F99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24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EA44A9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C9F3EB" w14:textId="77777777" w:rsidR="00282000" w:rsidRDefault="00000000">
            <w:r>
              <w:rPr>
                <w:sz w:val="14"/>
              </w:rPr>
              <w:t>S13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71C434" w14:textId="77777777" w:rsidR="00282000" w:rsidRDefault="00000000">
            <w:r>
              <w:rPr>
                <w:sz w:val="14"/>
              </w:rPr>
              <w:t xml:space="preserve">Serwer </w:t>
            </w:r>
            <w:proofErr w:type="spellStart"/>
            <w:r>
              <w:rPr>
                <w:sz w:val="14"/>
              </w:rPr>
              <w:t>fizyczny</w:t>
            </w:r>
            <w:proofErr w:type="spellEnd"/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150D8C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szt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316836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47C4FE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0E011B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51DD5B3C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25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C78834D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E5D354" w14:textId="77777777" w:rsidR="00282000" w:rsidRDefault="00000000">
            <w:r>
              <w:rPr>
                <w:sz w:val="14"/>
              </w:rPr>
              <w:t>S30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A97A45E" w14:textId="77777777" w:rsidR="00282000" w:rsidRDefault="00000000">
            <w:proofErr w:type="spellStart"/>
            <w:r>
              <w:rPr>
                <w:sz w:val="14"/>
              </w:rPr>
              <w:t>Szafa</w:t>
            </w:r>
            <w:proofErr w:type="spellEnd"/>
            <w:r>
              <w:rPr>
                <w:sz w:val="14"/>
              </w:rPr>
              <w:t xml:space="preserve"> RACK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C9E0618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szt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99C798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C237C3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F2EF00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76C9CD08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26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342022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DE0EBD" w14:textId="77777777" w:rsidR="00282000" w:rsidRDefault="00000000">
            <w:r>
              <w:rPr>
                <w:sz w:val="14"/>
              </w:rPr>
              <w:t>S27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988A3E" w14:textId="77777777" w:rsidR="00282000" w:rsidRDefault="00000000">
            <w:proofErr w:type="spellStart"/>
            <w:r>
              <w:rPr>
                <w:sz w:val="14"/>
              </w:rPr>
              <w:t>Zarządzalny</w:t>
            </w:r>
            <w:proofErr w:type="spellEnd"/>
            <w:r>
              <w:rPr>
                <w:sz w:val="14"/>
              </w:rPr>
              <w:t xml:space="preserve"> switch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D33960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szt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22B77A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BD9B3C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7A4E0B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5DE65A6E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27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87A461" w14:textId="77777777" w:rsidR="00282000" w:rsidRDefault="00000000">
            <w:r>
              <w:rPr>
                <w:sz w:val="14"/>
              </w:rPr>
              <w:t>IT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4AB054" w14:textId="77777777" w:rsidR="00282000" w:rsidRDefault="00000000">
            <w:r>
              <w:rPr>
                <w:sz w:val="14"/>
              </w:rPr>
              <w:t>S34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D604FE" w14:textId="77777777" w:rsidR="00282000" w:rsidRDefault="00000000">
            <w:r>
              <w:rPr>
                <w:sz w:val="14"/>
              </w:rPr>
              <w:t xml:space="preserve">Access Point </w:t>
            </w:r>
            <w:proofErr w:type="spellStart"/>
            <w:r>
              <w:rPr>
                <w:sz w:val="14"/>
              </w:rPr>
              <w:t>WiFi</w:t>
            </w:r>
            <w:proofErr w:type="spellEnd"/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A3C4EA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szt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7BE7B2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B3A29C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26E4B4B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3F1C479F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28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467C3C" w14:textId="77777777" w:rsidR="00282000" w:rsidRDefault="00000000">
            <w:r>
              <w:rPr>
                <w:sz w:val="14"/>
              </w:rPr>
              <w:t>IT/OT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C1EE3B" w14:textId="77777777" w:rsidR="00282000" w:rsidRDefault="00000000">
            <w:r>
              <w:rPr>
                <w:sz w:val="14"/>
              </w:rPr>
              <w:t>S07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UTM IT/główny OT – 1 szt.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B7A00E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szt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98AE52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8C7A56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232E4B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37C523F6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29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9000F0" w14:textId="77777777" w:rsidR="00282000" w:rsidRDefault="00000000">
            <w:r>
              <w:rPr>
                <w:sz w:val="14"/>
              </w:rPr>
              <w:t>OT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557215" w14:textId="77777777" w:rsidR="00282000" w:rsidRDefault="00000000">
            <w:r>
              <w:rPr>
                <w:sz w:val="14"/>
              </w:rPr>
              <w:t>S07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UTM lokalny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3E04D5" w14:textId="77777777" w:rsidR="00282000" w:rsidRDefault="00000000">
            <w:r>
              <w:rPr>
                <w:sz w:val="14"/>
              </w:rPr>
              <w:t>3 szt.</w:t>
            </w:r>
            <w:proofErr w:type="spellStart"/>
            <w:r>
              <w:rPr>
                <w:sz w:val="14"/>
              </w:rPr>
            </w:r>
            <w:proofErr w:type="spellEnd"/>
            <w:r>
              <w:rPr>
                <w:sz w:val="14"/>
              </w:rPr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CCDCC1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ECB4A3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D829E8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60650C87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30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766130" w14:textId="77777777" w:rsidR="00282000" w:rsidRDefault="00000000">
            <w:r>
              <w:rPr>
                <w:sz w:val="14"/>
              </w:rPr>
              <w:t>OT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C8140C" w14:textId="77777777" w:rsidR="00282000" w:rsidRDefault="00000000">
            <w:r>
              <w:rPr>
                <w:sz w:val="14"/>
              </w:rPr>
              <w:t>S34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49E5C7" w14:textId="77777777" w:rsidR="00282000" w:rsidRDefault="00000000">
            <w:r>
              <w:rPr>
                <w:sz w:val="14"/>
              </w:rPr>
              <w:t xml:space="preserve">Access Point </w:t>
            </w:r>
            <w:proofErr w:type="spellStart"/>
            <w:r>
              <w:rPr>
                <w:sz w:val="14"/>
              </w:rPr>
              <w:t>WiFi</w:t>
            </w:r>
            <w:proofErr w:type="spellEnd"/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AE2B1A7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szt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F5138A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3DC55A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CD346F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58B3610B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31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6BB4AB" w14:textId="77777777" w:rsidR="00282000" w:rsidRDefault="00000000">
            <w:r>
              <w:rPr>
                <w:sz w:val="14"/>
              </w:rPr>
              <w:t>OT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662FB6" w14:textId="77777777" w:rsidR="00282000" w:rsidRDefault="00000000">
            <w:r>
              <w:rPr>
                <w:sz w:val="14"/>
              </w:rPr>
              <w:t>S27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9D18D2" w14:textId="77777777" w:rsidR="00282000" w:rsidRDefault="00000000">
            <w:proofErr w:type="spellStart"/>
            <w:r>
              <w:rPr>
                <w:sz w:val="14"/>
              </w:rPr>
              <w:t>Zarządzalny</w:t>
            </w:r>
            <w:proofErr w:type="spellEnd"/>
            <w:r>
              <w:rPr>
                <w:sz w:val="14"/>
              </w:rPr>
              <w:t xml:space="preserve"> switch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E64E64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szt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FD39CB4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80D02CE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642075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489F2824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32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39E519" w14:textId="77777777" w:rsidR="00282000" w:rsidRDefault="00000000">
            <w:r>
              <w:rPr>
                <w:sz w:val="14"/>
              </w:rPr>
              <w:t>OT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D99F99" w14:textId="77777777" w:rsidR="00282000" w:rsidRDefault="00000000">
            <w:r>
              <w:rPr>
                <w:sz w:val="14"/>
              </w:rPr>
              <w:t>Z1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F917F6" w14:textId="77777777" w:rsidR="00282000" w:rsidRDefault="00000000">
            <w:r>
              <w:rPr>
                <w:sz w:val="14"/>
              </w:rPr>
              <w:t>UPS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08B5FE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szt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9A7EA2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C61D8E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796B70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3C4F3A3B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33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DDACB5" w14:textId="77777777" w:rsidR="00282000" w:rsidRDefault="00000000">
            <w:r>
              <w:rPr>
                <w:sz w:val="14"/>
              </w:rPr>
              <w:t>OT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916023" w14:textId="77777777" w:rsidR="00282000" w:rsidRDefault="00000000">
            <w:r>
              <w:rPr>
                <w:sz w:val="14"/>
              </w:rPr>
              <w:t>U39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4145E7" w14:textId="77777777" w:rsidR="00282000" w:rsidRDefault="00000000">
            <w:proofErr w:type="spellStart"/>
            <w:r>
              <w:rPr>
                <w:sz w:val="14"/>
              </w:rPr>
              <w:t>Konfiguracja</w:t>
            </w:r>
            <w:proofErr w:type="spellEnd"/>
            <w:r>
              <w:rPr>
                <w:sz w:val="14"/>
              </w:rPr>
              <w:t xml:space="preserve"> i hardening OT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F5DB09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usługa</w:t>
            </w:r>
            <w:proofErr w:type="spellEnd"/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465D1B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3A7FD2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5142F8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  <w:tr w:rsidR="00282000" w14:paraId="769C54E9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r>
              <w:t>34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F42425" w14:textId="77777777" w:rsidR="00282000" w:rsidRDefault="00000000">
            <w:r>
              <w:rPr>
                <w:sz w:val="14"/>
              </w:rPr>
              <w:t>OT</w:t>
            </w:r>
          </w:p>
        </w:tc>
        <w:tc>
          <w:tcPr>
            <w:tcW w:w="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CA648F" w14:textId="77777777" w:rsidR="00282000" w:rsidRDefault="00000000">
            <w:r>
              <w:rPr>
                <w:sz w:val="14"/>
              </w:rPr>
              <w:t>U09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020A88" w14:textId="77777777" w:rsidR="00282000" w:rsidRDefault="00000000">
            <w:proofErr w:type="spellStart"/>
            <w:r>
              <w:rPr>
                <w:sz w:val="14"/>
              </w:rPr>
              <w:t>Wdrożenie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rozwiązań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bezpieczeństwa</w:t>
            </w:r>
            <w:proofErr w:type="spellEnd"/>
            <w:r>
              <w:rPr>
                <w:sz w:val="14"/>
              </w:rPr>
              <w:t xml:space="preserve"> OT</w:t>
            </w:r>
          </w:p>
        </w:tc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552BC4" w14:textId="77777777" w:rsidR="00282000" w:rsidRDefault="00000000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usługa</w:t>
            </w:r>
            <w:proofErr w:type="spellEnd"/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298CF9A" w14:textId="77777777" w:rsidR="00282000" w:rsidRDefault="00000000">
            <w:r>
              <w:rPr>
                <w:sz w:val="14"/>
              </w:rPr>
              <w:t>................</w:t>
            </w:r>
          </w:p>
        </w:tc>
        <w:tc>
          <w:tcPr>
            <w:tcW w:w="56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5828F7" w14:textId="77777777" w:rsidR="00282000" w:rsidRDefault="00000000">
            <w:r>
              <w:rPr>
                <w:sz w:val="14"/>
              </w:rPr>
              <w:t>......</w:t>
            </w:r>
          </w:p>
        </w:tc>
        <w:tc>
          <w:tcPr>
            <w:tcW w:w="119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783DCE" w14:textId="77777777" w:rsidR="00282000" w:rsidRDefault="00000000">
            <w:r>
              <w:rPr>
                <w:sz w:val="14"/>
              </w:rPr>
              <w:t>................</w:t>
            </w:r>
          </w:p>
        </w:tc>
      </w:tr>
    </w:tbl>
    <w:p w14:paraId="35742691" w14:textId="77777777" w:rsidR="00282000" w:rsidRDefault="00282000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282000" w14:paraId="77443CF4" w14:textId="77777777">
        <w:trPr>
          <w:tblHeader/>
          <w:jc w:val="center"/>
        </w:trPr>
        <w:tc>
          <w:tcPr>
            <w:tcW w:w="4535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079400" w14:textId="77777777" w:rsidR="00282000" w:rsidRDefault="00000000">
            <w:proofErr w:type="spellStart"/>
            <w:r>
              <w:rPr>
                <w:b/>
                <w:color w:val="FFFFFF"/>
              </w:rPr>
              <w:t>Podsumowanie</w:t>
            </w:r>
            <w:proofErr w:type="spellEnd"/>
          </w:p>
        </w:tc>
        <w:tc>
          <w:tcPr>
            <w:tcW w:w="4535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A3F84A" w14:textId="77777777" w:rsidR="00282000" w:rsidRDefault="00000000">
            <w:proofErr w:type="spellStart"/>
            <w:r>
              <w:rPr>
                <w:b/>
                <w:color w:val="FFFFFF"/>
              </w:rPr>
              <w:t>Wartość</w:t>
            </w:r>
            <w:proofErr w:type="spellEnd"/>
          </w:p>
        </w:tc>
      </w:tr>
      <w:tr w:rsidR="00282000" w14:paraId="0B367F7E" w14:textId="77777777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2AA932" w14:textId="77777777" w:rsidR="00282000" w:rsidRDefault="00000000">
            <w:proofErr w:type="spellStart"/>
            <w:r>
              <w:t>Łączna</w:t>
            </w:r>
            <w:proofErr w:type="spellEnd"/>
            <w:r>
              <w:t xml:space="preserve"> 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proofErr w:type="spellStart"/>
            <w:r>
              <w:t>netto</w:t>
            </w:r>
            <w:proofErr w:type="spellEnd"/>
          </w:p>
        </w:tc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C01E53" w14:textId="77777777" w:rsidR="00282000" w:rsidRDefault="00000000">
            <w:r>
              <w:t xml:space="preserve">................................ </w:t>
            </w:r>
            <w:proofErr w:type="spellStart"/>
            <w:r>
              <w:t>zł</w:t>
            </w:r>
            <w:proofErr w:type="spellEnd"/>
          </w:p>
        </w:tc>
      </w:tr>
      <w:tr w:rsidR="00282000" w14:paraId="03F1D64D" w14:textId="77777777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E1602E" w14:textId="77777777" w:rsidR="00282000" w:rsidRDefault="00000000">
            <w:proofErr w:type="spellStart"/>
            <w:r>
              <w:t>Łączny</w:t>
            </w:r>
            <w:proofErr w:type="spellEnd"/>
            <w:r>
              <w:t xml:space="preserve"> VAT</w:t>
            </w:r>
          </w:p>
        </w:tc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5EB768" w14:textId="77777777" w:rsidR="00282000" w:rsidRDefault="00000000">
            <w:r>
              <w:t xml:space="preserve">................................ </w:t>
            </w:r>
            <w:proofErr w:type="spellStart"/>
            <w:r>
              <w:t>zł</w:t>
            </w:r>
            <w:proofErr w:type="spellEnd"/>
          </w:p>
        </w:tc>
      </w:tr>
      <w:tr w:rsidR="00282000" w14:paraId="318CF3CD" w14:textId="77777777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18ACE0" w14:textId="77777777" w:rsidR="00282000" w:rsidRDefault="00000000">
            <w:proofErr w:type="spellStart"/>
            <w:r>
              <w:t>Łączna</w:t>
            </w:r>
            <w:proofErr w:type="spellEnd"/>
            <w:r>
              <w:t xml:space="preserve"> 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proofErr w:type="spellStart"/>
            <w:r>
              <w:t>brutto</w:t>
            </w:r>
            <w:proofErr w:type="spellEnd"/>
          </w:p>
        </w:tc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4B6269" w14:textId="77777777" w:rsidR="00282000" w:rsidRDefault="00000000">
            <w:r>
              <w:t xml:space="preserve">................................ </w:t>
            </w:r>
            <w:proofErr w:type="spellStart"/>
            <w:r>
              <w:t>zł</w:t>
            </w:r>
            <w:proofErr w:type="spellEnd"/>
          </w:p>
        </w:tc>
      </w:tr>
    </w:tbl>
    <w:p w14:paraId="7E7C7805" w14:textId="77777777" w:rsidR="00282000" w:rsidRDefault="00000000">
      <w:proofErr w:type="spellStart"/>
      <w:r>
        <w:t>Łączna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brutto</w:t>
      </w:r>
      <w:proofErr w:type="spellEnd"/>
      <w:r>
        <w:t xml:space="preserve"> </w:t>
      </w:r>
      <w:proofErr w:type="spellStart"/>
      <w:r>
        <w:t>stanowi</w:t>
      </w:r>
      <w:proofErr w:type="spellEnd"/>
      <w:r>
        <w:t xml:space="preserve"> </w:t>
      </w:r>
      <w:proofErr w:type="spellStart"/>
      <w:r>
        <w:t>cenę</w:t>
      </w:r>
      <w:proofErr w:type="spellEnd"/>
      <w:r>
        <w:t xml:space="preserve"> </w:t>
      </w:r>
      <w:proofErr w:type="spellStart"/>
      <w:r>
        <w:t>oferty</w:t>
      </w:r>
      <w:proofErr w:type="spellEnd"/>
      <w:r>
        <w:t xml:space="preserve"> i </w:t>
      </w:r>
      <w:proofErr w:type="spellStart"/>
      <w:r>
        <w:t>musi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zgodna</w:t>
      </w:r>
      <w:proofErr w:type="spellEnd"/>
      <w:r>
        <w:t xml:space="preserve"> z </w:t>
      </w:r>
      <w:proofErr w:type="spellStart"/>
      <w:r>
        <w:t>Formularzem</w:t>
      </w:r>
      <w:proofErr w:type="spellEnd"/>
      <w:r>
        <w:t xml:space="preserve"> </w:t>
      </w:r>
      <w:proofErr w:type="spellStart"/>
      <w:r>
        <w:t>ofertowym</w:t>
      </w:r>
      <w:proofErr w:type="spellEnd"/>
      <w:r>
        <w:t>.</w:t>
      </w:r>
    </w:p>
    <w:sectPr w:rsidR="00282000">
      <w:headerReference w:type="default" r:id="rId8"/>
      <w:footerReference w:type="default" r:id="rId9"/>
      <w:headerReference w:type="first" r:id="rId12"/>
      <w:footerReference w:type="first" r:id="rId13"/>
      <w:pgSz w:w="12240" w:h="15840"/>
      <w:pgMar w:top="1020" w:right="1134" w:bottom="907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B5CE35" w14:textId="77777777" w:rsidR="00010957" w:rsidRDefault="00010957">
      <w:pPr>
        <w:spacing w:line="240" w:lineRule="auto"/>
      </w:pPr>
      <w:r>
        <w:separator/>
      </w:r>
    </w:p>
  </w:endnote>
  <w:endnote w:type="continuationSeparator" w:id="0">
    <w:p w14:paraId="0CB42EF4" w14:textId="77777777" w:rsidR="00010957" w:rsidRDefault="000109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00B4FB" w14:textId="06ED6940" w:rsidR="00282000" w:rsidRDefault="00000000">
    <w:pPr>
      <w:pStyle w:val="Stopka"/>
      <w:jc w:val="center"/>
    </w:pPr>
    <w:r>
      <w:rPr>
        <w:color w:val="666666"/>
        <w:sz w:val="16"/>
      </w:rPr>
      <w:t xml:space="preserve">Strona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 w:rsidR="00B719FA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E25167" w14:textId="77777777" w:rsidR="00010957" w:rsidRDefault="00010957">
      <w:pPr>
        <w:spacing w:after="0"/>
      </w:pPr>
      <w:r>
        <w:separator/>
      </w:r>
    </w:p>
  </w:footnote>
  <w:footnote w:type="continuationSeparator" w:id="0">
    <w:p w14:paraId="211A540F" w14:textId="77777777" w:rsidR="00010957" w:rsidRDefault="0001095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3DA5C3" w14:textId="500D0FD1" w:rsidR="008521A2" w:rsidRDefault="008521A2">
    <w:pPr>
      <w:pStyle w:val="Nagwek"/>
      <w:jc w:val="right"/>
      <w:rPr>
        <w:color w:val="666666"/>
        <w:sz w:val="16"/>
      </w:rPr>
    </w:pPr>
    <w:r w:rsidRPr="000D5503">
      <w:rPr>
        <w:noProof/>
      </w:rPr>
      <w:drawing>
        <wp:inline distT="0" distB="0" distL="0" distR="0" wp14:anchorId="2024A6EF" wp14:editId="3924E8C7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BE2F5D" w14:textId="278FF1D8" w:rsidR="00282000" w:rsidRDefault="00000000">
    <w:pPr>
      <w:pStyle w:val="Nagwek"/>
      <w:jc w:val="right"/>
    </w:pPr>
    <w:proofErr w:type="spellStart"/>
    <w:r>
      <w:rPr>
        <w:color w:val="666666"/>
        <w:sz w:val="16"/>
      </w:rPr>
      <w:t>Gmina Mrozy</w:t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anumerowana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anumerowana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apunktowana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apunktowana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anumerowan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251359146">
    <w:abstractNumId w:val="5"/>
  </w:num>
  <w:num w:numId="2" w16cid:durableId="552276353">
    <w:abstractNumId w:val="3"/>
  </w:num>
  <w:num w:numId="3" w16cid:durableId="231238455">
    <w:abstractNumId w:val="2"/>
  </w:num>
  <w:num w:numId="4" w16cid:durableId="1214728607">
    <w:abstractNumId w:val="4"/>
  </w:num>
  <w:num w:numId="5" w16cid:durableId="1059593660">
    <w:abstractNumId w:val="1"/>
  </w:num>
  <w:num w:numId="6" w16cid:durableId="9999676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957"/>
    <w:rsid w:val="00034616"/>
    <w:rsid w:val="0006063C"/>
    <w:rsid w:val="0015074B"/>
    <w:rsid w:val="00282000"/>
    <w:rsid w:val="0029639D"/>
    <w:rsid w:val="002A585A"/>
    <w:rsid w:val="00326F90"/>
    <w:rsid w:val="006D727E"/>
    <w:rsid w:val="00747CD1"/>
    <w:rsid w:val="008521A2"/>
    <w:rsid w:val="00AA1D8D"/>
    <w:rsid w:val="00B47730"/>
    <w:rsid w:val="00B719FA"/>
    <w:rsid w:val="00CB0664"/>
    <w:rsid w:val="00DE042A"/>
    <w:rsid w:val="00FC693F"/>
    <w:rsid w:val="5990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415ED562"/>
  <w14:defaultImageDpi w14:val="300"/>
  <w15:docId w15:val="{28F6F367-9432-754C-A826-AE64B858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/>
    <w:lsdException w:name="Medium Grid 2 Accent 2" w:uiPriority="68" w:qFormat="1"/>
    <w:lsdException w:name="Medium Grid 3 Accent 2" w:uiPriority="69"/>
    <w:lsdException w:name="Dark List Accent 2" w:uiPriority="70"/>
    <w:lsdException w:name="Colorful Shading Accent 2" w:uiPriority="71" w:qFormat="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/>
    <w:lsdException w:name="Medium Grid 2 Accent 3" w:uiPriority="68" w:qFormat="1"/>
    <w:lsdException w:name="Medium Grid 3 Accent 3" w:uiPriority="69"/>
    <w:lsdException w:name="Dark List Accent 3" w:uiPriority="70" w:qFormat="1"/>
    <w:lsdException w:name="Colorful Shading Accent 3" w:uiPriority="71"/>
    <w:lsdException w:name="Colorful List Accent 3" w:uiPriority="72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/>
    <w:lsdException w:name="Medium Grid 2 Accent 4" w:uiPriority="68" w:qFormat="1"/>
    <w:lsdException w:name="Medium Grid 3 Accent 4" w:uiPriority="69" w:qFormat="1"/>
    <w:lsdException w:name="Dark List Accent 4" w:uiPriority="70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/>
    <w:lsdException w:name="Colorful Shading Accent 5" w:uiPriority="71" w:qFormat="1"/>
    <w:lsdException w:name="Colorful List Accent 5" w:uiPriority="72" w:qFormat="1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80" w:line="252" w:lineRule="auto"/>
    </w:pPr>
    <w:rPr>
      <w:rFonts w:ascii="Arial" w:hAnsi="Arial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qFormat/>
    <w:pPr>
      <w:spacing w:after="120"/>
    </w:pPr>
  </w:style>
  <w:style w:type="paragraph" w:styleId="Tekstpodstawowy2">
    <w:name w:val="Body Text 2"/>
    <w:basedOn w:val="Normalny"/>
    <w:link w:val="Tekstpodstawowy2Znak"/>
    <w:uiPriority w:val="99"/>
    <w:unhideWhenUsed/>
    <w:qFormat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pPr>
      <w:spacing w:after="120"/>
    </w:pPr>
    <w:rPr>
      <w:sz w:val="16"/>
      <w:szCs w:val="16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ekstkomentarza">
    <w:name w:val="annotation text"/>
    <w:basedOn w:val="Normalny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a">
    <w:name w:val="List"/>
    <w:basedOn w:val="Normalny"/>
    <w:uiPriority w:val="99"/>
    <w:unhideWhenUsed/>
    <w:qFormat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qFormat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qFormat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qFormat/>
    <w:pPr>
      <w:numPr>
        <w:numId w:val="3"/>
      </w:numPr>
      <w:contextualSpacing/>
    </w:pPr>
  </w:style>
  <w:style w:type="paragraph" w:styleId="Lista-kontynuacja">
    <w:name w:val="List Continue"/>
    <w:basedOn w:val="Normalny"/>
    <w:uiPriority w:val="99"/>
    <w:unhideWhenUsed/>
    <w:qFormat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qFormat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qFormat/>
    <w:pPr>
      <w:spacing w:after="120"/>
      <w:ind w:left="1080"/>
      <w:contextualSpacing/>
    </w:pPr>
  </w:style>
  <w:style w:type="paragraph" w:styleId="Listanumerowana">
    <w:name w:val="List Number"/>
    <w:basedOn w:val="Normalny"/>
    <w:uiPriority w:val="99"/>
    <w:unhideWhenUsed/>
    <w:qFormat/>
    <w:pPr>
      <w:numPr>
        <w:numId w:val="4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qFormat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qFormat/>
    <w:pPr>
      <w:numPr>
        <w:numId w:val="6"/>
      </w:numPr>
      <w:contextualSpacing/>
    </w:pPr>
  </w:style>
  <w:style w:type="paragraph" w:styleId="Tekstmakra">
    <w:name w:val="macro"/>
    <w:link w:val="TekstmakraZnak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a-Siatka">
    <w:name w:val="Table Grid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table" w:styleId="Jasnecieniowanie">
    <w:name w:val="Light Shading"/>
    <w:basedOn w:val="Standardowy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Jasnasiatkaakcent1">
    <w:name w:val="Light Grid Accent 1"/>
    <w:basedOn w:val="Standardowy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Jasnasiatkaakcent2">
    <w:name w:val="Light Grid Accent 2"/>
    <w:basedOn w:val="Standardowy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Jasnasiatkaakcent3">
    <w:name w:val="Light Grid Accent 3"/>
    <w:basedOn w:val="Standardowy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Jasnasiatkaakcent4">
    <w:name w:val="Light Grid Accent 4"/>
    <w:basedOn w:val="Standardowy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Jasnasiatkaakcent5">
    <w:name w:val="Light Grid Accent 5"/>
    <w:basedOn w:val="Standardowy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Jasnasiatkaakcent6">
    <w:name w:val="Light Grid Accent 6"/>
    <w:basedOn w:val="Standardowy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redniecieniowanie1">
    <w:name w:val="Medium Shading 1"/>
    <w:basedOn w:val="Standardowy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Bezodstpw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uiPriority w:val="99"/>
    <w:qFormat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b/>
      <w:bCs/>
      <w:i/>
      <w:iCs/>
      <w:color w:val="4F81BD" w:themeColor="accent1"/>
    </w:rPr>
  </w:style>
  <w:style w:type="character" w:customStyle="1" w:styleId="Wyrnieniedelikatne1">
    <w:name w:val="Wyróżnienie delikatne1"/>
    <w:basedOn w:val="Domylnaczcionkaakapitu"/>
    <w:uiPriority w:val="19"/>
    <w:qFormat/>
    <w:rPr>
      <w:i/>
      <w:iCs/>
      <w:color w:val="7F7F7F" w:themeColor="text1" w:themeTint="80"/>
    </w:rPr>
  </w:style>
  <w:style w:type="character" w:customStyle="1" w:styleId="Wyrnienieintensywne1">
    <w:name w:val="Wyróżnienie intensywne1"/>
    <w:basedOn w:val="Domylnaczcionkaakapitu"/>
    <w:uiPriority w:val="21"/>
    <w:qFormat/>
    <w:rPr>
      <w:b/>
      <w:bCs/>
      <w:i/>
      <w:iCs/>
      <w:color w:val="4F81BD" w:themeColor="accent1"/>
    </w:rPr>
  </w:style>
  <w:style w:type="character" w:customStyle="1" w:styleId="Odwoaniedelikatne1">
    <w:name w:val="Odwołanie delikatne1"/>
    <w:basedOn w:val="Domylnaczcionkaakapitu"/>
    <w:uiPriority w:val="31"/>
    <w:qFormat/>
    <w:rPr>
      <w:smallCaps/>
      <w:color w:val="C0504D" w:themeColor="accent2"/>
      <w:u w:val="single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ytuksiki1">
    <w:name w:val="Tytuł książki1"/>
    <w:basedOn w:val="Domylnaczcionkaakapitu"/>
    <w:uiPriority w:val="33"/>
    <w:qFormat/>
    <w:rPr>
      <w:b/>
      <w:bCs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pPr>
      <w:outlineLvl w:val="9"/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638</Words>
  <Characters>3830</Characters>
  <DocSecurity>0</DocSecurity>
  <Lines>31</Lines>
  <Paragraphs>8</Paragraphs>
  <ScaleCrop>false</ScaleCrop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2026-09-30T10:40:00Z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eyJoZGlkIjoiOGQxYWMyMmFmMWU1NjNlNjYyMjNhODMzYzEwNjAxMTMiLCJ1c2VySWQiOiIzMDIzNjU4MzU5NjkzIn0=</vt:lpwstr>
  </property>
  <property fmtid="{D5CDD505-2E9C-101B-9397-08002B2CF9AE}" pid="3" name="KSOProductBuildVer">
    <vt:lpwstr>1045-12.1.0.28032</vt:lpwstr>
  </property>
  <property fmtid="{D5CDD505-2E9C-101B-9397-08002B2CF9AE}" pid="4" name="ICV">
    <vt:lpwstr>C2DB11D2225042639E58FB520A1B52CC_13</vt:lpwstr>
  </property>
</Properties>
</file>