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F98C13" w14:textId="77777777" w:rsidR="00F95503" w:rsidRPr="00A856EC" w:rsidRDefault="00F95503" w:rsidP="00C17A05">
      <w:pPr>
        <w:jc w:val="right"/>
        <w:rPr>
          <w:rFonts w:ascii="Arial" w:hAnsi="Arial" w:cs="Arial"/>
          <w:bCs/>
          <w:i/>
          <w:kern w:val="1"/>
          <w:sz w:val="18"/>
          <w:szCs w:val="18"/>
          <w:lang w:eastAsia="ar-SA"/>
        </w:rPr>
      </w:pPr>
      <w:r w:rsidRPr="00A856EC">
        <w:rPr>
          <w:rFonts w:ascii="Arial" w:hAnsi="Arial" w:cs="Arial"/>
          <w:i/>
          <w:sz w:val="18"/>
          <w:szCs w:val="18"/>
        </w:rPr>
        <w:t>Z</w:t>
      </w:r>
      <w:r w:rsidR="00F75106" w:rsidRPr="00A856EC">
        <w:rPr>
          <w:rFonts w:ascii="Arial" w:hAnsi="Arial" w:cs="Arial"/>
          <w:i/>
          <w:kern w:val="1"/>
          <w:sz w:val="18"/>
          <w:szCs w:val="18"/>
          <w:lang w:eastAsia="ar-SA"/>
        </w:rPr>
        <w:t>ałącznik n</w:t>
      </w:r>
      <w:r w:rsidRPr="00A856EC">
        <w:rPr>
          <w:rFonts w:ascii="Arial" w:hAnsi="Arial" w:cs="Arial"/>
          <w:i/>
          <w:kern w:val="1"/>
          <w:sz w:val="18"/>
          <w:szCs w:val="18"/>
          <w:lang w:eastAsia="ar-SA"/>
        </w:rPr>
        <w:t xml:space="preserve">r 4 do </w:t>
      </w:r>
      <w:r w:rsidR="005F5657" w:rsidRPr="00A856EC">
        <w:rPr>
          <w:rFonts w:ascii="Arial" w:hAnsi="Arial" w:cs="Arial"/>
          <w:bCs/>
          <w:i/>
          <w:kern w:val="1"/>
          <w:sz w:val="18"/>
          <w:szCs w:val="18"/>
          <w:lang w:eastAsia="ar-SA"/>
        </w:rPr>
        <w:t>SWZ</w:t>
      </w:r>
    </w:p>
    <w:p w14:paraId="4A7FA751" w14:textId="77777777" w:rsidR="00F95503" w:rsidRPr="00086EEE" w:rsidRDefault="00F95503" w:rsidP="00C13012">
      <w:pPr>
        <w:suppressAutoHyphens/>
        <w:autoSpaceDN/>
        <w:adjustRightInd/>
        <w:ind w:left="567" w:right="48"/>
        <w:jc w:val="right"/>
        <w:textAlignment w:val="auto"/>
        <w:rPr>
          <w:rFonts w:ascii="Arial" w:hAnsi="Arial" w:cs="Arial"/>
          <w:bCs/>
          <w:kern w:val="1"/>
          <w:u w:val="single"/>
          <w:lang w:eastAsia="ar-SA"/>
        </w:rPr>
      </w:pPr>
    </w:p>
    <w:p w14:paraId="03B4A91E" w14:textId="77777777" w:rsidR="00F03D55" w:rsidRDefault="00F03D55" w:rsidP="005D1CB6">
      <w:pPr>
        <w:keepNext/>
        <w:tabs>
          <w:tab w:val="left" w:pos="1418"/>
        </w:tabs>
        <w:spacing w:line="360" w:lineRule="auto"/>
        <w:ind w:right="48"/>
        <w:jc w:val="center"/>
        <w:outlineLvl w:val="0"/>
        <w:rPr>
          <w:rFonts w:ascii="Arial" w:hAnsi="Arial" w:cs="Arial"/>
          <w:b/>
          <w:kern w:val="0"/>
        </w:rPr>
      </w:pPr>
    </w:p>
    <w:p w14:paraId="1E42B647" w14:textId="3821CCA5" w:rsidR="00766546" w:rsidRPr="00F03D55" w:rsidRDefault="00766546" w:rsidP="005D1CB6">
      <w:pPr>
        <w:keepNext/>
        <w:tabs>
          <w:tab w:val="left" w:pos="1418"/>
        </w:tabs>
        <w:spacing w:line="360" w:lineRule="auto"/>
        <w:ind w:right="48"/>
        <w:jc w:val="center"/>
        <w:outlineLvl w:val="0"/>
        <w:rPr>
          <w:rFonts w:ascii="Arial" w:hAnsi="Arial" w:cs="Arial"/>
          <w:b/>
          <w:kern w:val="0"/>
        </w:rPr>
      </w:pPr>
      <w:r w:rsidRPr="00F03D55">
        <w:rPr>
          <w:rFonts w:ascii="Arial" w:hAnsi="Arial" w:cs="Arial"/>
          <w:b/>
          <w:kern w:val="0"/>
        </w:rPr>
        <w:t>O Ś W I A D C Z E N I E</w:t>
      </w:r>
    </w:p>
    <w:p w14:paraId="00579232" w14:textId="77777777" w:rsidR="00766546" w:rsidRPr="00F03D55" w:rsidRDefault="00766546" w:rsidP="005D1CB6">
      <w:pPr>
        <w:keepNext/>
        <w:tabs>
          <w:tab w:val="left" w:pos="1418"/>
        </w:tabs>
        <w:spacing w:line="360" w:lineRule="auto"/>
        <w:ind w:right="48"/>
        <w:jc w:val="center"/>
        <w:outlineLvl w:val="0"/>
        <w:rPr>
          <w:rFonts w:ascii="Arial" w:hAnsi="Arial" w:cs="Arial"/>
          <w:b/>
          <w:bCs/>
          <w:kern w:val="0"/>
        </w:rPr>
      </w:pPr>
      <w:r w:rsidRPr="00F03D55">
        <w:rPr>
          <w:rFonts w:ascii="Arial" w:hAnsi="Arial" w:cs="Arial"/>
          <w:b/>
          <w:bCs/>
          <w:kern w:val="0"/>
        </w:rPr>
        <w:t>O  BRAKU PODSTAW DO WYKLUCZENIA Z POSTĘPOWANIA</w:t>
      </w:r>
    </w:p>
    <w:p w14:paraId="3A9037D2" w14:textId="238CA772" w:rsidR="00766546" w:rsidRPr="00F03D55" w:rsidRDefault="00766546" w:rsidP="005D1CB6">
      <w:pPr>
        <w:widowControl/>
        <w:tabs>
          <w:tab w:val="left" w:pos="1418"/>
        </w:tabs>
        <w:overflowPunct/>
        <w:autoSpaceDE/>
        <w:autoSpaceDN/>
        <w:adjustRightInd/>
        <w:spacing w:line="360" w:lineRule="auto"/>
        <w:jc w:val="center"/>
        <w:textAlignment w:val="auto"/>
        <w:rPr>
          <w:rFonts w:ascii="Arial" w:hAnsi="Arial" w:cs="Arial"/>
          <w:kern w:val="0"/>
        </w:rPr>
      </w:pPr>
      <w:r w:rsidRPr="00F03D55">
        <w:rPr>
          <w:rFonts w:ascii="Arial" w:hAnsi="Arial" w:cs="Arial"/>
          <w:kern w:val="0"/>
        </w:rPr>
        <w:t>zgodnie z art. 125 ust. 1</w:t>
      </w:r>
      <w:r w:rsidRPr="00F03D55">
        <w:rPr>
          <w:rFonts w:ascii="Arial" w:hAnsi="Arial" w:cs="Arial"/>
          <w:b/>
          <w:kern w:val="0"/>
        </w:rPr>
        <w:t xml:space="preserve"> </w:t>
      </w:r>
      <w:r w:rsidRPr="00F03D55">
        <w:rPr>
          <w:rFonts w:ascii="Arial" w:hAnsi="Arial" w:cs="Arial"/>
          <w:kern w:val="0"/>
        </w:rPr>
        <w:t xml:space="preserve">ustawy z dnia 11 września 2019 r. Prawo zamówień publicznych </w:t>
      </w:r>
      <w:r w:rsidRPr="00F03D55">
        <w:rPr>
          <w:rFonts w:ascii="Arial" w:hAnsi="Arial" w:cs="Arial"/>
          <w:kern w:val="0"/>
        </w:rPr>
        <w:br/>
        <w:t>(</w:t>
      </w:r>
      <w:r w:rsidR="004C6EDC" w:rsidRPr="00F03D55">
        <w:rPr>
          <w:rFonts w:ascii="Arial" w:hAnsi="Arial" w:cs="Arial"/>
          <w:kern w:val="0"/>
        </w:rPr>
        <w:t>t.j. Dz. U. z 202</w:t>
      </w:r>
      <w:r w:rsidR="00CB1161">
        <w:rPr>
          <w:rFonts w:ascii="Arial" w:hAnsi="Arial" w:cs="Arial"/>
          <w:kern w:val="0"/>
        </w:rPr>
        <w:t>6</w:t>
      </w:r>
      <w:r w:rsidRPr="00F03D55">
        <w:rPr>
          <w:rFonts w:ascii="Arial" w:hAnsi="Arial" w:cs="Arial"/>
          <w:kern w:val="0"/>
        </w:rPr>
        <w:t xml:space="preserve"> r. poz. </w:t>
      </w:r>
      <w:r w:rsidR="00CB1161">
        <w:rPr>
          <w:rFonts w:ascii="Arial" w:hAnsi="Arial" w:cs="Arial"/>
          <w:kern w:val="0"/>
        </w:rPr>
        <w:t>79</w:t>
      </w:r>
      <w:r w:rsidR="005A76F3">
        <w:rPr>
          <w:rFonts w:ascii="Arial" w:hAnsi="Arial" w:cs="Arial"/>
          <w:kern w:val="0"/>
        </w:rPr>
        <w:t>3</w:t>
      </w:r>
      <w:r w:rsidRPr="00F03D55">
        <w:rPr>
          <w:rFonts w:ascii="Arial" w:hAnsi="Arial" w:cs="Arial"/>
          <w:kern w:val="0"/>
        </w:rPr>
        <w:t xml:space="preserve"> ze zm.), </w:t>
      </w:r>
      <w:r w:rsidRPr="00F03D55">
        <w:rPr>
          <w:rFonts w:ascii="Arial" w:hAnsi="Arial" w:cs="Arial"/>
          <w:bCs/>
        </w:rPr>
        <w:t>uwzględniające przesłanki wykluczenia, określone w art. 7 ust. 1 ustawy z dnia 13 kwietnia 2022 r. o szczególnych rozwiązaniach w zakresie przeciwdziałania wspieraniu agresji na Ukrainę oraz służących ochronie bezpieczeństwa narodowego (</w:t>
      </w:r>
      <w:r w:rsidR="004C6EDC" w:rsidRPr="00F03D55">
        <w:rPr>
          <w:rFonts w:ascii="Arial" w:hAnsi="Arial" w:cs="Arial"/>
          <w:bCs/>
        </w:rPr>
        <w:t>t.j.</w:t>
      </w:r>
      <w:r w:rsidR="00580250" w:rsidRPr="00F03D55">
        <w:rPr>
          <w:rFonts w:ascii="Arial" w:hAnsi="Arial" w:cs="Arial"/>
          <w:bCs/>
        </w:rPr>
        <w:t xml:space="preserve"> Dz. U. z 202</w:t>
      </w:r>
      <w:r w:rsidR="00447807" w:rsidRPr="00F03D55">
        <w:rPr>
          <w:rFonts w:ascii="Arial" w:hAnsi="Arial" w:cs="Arial"/>
          <w:bCs/>
        </w:rPr>
        <w:t>5</w:t>
      </w:r>
      <w:r w:rsidR="00580250" w:rsidRPr="00F03D55">
        <w:rPr>
          <w:rFonts w:ascii="Arial" w:hAnsi="Arial" w:cs="Arial"/>
          <w:bCs/>
        </w:rPr>
        <w:t xml:space="preserve"> r. </w:t>
      </w:r>
      <w:r w:rsidR="004C6EDC" w:rsidRPr="00F03D55">
        <w:rPr>
          <w:rFonts w:ascii="Arial" w:hAnsi="Arial" w:cs="Arial"/>
          <w:bCs/>
        </w:rPr>
        <w:t xml:space="preserve">poz. </w:t>
      </w:r>
      <w:r w:rsidR="00447807" w:rsidRPr="00F03D55">
        <w:rPr>
          <w:rFonts w:ascii="Arial" w:hAnsi="Arial" w:cs="Arial"/>
          <w:bCs/>
        </w:rPr>
        <w:t>514</w:t>
      </w:r>
      <w:r w:rsidR="004331AD">
        <w:rPr>
          <w:rFonts w:ascii="Arial" w:hAnsi="Arial" w:cs="Arial"/>
          <w:bCs/>
        </w:rPr>
        <w:t xml:space="preserve"> ze zm.</w:t>
      </w:r>
      <w:r w:rsidRPr="00F03D55">
        <w:rPr>
          <w:rFonts w:ascii="Arial" w:hAnsi="Arial" w:cs="Arial"/>
          <w:bCs/>
        </w:rPr>
        <w:t>)</w:t>
      </w:r>
    </w:p>
    <w:p w14:paraId="49BA3AD9" w14:textId="77777777" w:rsidR="00766546" w:rsidRPr="001533F6" w:rsidRDefault="00766546" w:rsidP="005D1CB6">
      <w:pPr>
        <w:widowControl/>
        <w:tabs>
          <w:tab w:val="left" w:pos="1418"/>
        </w:tabs>
        <w:overflowPunct/>
        <w:autoSpaceDE/>
        <w:autoSpaceDN/>
        <w:adjustRightInd/>
        <w:jc w:val="center"/>
        <w:textAlignment w:val="auto"/>
        <w:rPr>
          <w:rFonts w:ascii="Arial" w:hAnsi="Arial" w:cs="Arial"/>
          <w:kern w:val="0"/>
          <w:u w:val="single"/>
        </w:rPr>
      </w:pPr>
    </w:p>
    <w:p w14:paraId="08706A9B" w14:textId="77777777" w:rsidR="005D1CB6" w:rsidRDefault="00766546" w:rsidP="005D1CB6">
      <w:pPr>
        <w:widowControl/>
        <w:tabs>
          <w:tab w:val="left" w:pos="1418"/>
        </w:tabs>
        <w:overflowPunct/>
        <w:autoSpaceDE/>
        <w:ind w:right="-2"/>
        <w:jc w:val="center"/>
        <w:rPr>
          <w:rFonts w:ascii="Arial" w:hAnsi="Arial"/>
          <w:b/>
          <w:color w:val="FF0000"/>
          <w:kern w:val="0"/>
        </w:rPr>
      </w:pPr>
      <w:r w:rsidRPr="00F4725B">
        <w:rPr>
          <w:rFonts w:ascii="Arial" w:hAnsi="Arial" w:cs="Arial"/>
          <w:b/>
          <w:color w:val="FF0000"/>
          <w:kern w:val="0"/>
        </w:rPr>
        <w:t xml:space="preserve">(dokument składany wraz z ofertą </w:t>
      </w:r>
      <w:r>
        <w:rPr>
          <w:rFonts w:ascii="Arial" w:hAnsi="Arial"/>
          <w:b/>
          <w:color w:val="FF0000"/>
          <w:kern w:val="0"/>
        </w:rPr>
        <w:t>odrębnie przez W</w:t>
      </w:r>
      <w:r w:rsidR="004B4B95">
        <w:rPr>
          <w:rFonts w:ascii="Arial" w:hAnsi="Arial"/>
          <w:b/>
          <w:color w:val="FF0000"/>
          <w:kern w:val="0"/>
        </w:rPr>
        <w:t>ykonawcę)</w:t>
      </w:r>
    </w:p>
    <w:p w14:paraId="5BB672A1" w14:textId="77777777" w:rsidR="00766546" w:rsidRPr="001533F6" w:rsidRDefault="00766546" w:rsidP="005D1CB6">
      <w:pPr>
        <w:widowControl/>
        <w:tabs>
          <w:tab w:val="left" w:pos="1418"/>
        </w:tabs>
        <w:overflowPunct/>
        <w:autoSpaceDE/>
        <w:autoSpaceDN/>
        <w:adjustRightInd/>
        <w:spacing w:line="360" w:lineRule="auto"/>
        <w:jc w:val="center"/>
        <w:textAlignment w:val="auto"/>
        <w:rPr>
          <w:rFonts w:ascii="Arial" w:hAnsi="Arial" w:cs="Arial"/>
          <w:kern w:val="0"/>
        </w:rPr>
      </w:pPr>
    </w:p>
    <w:p w14:paraId="01587EC8" w14:textId="581CA22D" w:rsidR="00766546" w:rsidRPr="001533F6" w:rsidRDefault="00766546" w:rsidP="00F03D55">
      <w:pPr>
        <w:widowControl/>
        <w:tabs>
          <w:tab w:val="left" w:pos="1418"/>
        </w:tabs>
        <w:overflowPunct/>
        <w:autoSpaceDE/>
        <w:autoSpaceDN/>
        <w:adjustRightInd/>
        <w:spacing w:line="360" w:lineRule="auto"/>
        <w:ind w:right="45"/>
        <w:jc w:val="both"/>
        <w:textAlignment w:val="auto"/>
        <w:rPr>
          <w:rFonts w:ascii="Arial" w:hAnsi="Arial" w:cs="Arial"/>
          <w:b/>
          <w:kern w:val="0"/>
        </w:rPr>
      </w:pPr>
      <w:r w:rsidRPr="001533F6">
        <w:rPr>
          <w:rFonts w:ascii="Arial" w:eastAsia="Calibri" w:hAnsi="Arial" w:cs="Arial"/>
          <w:kern w:val="0"/>
          <w:lang w:eastAsia="en-US"/>
        </w:rPr>
        <w:t>Przystępując do udziału w postępowaniu o zamówienie publiczne</w:t>
      </w:r>
      <w:r w:rsidR="00F03D55">
        <w:rPr>
          <w:rFonts w:ascii="Arial" w:eastAsia="Calibri" w:hAnsi="Arial" w:cs="Arial"/>
          <w:kern w:val="0"/>
          <w:lang w:eastAsia="en-US"/>
        </w:rPr>
        <w:t xml:space="preserve"> pn.</w:t>
      </w:r>
      <w:r w:rsidRPr="001533F6">
        <w:rPr>
          <w:rFonts w:ascii="Arial" w:eastAsia="Calibri" w:hAnsi="Arial" w:cs="Arial"/>
          <w:kern w:val="0"/>
          <w:lang w:eastAsia="en-US"/>
        </w:rPr>
        <w:t xml:space="preserve"> </w:t>
      </w:r>
      <w:r w:rsidR="00F03D55">
        <w:rPr>
          <w:rFonts w:ascii="Arial" w:eastAsia="Calibri" w:hAnsi="Arial" w:cs="Arial"/>
          <w:kern w:val="0"/>
          <w:lang w:eastAsia="en-US"/>
        </w:rPr>
        <w:t>„</w:t>
      </w:r>
      <w:r w:rsidR="00AB5C26" w:rsidRPr="00AB5C26">
        <w:rPr>
          <w:rFonts w:ascii="Arial" w:eastAsia="Calibri" w:hAnsi="Arial" w:cs="Arial"/>
          <w:b/>
          <w:kern w:val="0"/>
          <w:lang w:eastAsia="en-US"/>
        </w:rPr>
        <w:t>Usługa dostępu do Systemu Informacji Prawnej dla Sądu Okręgowego w Rzeszowie oraz podległych mu Sądów Funkcjonalnych na okres 12-stu miesięcy</w:t>
      </w:r>
      <w:r w:rsidR="00F03D55">
        <w:rPr>
          <w:rFonts w:ascii="Arial" w:eastAsia="Calibri" w:hAnsi="Arial" w:cs="Arial"/>
          <w:b/>
          <w:kern w:val="0"/>
          <w:lang w:eastAsia="en-US"/>
        </w:rPr>
        <w:t>”</w:t>
      </w:r>
      <w:r w:rsidR="00B647FB">
        <w:rPr>
          <w:rFonts w:ascii="Arial" w:hAnsi="Arial" w:cs="Arial"/>
          <w:b/>
        </w:rPr>
        <w:t>,</w:t>
      </w:r>
      <w:r w:rsidR="00F03D55">
        <w:rPr>
          <w:rFonts w:ascii="Arial" w:hAnsi="Arial" w:cs="Arial"/>
          <w:b/>
        </w:rPr>
        <w:t xml:space="preserve"> znak</w:t>
      </w:r>
      <w:r w:rsidR="00F03D55" w:rsidRPr="00AB5C26">
        <w:rPr>
          <w:rFonts w:ascii="Arial" w:hAnsi="Arial" w:cs="Arial"/>
          <w:b/>
        </w:rPr>
        <w:t>: G.261.</w:t>
      </w:r>
      <w:r w:rsidR="00AB5C26" w:rsidRPr="00AB5C26">
        <w:rPr>
          <w:rFonts w:ascii="Arial" w:hAnsi="Arial" w:cs="Arial"/>
          <w:b/>
        </w:rPr>
        <w:t>8</w:t>
      </w:r>
      <w:r w:rsidR="00F03D55" w:rsidRPr="00AB5C26">
        <w:rPr>
          <w:rFonts w:ascii="Arial" w:hAnsi="Arial" w:cs="Arial"/>
          <w:b/>
        </w:rPr>
        <w:t>.202</w:t>
      </w:r>
      <w:r w:rsidR="00693223" w:rsidRPr="00AB5C26">
        <w:rPr>
          <w:rFonts w:ascii="Arial" w:hAnsi="Arial" w:cs="Arial"/>
          <w:b/>
        </w:rPr>
        <w:t>6</w:t>
      </w:r>
      <w:r w:rsidRPr="001533F6">
        <w:rPr>
          <w:rFonts w:ascii="Arial" w:hAnsi="Arial" w:cs="Arial"/>
          <w:kern w:val="0"/>
        </w:rPr>
        <w:t xml:space="preserve"> w imieniu </w:t>
      </w:r>
      <w:r>
        <w:rPr>
          <w:rFonts w:ascii="Arial" w:hAnsi="Arial" w:cs="Arial"/>
          <w:kern w:val="0"/>
        </w:rPr>
        <w:t>reprezentowanego przeze mnie W</w:t>
      </w:r>
      <w:r w:rsidRPr="00F4725B">
        <w:rPr>
          <w:rFonts w:ascii="Arial" w:hAnsi="Arial" w:cs="Arial"/>
          <w:kern w:val="0"/>
        </w:rPr>
        <w:t>ykonawcy (firmy/konsorcjum)</w:t>
      </w:r>
      <w:r w:rsidRPr="00F4725B">
        <w:rPr>
          <w:rFonts w:ascii="Arial" w:hAnsi="Arial" w:cs="Arial"/>
          <w:kern w:val="1"/>
          <w:lang w:eastAsia="ar-SA"/>
        </w:rPr>
        <w:t>/podmiotu udostępniającego zasoby*</w:t>
      </w:r>
      <w:r w:rsidRPr="00F4725B">
        <w:rPr>
          <w:rFonts w:ascii="Arial" w:hAnsi="Arial" w:cs="Arial"/>
          <w:kern w:val="0"/>
        </w:rPr>
        <w:t>:</w:t>
      </w:r>
      <w:r w:rsidRPr="001533F6">
        <w:rPr>
          <w:rFonts w:ascii="Arial" w:hAnsi="Arial" w:cs="Arial"/>
          <w:kern w:val="0"/>
        </w:rPr>
        <w:t xml:space="preserve"> </w:t>
      </w:r>
    </w:p>
    <w:p w14:paraId="3B046E89" w14:textId="77777777" w:rsidR="00766546" w:rsidRPr="001533F6" w:rsidRDefault="00766546" w:rsidP="005D1CB6">
      <w:pPr>
        <w:widowControl/>
        <w:tabs>
          <w:tab w:val="left" w:pos="1418"/>
        </w:tabs>
        <w:overflowPunct/>
        <w:autoSpaceDE/>
        <w:autoSpaceDN/>
        <w:adjustRightInd/>
        <w:ind w:right="48"/>
        <w:jc w:val="both"/>
        <w:textAlignment w:val="auto"/>
        <w:rPr>
          <w:rFonts w:ascii="Arial" w:hAnsi="Arial" w:cs="Arial"/>
          <w:kern w:val="0"/>
        </w:rPr>
      </w:pPr>
    </w:p>
    <w:p w14:paraId="34115A3C" w14:textId="77777777" w:rsidR="00766546" w:rsidRPr="001533F6" w:rsidRDefault="00766546" w:rsidP="005D1CB6">
      <w:pPr>
        <w:widowControl/>
        <w:tabs>
          <w:tab w:val="left" w:pos="1418"/>
        </w:tabs>
        <w:overflowPunct/>
        <w:autoSpaceDE/>
        <w:autoSpaceDN/>
        <w:adjustRightInd/>
        <w:ind w:right="48"/>
        <w:jc w:val="center"/>
        <w:textAlignment w:val="auto"/>
        <w:rPr>
          <w:rFonts w:ascii="Arial" w:hAnsi="Arial" w:cs="Arial"/>
          <w:kern w:val="0"/>
        </w:rPr>
      </w:pPr>
      <w:r w:rsidRPr="001533F6">
        <w:rPr>
          <w:rFonts w:ascii="Arial" w:hAnsi="Arial" w:cs="Arial"/>
          <w:kern w:val="0"/>
        </w:rPr>
        <w:t>................................................................................................................................................................</w:t>
      </w:r>
    </w:p>
    <w:p w14:paraId="18BF7449" w14:textId="77777777" w:rsidR="00766546" w:rsidRPr="001533F6" w:rsidRDefault="00766546" w:rsidP="005D1CB6">
      <w:pPr>
        <w:widowControl/>
        <w:tabs>
          <w:tab w:val="left" w:pos="1418"/>
        </w:tabs>
        <w:overflowPunct/>
        <w:autoSpaceDE/>
        <w:autoSpaceDN/>
        <w:adjustRightInd/>
        <w:ind w:right="48"/>
        <w:jc w:val="center"/>
        <w:textAlignment w:val="auto"/>
        <w:rPr>
          <w:rFonts w:ascii="Arial" w:hAnsi="Arial" w:cs="Arial"/>
          <w:kern w:val="0"/>
        </w:rPr>
      </w:pPr>
    </w:p>
    <w:p w14:paraId="03DCC8C0" w14:textId="77777777" w:rsidR="00766546" w:rsidRPr="001533F6" w:rsidRDefault="00766546" w:rsidP="005D1CB6">
      <w:pPr>
        <w:widowControl/>
        <w:tabs>
          <w:tab w:val="left" w:pos="1418"/>
        </w:tabs>
        <w:overflowPunct/>
        <w:autoSpaceDE/>
        <w:autoSpaceDN/>
        <w:adjustRightInd/>
        <w:ind w:right="48"/>
        <w:jc w:val="center"/>
        <w:textAlignment w:val="auto"/>
        <w:rPr>
          <w:rFonts w:ascii="Arial" w:hAnsi="Arial" w:cs="Arial"/>
          <w:kern w:val="0"/>
        </w:rPr>
      </w:pPr>
      <w:r w:rsidRPr="001533F6">
        <w:rPr>
          <w:rFonts w:ascii="Arial" w:hAnsi="Arial" w:cs="Arial"/>
          <w:kern w:val="0"/>
        </w:rPr>
        <w:t>................................................................................................................................................................</w:t>
      </w:r>
    </w:p>
    <w:p w14:paraId="480E1204" w14:textId="77777777" w:rsidR="00766546" w:rsidRPr="001533F6" w:rsidRDefault="00766546" w:rsidP="005D1CB6">
      <w:pPr>
        <w:tabs>
          <w:tab w:val="left" w:pos="1418"/>
        </w:tabs>
        <w:suppressAutoHyphens/>
        <w:autoSpaceDN/>
        <w:adjustRightInd/>
        <w:jc w:val="center"/>
        <w:textAlignment w:val="auto"/>
        <w:rPr>
          <w:rFonts w:ascii="Arial" w:hAnsi="Arial" w:cs="Arial"/>
          <w:i/>
          <w:kern w:val="1"/>
          <w:sz w:val="16"/>
          <w:szCs w:val="16"/>
          <w:lang w:eastAsia="ar-SA"/>
        </w:rPr>
      </w:pPr>
      <w:r>
        <w:rPr>
          <w:rFonts w:ascii="Arial" w:hAnsi="Arial" w:cs="Arial"/>
          <w:i/>
          <w:kern w:val="1"/>
          <w:sz w:val="16"/>
          <w:szCs w:val="16"/>
          <w:lang w:eastAsia="ar-SA"/>
        </w:rPr>
        <w:t>(pełna nazwa i siedziba W</w:t>
      </w:r>
      <w:r w:rsidR="00280376">
        <w:rPr>
          <w:rFonts w:ascii="Arial" w:hAnsi="Arial" w:cs="Arial"/>
          <w:i/>
          <w:kern w:val="1"/>
          <w:sz w:val="16"/>
          <w:szCs w:val="16"/>
          <w:lang w:eastAsia="ar-SA"/>
        </w:rPr>
        <w:t>ykonawcy/</w:t>
      </w:r>
      <w:r w:rsidRPr="00F4725B">
        <w:rPr>
          <w:rFonts w:ascii="Arial" w:hAnsi="Arial" w:cs="Arial"/>
          <w:i/>
          <w:kern w:val="1"/>
          <w:sz w:val="16"/>
          <w:szCs w:val="16"/>
          <w:lang w:eastAsia="ar-SA"/>
        </w:rPr>
        <w:t>podmiotu udostępniającego*, wraz z NIP/PESEL, KRS/</w:t>
      </w:r>
      <w:proofErr w:type="spellStart"/>
      <w:r w:rsidRPr="00F4725B">
        <w:rPr>
          <w:rFonts w:ascii="Arial" w:hAnsi="Arial" w:cs="Arial"/>
          <w:i/>
          <w:kern w:val="1"/>
          <w:sz w:val="16"/>
          <w:szCs w:val="16"/>
          <w:lang w:eastAsia="ar-SA"/>
        </w:rPr>
        <w:t>CEiDG</w:t>
      </w:r>
      <w:proofErr w:type="spellEnd"/>
      <w:r w:rsidRPr="00F4725B">
        <w:rPr>
          <w:rFonts w:ascii="Arial" w:hAnsi="Arial" w:cs="Arial"/>
          <w:i/>
          <w:kern w:val="1"/>
          <w:sz w:val="16"/>
          <w:szCs w:val="16"/>
          <w:lang w:eastAsia="ar-SA"/>
        </w:rPr>
        <w:t>)</w:t>
      </w:r>
    </w:p>
    <w:p w14:paraId="5ED5F9FE" w14:textId="77777777" w:rsidR="00766546" w:rsidRDefault="00766546" w:rsidP="005D1CB6">
      <w:pPr>
        <w:widowControl/>
        <w:tabs>
          <w:tab w:val="left" w:pos="1418"/>
        </w:tabs>
        <w:overflowPunct/>
        <w:autoSpaceDE/>
        <w:autoSpaceDN/>
        <w:adjustRightInd/>
        <w:ind w:right="48"/>
        <w:jc w:val="center"/>
        <w:textAlignment w:val="auto"/>
        <w:rPr>
          <w:rFonts w:ascii="Arial" w:hAnsi="Arial" w:cs="Arial"/>
          <w:b/>
          <w:i/>
          <w:kern w:val="0"/>
        </w:rPr>
      </w:pPr>
      <w:r w:rsidRPr="001533F6" w:rsidDel="001469A6">
        <w:rPr>
          <w:rFonts w:ascii="Arial" w:hAnsi="Arial" w:cs="Arial"/>
          <w:i/>
          <w:kern w:val="0"/>
          <w:sz w:val="16"/>
          <w:szCs w:val="16"/>
        </w:rPr>
        <w:t xml:space="preserve"> </w:t>
      </w:r>
      <w:r w:rsidRPr="001533F6">
        <w:rPr>
          <w:rFonts w:ascii="Arial" w:hAnsi="Arial" w:cs="Arial"/>
          <w:b/>
          <w:i/>
          <w:kern w:val="0"/>
        </w:rPr>
        <w:t xml:space="preserve"> </w:t>
      </w:r>
    </w:p>
    <w:p w14:paraId="51E47D9C" w14:textId="77777777" w:rsidR="005D1CB6" w:rsidRDefault="005D1CB6" w:rsidP="005D1CB6">
      <w:pPr>
        <w:widowControl/>
        <w:tabs>
          <w:tab w:val="left" w:pos="284"/>
        </w:tabs>
        <w:suppressAutoHyphens/>
        <w:overflowPunct/>
        <w:autoSpaceDE/>
        <w:autoSpaceDN/>
        <w:adjustRightInd/>
        <w:spacing w:after="160" w:line="360" w:lineRule="auto"/>
        <w:contextualSpacing/>
        <w:jc w:val="both"/>
        <w:textAlignment w:val="auto"/>
        <w:rPr>
          <w:rFonts w:ascii="Arial" w:hAnsi="Arial" w:cs="Arial"/>
          <w:b/>
          <w:i/>
          <w:kern w:val="0"/>
        </w:rPr>
      </w:pPr>
    </w:p>
    <w:p w14:paraId="45B39892" w14:textId="03F6BCBB" w:rsidR="005D1CB6" w:rsidRPr="00447807" w:rsidRDefault="00766546" w:rsidP="00687BC5">
      <w:pPr>
        <w:widowControl/>
        <w:numPr>
          <w:ilvl w:val="0"/>
          <w:numId w:val="42"/>
        </w:numPr>
        <w:tabs>
          <w:tab w:val="left" w:pos="284"/>
        </w:tabs>
        <w:suppressAutoHyphens/>
        <w:overflowPunct/>
        <w:autoSpaceDE/>
        <w:autoSpaceDN/>
        <w:adjustRightInd/>
        <w:spacing w:after="160" w:line="360" w:lineRule="auto"/>
        <w:ind w:left="284" w:hanging="284"/>
        <w:contextualSpacing/>
        <w:jc w:val="both"/>
        <w:textAlignment w:val="auto"/>
        <w:rPr>
          <w:rFonts w:ascii="Arial" w:eastAsia="Calibri" w:hAnsi="Arial" w:cs="Arial"/>
          <w:kern w:val="0"/>
          <w:lang w:eastAsia="en-US"/>
        </w:rPr>
      </w:pPr>
      <w:r w:rsidRPr="00447807">
        <w:rPr>
          <w:rFonts w:ascii="Arial" w:hAnsi="Arial" w:cs="Arial"/>
        </w:rPr>
        <w:t xml:space="preserve">oświadczam, że nie podlegam wykluczeniu z postępowania na podstawie art. 108 ust. 1 </w:t>
      </w:r>
      <w:r w:rsidRPr="00447807">
        <w:rPr>
          <w:rFonts w:ascii="Arial" w:eastAsia="Calibri" w:hAnsi="Arial" w:cs="Arial"/>
          <w:kern w:val="0"/>
          <w:lang w:eastAsia="en-US"/>
        </w:rPr>
        <w:t>ustawy Pzp</w:t>
      </w:r>
      <w:r w:rsidRPr="00447807">
        <w:rPr>
          <w:rFonts w:ascii="Arial" w:hAnsi="Arial" w:cs="Arial"/>
        </w:rPr>
        <w:t xml:space="preserve"> oraz art. 7 ust. 1 ustawy z dnia 13 kwietnia 2022 r. </w:t>
      </w:r>
      <w:r w:rsidRPr="00447807">
        <w:rPr>
          <w:rFonts w:ascii="Arial" w:hAnsi="Arial" w:cs="Arial"/>
          <w:i/>
        </w:rPr>
        <w:t>o szczególnych rozwiązaniach w zakresie przeciwdziałania wspieraniu agresji na Ukrainę oraz służących ochronie bezpieczeństwa narodowego (</w:t>
      </w:r>
      <w:r w:rsidR="004C6EDC" w:rsidRPr="00447807">
        <w:rPr>
          <w:rFonts w:ascii="Arial" w:hAnsi="Arial" w:cs="Arial"/>
          <w:i/>
        </w:rPr>
        <w:t>t.j. Dz. U. z 202</w:t>
      </w:r>
      <w:r w:rsidR="00447807" w:rsidRPr="00447807">
        <w:rPr>
          <w:rFonts w:ascii="Arial" w:hAnsi="Arial" w:cs="Arial"/>
          <w:i/>
        </w:rPr>
        <w:t>5</w:t>
      </w:r>
      <w:r w:rsidR="004C6EDC" w:rsidRPr="00447807">
        <w:rPr>
          <w:rFonts w:ascii="Arial" w:hAnsi="Arial" w:cs="Arial"/>
          <w:i/>
        </w:rPr>
        <w:t xml:space="preserve"> r. poz. </w:t>
      </w:r>
      <w:r w:rsidR="00447807" w:rsidRPr="00447807">
        <w:rPr>
          <w:rFonts w:ascii="Arial" w:hAnsi="Arial" w:cs="Arial"/>
          <w:i/>
        </w:rPr>
        <w:t>514</w:t>
      </w:r>
      <w:r w:rsidR="004331AD">
        <w:rPr>
          <w:rFonts w:ascii="Arial" w:hAnsi="Arial" w:cs="Arial"/>
          <w:i/>
        </w:rPr>
        <w:t xml:space="preserve"> ze zm.</w:t>
      </w:r>
      <w:r w:rsidR="005D1CB6" w:rsidRPr="00447807">
        <w:rPr>
          <w:rFonts w:ascii="Arial" w:hAnsi="Arial" w:cs="Arial"/>
          <w:i/>
        </w:rPr>
        <w:t>)*</w:t>
      </w:r>
    </w:p>
    <w:p w14:paraId="15F0FD25" w14:textId="77777777" w:rsidR="005D1CB6" w:rsidRPr="00447807" w:rsidRDefault="00766546" w:rsidP="00687BC5">
      <w:pPr>
        <w:widowControl/>
        <w:numPr>
          <w:ilvl w:val="0"/>
          <w:numId w:val="42"/>
        </w:numPr>
        <w:tabs>
          <w:tab w:val="left" w:pos="284"/>
        </w:tabs>
        <w:suppressAutoHyphens/>
        <w:overflowPunct/>
        <w:autoSpaceDE/>
        <w:autoSpaceDN/>
        <w:adjustRightInd/>
        <w:spacing w:after="160" w:line="360" w:lineRule="auto"/>
        <w:ind w:left="284" w:hanging="284"/>
        <w:contextualSpacing/>
        <w:jc w:val="both"/>
        <w:textAlignment w:val="auto"/>
        <w:rPr>
          <w:rFonts w:ascii="Arial" w:eastAsia="Calibri" w:hAnsi="Arial" w:cs="Arial"/>
          <w:kern w:val="0"/>
          <w:lang w:eastAsia="en-US"/>
        </w:rPr>
      </w:pPr>
      <w:r w:rsidRPr="00447807">
        <w:rPr>
          <w:rFonts w:ascii="Arial" w:hAnsi="Arial" w:cs="Arial"/>
        </w:rPr>
        <w:t xml:space="preserve">oświadczam, że zachodzą w stosunku do mnie podstawy wykluczenia z postępowania na podstawie art. ……………………………… ustawy </w:t>
      </w:r>
      <w:r w:rsidRPr="00447807">
        <w:rPr>
          <w:rFonts w:ascii="Arial" w:hAnsi="Arial" w:cs="Arial"/>
          <w:i/>
          <w:sz w:val="16"/>
          <w:szCs w:val="16"/>
        </w:rPr>
        <w:t xml:space="preserve">(podać mającą zastosowanie podstawę wykluczenia spośród wymienionych w art. 108 ust. 1 </w:t>
      </w:r>
      <w:r w:rsidRPr="00447807">
        <w:rPr>
          <w:rFonts w:ascii="Arial" w:eastAsia="Calibri" w:hAnsi="Arial" w:cs="Arial"/>
          <w:i/>
          <w:kern w:val="0"/>
          <w:sz w:val="16"/>
          <w:szCs w:val="16"/>
          <w:lang w:eastAsia="en-US"/>
        </w:rPr>
        <w:t>ustawy Pzp</w:t>
      </w:r>
      <w:r w:rsidRPr="00447807">
        <w:rPr>
          <w:rFonts w:ascii="Arial" w:hAnsi="Arial" w:cs="Arial"/>
          <w:i/>
          <w:sz w:val="16"/>
          <w:szCs w:val="16"/>
        </w:rPr>
        <w:t>)</w:t>
      </w:r>
      <w:r w:rsidR="00E852A0" w:rsidRPr="00447807">
        <w:rPr>
          <w:rFonts w:ascii="Arial" w:hAnsi="Arial" w:cs="Arial"/>
          <w:i/>
          <w:sz w:val="16"/>
          <w:szCs w:val="16"/>
        </w:rPr>
        <w:t>*</w:t>
      </w:r>
      <w:r w:rsidRPr="00447807">
        <w:rPr>
          <w:rFonts w:ascii="Arial" w:hAnsi="Arial" w:cs="Arial"/>
          <w:i/>
          <w:sz w:val="16"/>
          <w:szCs w:val="16"/>
        </w:rPr>
        <w:t>.</w:t>
      </w:r>
    </w:p>
    <w:p w14:paraId="592C41B1" w14:textId="77777777" w:rsidR="005D1CB6" w:rsidRPr="00447807" w:rsidRDefault="00766546" w:rsidP="005D1CB6">
      <w:pPr>
        <w:widowControl/>
        <w:tabs>
          <w:tab w:val="left" w:pos="284"/>
        </w:tabs>
        <w:suppressAutoHyphens/>
        <w:overflowPunct/>
        <w:autoSpaceDE/>
        <w:autoSpaceDN/>
        <w:adjustRightInd/>
        <w:spacing w:after="160" w:line="360" w:lineRule="auto"/>
        <w:ind w:left="284"/>
        <w:contextualSpacing/>
        <w:jc w:val="both"/>
        <w:textAlignment w:val="auto"/>
        <w:rPr>
          <w:rFonts w:ascii="Arial" w:eastAsia="Calibri" w:hAnsi="Arial" w:cs="Arial"/>
          <w:kern w:val="0"/>
          <w:lang w:eastAsia="en-US"/>
        </w:rPr>
      </w:pPr>
      <w:r w:rsidRPr="00447807">
        <w:rPr>
          <w:rFonts w:ascii="Arial" w:hAnsi="Arial" w:cs="Arial"/>
        </w:rPr>
        <w:t>Jednocześnie oświadczam, że w związku z ww. okolicznością, na podstawie art. 110 ust. 2 ustawy podjąłem następujące środki naprawcze</w:t>
      </w:r>
      <w:r w:rsidRPr="00447807">
        <w:rPr>
          <w:rFonts w:ascii="Arial" w:hAnsi="Arial" w:cs="Arial"/>
          <w:b/>
          <w:sz w:val="16"/>
          <w:szCs w:val="16"/>
        </w:rPr>
        <w:t>*</w:t>
      </w:r>
      <w:r w:rsidR="005D1CB6" w:rsidRPr="00447807">
        <w:rPr>
          <w:rFonts w:ascii="Arial" w:hAnsi="Arial" w:cs="Arial"/>
        </w:rPr>
        <w:t>:</w:t>
      </w:r>
    </w:p>
    <w:p w14:paraId="11E1078F" w14:textId="77777777" w:rsidR="005D1CB6" w:rsidRPr="00447807" w:rsidRDefault="00766546" w:rsidP="005D1CB6">
      <w:pPr>
        <w:widowControl/>
        <w:tabs>
          <w:tab w:val="left" w:pos="284"/>
        </w:tabs>
        <w:suppressAutoHyphens/>
        <w:overflowPunct/>
        <w:autoSpaceDE/>
        <w:autoSpaceDN/>
        <w:adjustRightInd/>
        <w:spacing w:after="160" w:line="360" w:lineRule="auto"/>
        <w:ind w:left="284"/>
        <w:contextualSpacing/>
        <w:jc w:val="both"/>
        <w:textAlignment w:val="auto"/>
        <w:rPr>
          <w:rFonts w:ascii="Arial" w:eastAsia="Calibri" w:hAnsi="Arial" w:cs="Arial"/>
          <w:kern w:val="0"/>
          <w:lang w:eastAsia="en-US"/>
        </w:rPr>
      </w:pPr>
      <w:r w:rsidRPr="00447807">
        <w:rPr>
          <w:rFonts w:ascii="Arial" w:hAnsi="Arial" w:cs="Arial"/>
        </w:rPr>
        <w:t>………………………………………………….………………………………………..…………………......,</w:t>
      </w:r>
    </w:p>
    <w:p w14:paraId="00EBADC7" w14:textId="213F2CB1" w:rsidR="005D1CB6" w:rsidRPr="00447807" w:rsidRDefault="00766546" w:rsidP="00687BC5">
      <w:pPr>
        <w:widowControl/>
        <w:numPr>
          <w:ilvl w:val="0"/>
          <w:numId w:val="42"/>
        </w:numPr>
        <w:tabs>
          <w:tab w:val="left" w:pos="284"/>
        </w:tabs>
        <w:suppressAutoHyphens/>
        <w:overflowPunct/>
        <w:autoSpaceDE/>
        <w:autoSpaceDN/>
        <w:adjustRightInd/>
        <w:spacing w:after="160" w:line="360" w:lineRule="auto"/>
        <w:ind w:left="284" w:hanging="284"/>
        <w:contextualSpacing/>
        <w:jc w:val="both"/>
        <w:textAlignment w:val="auto"/>
        <w:rPr>
          <w:rFonts w:ascii="Arial" w:eastAsia="Calibri" w:hAnsi="Arial" w:cs="Arial"/>
          <w:kern w:val="0"/>
          <w:lang w:eastAsia="en-US"/>
        </w:rPr>
      </w:pPr>
      <w:r w:rsidRPr="00447807">
        <w:rPr>
          <w:rFonts w:ascii="Arial" w:hAnsi="Arial" w:cs="Arial"/>
        </w:rPr>
        <w:t xml:space="preserve">oświadczam, że zachodzą w stosunku do mnie podstawy wykluczenia z postępowania na podstawie art. ………………………….…… ustawy </w:t>
      </w:r>
      <w:r w:rsidRPr="00447807">
        <w:rPr>
          <w:rFonts w:ascii="Arial" w:hAnsi="Arial" w:cs="Arial"/>
          <w:i/>
          <w:sz w:val="16"/>
          <w:szCs w:val="16"/>
        </w:rPr>
        <w:t>(podać mającą zastosowanie podstawę w</w:t>
      </w:r>
      <w:r w:rsidR="005D1CB6" w:rsidRPr="00447807">
        <w:rPr>
          <w:rFonts w:ascii="Arial" w:hAnsi="Arial" w:cs="Arial"/>
          <w:i/>
          <w:sz w:val="16"/>
          <w:szCs w:val="16"/>
        </w:rPr>
        <w:t>ykluczenia spośród wymienionych</w:t>
      </w:r>
      <w:r w:rsidR="005D1CB6" w:rsidRPr="00447807">
        <w:rPr>
          <w:rFonts w:ascii="Arial" w:eastAsia="Calibri" w:hAnsi="Arial" w:cs="Arial"/>
          <w:kern w:val="0"/>
          <w:lang w:eastAsia="en-US"/>
        </w:rPr>
        <w:t xml:space="preserve"> </w:t>
      </w:r>
      <w:r w:rsidRPr="00447807">
        <w:rPr>
          <w:rFonts w:ascii="Arial" w:hAnsi="Arial" w:cs="Arial"/>
          <w:i/>
          <w:sz w:val="16"/>
          <w:szCs w:val="16"/>
        </w:rPr>
        <w:t>w art. 7 ust. 1 ustawy z dnia 13 kwietnia 2022 r. o szczególnych rozwiązaniach w zakresie przeciwdziałania wspieraniu agresji na Ukrainę oraz służących ochronie bezpieczeństwa narodowego (</w:t>
      </w:r>
      <w:r w:rsidR="00785E5D" w:rsidRPr="00447807">
        <w:rPr>
          <w:rFonts w:ascii="Arial" w:hAnsi="Arial" w:cs="Arial"/>
          <w:i/>
          <w:sz w:val="16"/>
          <w:szCs w:val="16"/>
        </w:rPr>
        <w:t>t</w:t>
      </w:r>
      <w:r w:rsidR="004331AD">
        <w:rPr>
          <w:rFonts w:ascii="Arial" w:hAnsi="Arial" w:cs="Arial"/>
          <w:i/>
          <w:sz w:val="16"/>
          <w:szCs w:val="16"/>
        </w:rPr>
        <w:t>.j.</w:t>
      </w:r>
      <w:r w:rsidR="00580250" w:rsidRPr="00447807">
        <w:rPr>
          <w:rFonts w:ascii="Arial" w:hAnsi="Arial" w:cs="Arial"/>
          <w:i/>
          <w:sz w:val="16"/>
          <w:szCs w:val="16"/>
        </w:rPr>
        <w:t xml:space="preserve"> Dz. U. z 202</w:t>
      </w:r>
      <w:r w:rsidR="00447807" w:rsidRPr="00447807">
        <w:rPr>
          <w:rFonts w:ascii="Arial" w:hAnsi="Arial" w:cs="Arial"/>
          <w:i/>
          <w:sz w:val="16"/>
          <w:szCs w:val="16"/>
        </w:rPr>
        <w:t>5</w:t>
      </w:r>
      <w:r w:rsidR="00580250" w:rsidRPr="00447807">
        <w:rPr>
          <w:rFonts w:ascii="Arial" w:hAnsi="Arial" w:cs="Arial"/>
          <w:i/>
          <w:sz w:val="16"/>
          <w:szCs w:val="16"/>
        </w:rPr>
        <w:t xml:space="preserve"> r. poz. </w:t>
      </w:r>
      <w:r w:rsidR="00447807" w:rsidRPr="00447807">
        <w:rPr>
          <w:rFonts w:ascii="Arial" w:hAnsi="Arial" w:cs="Arial"/>
          <w:i/>
          <w:sz w:val="16"/>
          <w:szCs w:val="16"/>
        </w:rPr>
        <w:t>514</w:t>
      </w:r>
      <w:r w:rsidR="004331AD">
        <w:rPr>
          <w:rFonts w:ascii="Arial" w:hAnsi="Arial" w:cs="Arial"/>
          <w:i/>
          <w:sz w:val="16"/>
          <w:szCs w:val="16"/>
        </w:rPr>
        <w:t xml:space="preserve"> ze zm.</w:t>
      </w:r>
      <w:r w:rsidRPr="00447807">
        <w:rPr>
          <w:rFonts w:ascii="Arial" w:hAnsi="Arial" w:cs="Arial"/>
          <w:i/>
          <w:sz w:val="16"/>
          <w:szCs w:val="16"/>
        </w:rPr>
        <w:t>)</w:t>
      </w:r>
      <w:r w:rsidRPr="00447807">
        <w:rPr>
          <w:rFonts w:ascii="Arial" w:hAnsi="Arial" w:cs="Arial"/>
          <w:b/>
          <w:i/>
          <w:sz w:val="16"/>
          <w:szCs w:val="16"/>
        </w:rPr>
        <w:t>*</w:t>
      </w:r>
      <w:r w:rsidRPr="00447807">
        <w:rPr>
          <w:rFonts w:ascii="Arial" w:hAnsi="Arial" w:cs="Arial"/>
          <w:i/>
          <w:sz w:val="16"/>
          <w:szCs w:val="16"/>
        </w:rPr>
        <w:t>,</w:t>
      </w:r>
    </w:p>
    <w:p w14:paraId="6C7660F0" w14:textId="77777777" w:rsidR="005D1CB6" w:rsidRPr="005D1CB6" w:rsidRDefault="00766546" w:rsidP="00687BC5">
      <w:pPr>
        <w:widowControl/>
        <w:numPr>
          <w:ilvl w:val="0"/>
          <w:numId w:val="42"/>
        </w:numPr>
        <w:tabs>
          <w:tab w:val="left" w:pos="284"/>
        </w:tabs>
        <w:suppressAutoHyphens/>
        <w:overflowPunct/>
        <w:autoSpaceDE/>
        <w:autoSpaceDN/>
        <w:adjustRightInd/>
        <w:spacing w:after="160" w:line="360" w:lineRule="auto"/>
        <w:ind w:left="284" w:hanging="284"/>
        <w:contextualSpacing/>
        <w:jc w:val="both"/>
        <w:textAlignment w:val="auto"/>
        <w:rPr>
          <w:rFonts w:ascii="Arial" w:eastAsia="Calibri" w:hAnsi="Arial" w:cs="Arial"/>
          <w:kern w:val="0"/>
          <w:lang w:eastAsia="en-US"/>
        </w:rPr>
      </w:pPr>
      <w:r w:rsidRPr="005D1CB6">
        <w:rPr>
          <w:rFonts w:ascii="Arial" w:hAnsi="Arial" w:cs="Arial"/>
          <w:kern w:val="0"/>
          <w:lang w:val="x-none" w:eastAsia="x-none"/>
        </w:rPr>
        <w:t>oświadczam, że wszystkie informacje podane w powyższych oświadczeniach są aktualne i zgodne z prawdą oraz zostały przedstawione z pełną świadomością konsekwencji wprowadzenia Zamawiającego w błąd przy przedstawianiu informacji.</w:t>
      </w:r>
    </w:p>
    <w:p w14:paraId="1471D97E" w14:textId="77777777" w:rsidR="00766546" w:rsidRPr="002A6B75" w:rsidRDefault="00766546" w:rsidP="005D1CB6">
      <w:pPr>
        <w:widowControl/>
        <w:tabs>
          <w:tab w:val="num" w:pos="720"/>
          <w:tab w:val="left" w:pos="900"/>
          <w:tab w:val="left" w:pos="1300"/>
          <w:tab w:val="left" w:pos="1418"/>
        </w:tabs>
        <w:overflowPunct/>
        <w:autoSpaceDE/>
        <w:autoSpaceDN/>
        <w:adjustRightInd/>
        <w:ind w:right="48"/>
        <w:jc w:val="both"/>
        <w:textAlignment w:val="auto"/>
        <w:rPr>
          <w:rFonts w:ascii="Arial" w:hAnsi="Arial" w:cs="Arial"/>
          <w:i/>
          <w:iCs/>
          <w:kern w:val="0"/>
          <w:sz w:val="18"/>
        </w:rPr>
      </w:pPr>
      <w:r w:rsidRPr="002A6B75">
        <w:rPr>
          <w:rFonts w:ascii="Arial" w:hAnsi="Arial" w:cs="Arial"/>
          <w:i/>
          <w:iCs/>
          <w:kern w:val="0"/>
          <w:sz w:val="18"/>
        </w:rPr>
        <w:t>*niepotrzebne skreślić</w:t>
      </w:r>
    </w:p>
    <w:p w14:paraId="6EB170FD" w14:textId="77777777" w:rsidR="00766546" w:rsidRDefault="00766546" w:rsidP="005D1CB6">
      <w:pPr>
        <w:widowControl/>
        <w:tabs>
          <w:tab w:val="num" w:pos="720"/>
          <w:tab w:val="left" w:pos="900"/>
          <w:tab w:val="left" w:pos="1300"/>
          <w:tab w:val="left" w:pos="1418"/>
        </w:tabs>
        <w:overflowPunct/>
        <w:autoSpaceDE/>
        <w:autoSpaceDN/>
        <w:adjustRightInd/>
        <w:ind w:right="48"/>
        <w:jc w:val="both"/>
        <w:textAlignment w:val="auto"/>
        <w:rPr>
          <w:rFonts w:ascii="Arial" w:hAnsi="Arial" w:cs="Arial"/>
          <w:kern w:val="0"/>
        </w:rPr>
      </w:pPr>
    </w:p>
    <w:p w14:paraId="67161D1D" w14:textId="429B2B4A" w:rsidR="00F03D55" w:rsidRDefault="00F03D55" w:rsidP="005D1CB6">
      <w:pPr>
        <w:widowControl/>
        <w:tabs>
          <w:tab w:val="num" w:pos="720"/>
          <w:tab w:val="left" w:pos="900"/>
          <w:tab w:val="left" w:pos="1300"/>
          <w:tab w:val="left" w:pos="1418"/>
        </w:tabs>
        <w:overflowPunct/>
        <w:autoSpaceDE/>
        <w:autoSpaceDN/>
        <w:adjustRightInd/>
        <w:ind w:right="48"/>
        <w:jc w:val="both"/>
        <w:textAlignment w:val="auto"/>
        <w:rPr>
          <w:rFonts w:ascii="Arial" w:hAnsi="Arial" w:cs="Arial"/>
          <w:kern w:val="0"/>
        </w:rPr>
      </w:pPr>
    </w:p>
    <w:p w14:paraId="563A8119" w14:textId="77777777" w:rsidR="00766546" w:rsidRPr="001533F6" w:rsidRDefault="00766546" w:rsidP="00E85AA0">
      <w:pPr>
        <w:widowControl/>
        <w:tabs>
          <w:tab w:val="left" w:pos="1418"/>
        </w:tabs>
        <w:overflowPunct/>
        <w:autoSpaceDE/>
        <w:autoSpaceDN/>
        <w:adjustRightInd/>
        <w:ind w:left="5672" w:right="48"/>
        <w:jc w:val="both"/>
        <w:textAlignment w:val="auto"/>
        <w:rPr>
          <w:rFonts w:ascii="Arial" w:hAnsi="Arial" w:cs="Arial"/>
          <w:kern w:val="0"/>
        </w:rPr>
      </w:pPr>
      <w:r w:rsidRPr="001533F6">
        <w:rPr>
          <w:rFonts w:ascii="Arial" w:hAnsi="Arial" w:cs="Arial"/>
          <w:kern w:val="0"/>
        </w:rPr>
        <w:t>..........................................</w:t>
      </w:r>
      <w:r w:rsidR="005D1CB6">
        <w:rPr>
          <w:rFonts w:ascii="Arial" w:hAnsi="Arial" w:cs="Arial"/>
          <w:kern w:val="0"/>
        </w:rPr>
        <w:t>...............</w:t>
      </w:r>
    </w:p>
    <w:p w14:paraId="1D778429" w14:textId="77777777" w:rsidR="00624824" w:rsidRDefault="00766546" w:rsidP="00E85AA0">
      <w:pPr>
        <w:tabs>
          <w:tab w:val="left" w:pos="1418"/>
        </w:tabs>
        <w:suppressAutoHyphens/>
        <w:autoSpaceDN/>
        <w:adjustRightInd/>
        <w:ind w:left="5672"/>
        <w:textAlignment w:val="auto"/>
        <w:rPr>
          <w:rFonts w:ascii="Arial" w:hAnsi="Arial" w:cs="Arial"/>
          <w:i/>
          <w:kern w:val="0"/>
          <w:sz w:val="16"/>
          <w:szCs w:val="16"/>
        </w:rPr>
      </w:pPr>
      <w:r>
        <w:rPr>
          <w:rFonts w:ascii="Arial" w:hAnsi="Arial" w:cs="Arial"/>
          <w:i/>
          <w:kern w:val="0"/>
          <w:sz w:val="16"/>
          <w:szCs w:val="16"/>
        </w:rPr>
        <w:t xml:space="preserve"> </w:t>
      </w:r>
      <w:r w:rsidR="0080587F">
        <w:rPr>
          <w:rFonts w:ascii="Arial" w:hAnsi="Arial" w:cs="Arial"/>
          <w:i/>
          <w:kern w:val="0"/>
          <w:sz w:val="16"/>
          <w:szCs w:val="16"/>
        </w:rPr>
        <w:t>(</w:t>
      </w:r>
      <w:r>
        <w:rPr>
          <w:rFonts w:ascii="Arial" w:hAnsi="Arial" w:cs="Arial"/>
          <w:i/>
          <w:kern w:val="0"/>
          <w:sz w:val="16"/>
          <w:szCs w:val="16"/>
        </w:rPr>
        <w:t>podpis W</w:t>
      </w:r>
      <w:r w:rsidR="00113D92">
        <w:rPr>
          <w:rFonts w:ascii="Arial" w:hAnsi="Arial" w:cs="Arial"/>
          <w:i/>
          <w:kern w:val="0"/>
          <w:sz w:val="16"/>
          <w:szCs w:val="16"/>
        </w:rPr>
        <w:t>ykonawcy lub osoby upoważnione</w:t>
      </w:r>
      <w:r w:rsidR="0080587F">
        <w:rPr>
          <w:rFonts w:ascii="Arial" w:hAnsi="Arial" w:cs="Arial"/>
          <w:i/>
          <w:kern w:val="0"/>
          <w:sz w:val="16"/>
          <w:szCs w:val="16"/>
        </w:rPr>
        <w:t>)</w:t>
      </w:r>
    </w:p>
    <w:p w14:paraId="71CA6FBB" w14:textId="77777777" w:rsidR="006372B1" w:rsidRDefault="006372B1" w:rsidP="00E85AA0">
      <w:pPr>
        <w:tabs>
          <w:tab w:val="left" w:pos="1418"/>
        </w:tabs>
        <w:suppressAutoHyphens/>
        <w:autoSpaceDN/>
        <w:adjustRightInd/>
        <w:textAlignment w:val="auto"/>
        <w:rPr>
          <w:rFonts w:ascii="Arial" w:hAnsi="Arial" w:cs="Arial"/>
          <w:i/>
          <w:kern w:val="0"/>
          <w:sz w:val="16"/>
          <w:szCs w:val="16"/>
        </w:rPr>
      </w:pPr>
    </w:p>
    <w:p w14:paraId="56EC08FE" w14:textId="77777777" w:rsidR="00F03D55" w:rsidRDefault="00F03D55" w:rsidP="00F03D55">
      <w:pPr>
        <w:rPr>
          <w:rFonts w:ascii="Arial" w:hAnsi="Arial" w:cs="Arial"/>
          <w:b/>
          <w:bCs/>
          <w:sz w:val="14"/>
          <w:szCs w:val="16"/>
          <w:u w:val="single"/>
        </w:rPr>
      </w:pPr>
    </w:p>
    <w:p w14:paraId="41C76B8E" w14:textId="0079ACEF" w:rsidR="00F03D55" w:rsidRPr="00F66C44" w:rsidRDefault="00F03D55" w:rsidP="00F03D55">
      <w:pPr>
        <w:rPr>
          <w:rFonts w:ascii="Arial" w:hAnsi="Arial" w:cs="Arial"/>
          <w:b/>
          <w:bCs/>
          <w:sz w:val="14"/>
          <w:szCs w:val="16"/>
          <w:u w:val="single"/>
        </w:rPr>
      </w:pPr>
      <w:r w:rsidRPr="00F66C44">
        <w:rPr>
          <w:rFonts w:ascii="Arial" w:hAnsi="Arial" w:cs="Arial"/>
          <w:b/>
          <w:bCs/>
          <w:sz w:val="14"/>
          <w:szCs w:val="16"/>
          <w:u w:val="single"/>
        </w:rPr>
        <w:t>UWAGA!</w:t>
      </w:r>
    </w:p>
    <w:p w14:paraId="1A7602AD" w14:textId="77777777" w:rsidR="00F03D55" w:rsidRPr="00F66C44" w:rsidRDefault="00F03D55" w:rsidP="00F03D55">
      <w:pPr>
        <w:rPr>
          <w:rFonts w:ascii="Arial" w:hAnsi="Arial" w:cs="Arial"/>
          <w:b/>
          <w:bCs/>
          <w:sz w:val="14"/>
          <w:szCs w:val="16"/>
        </w:rPr>
      </w:pPr>
      <w:r w:rsidRPr="00F66C44">
        <w:rPr>
          <w:rFonts w:ascii="Arial" w:hAnsi="Arial" w:cs="Arial"/>
          <w:b/>
          <w:bCs/>
          <w:sz w:val="14"/>
          <w:szCs w:val="16"/>
        </w:rPr>
        <w:t xml:space="preserve">DOKUMENT NALEŻY OPATRZYĆ </w:t>
      </w:r>
      <w:r w:rsidRPr="00F66C44">
        <w:rPr>
          <w:rFonts w:ascii="Arial" w:hAnsi="Arial" w:cs="Arial"/>
          <w:sz w:val="14"/>
          <w:szCs w:val="16"/>
        </w:rPr>
        <w:t>/</w:t>
      </w:r>
      <w:r w:rsidRPr="00F66C44">
        <w:rPr>
          <w:rFonts w:ascii="Arial" w:hAnsi="Arial" w:cs="Arial"/>
          <w:i/>
          <w:iCs/>
          <w:sz w:val="14"/>
          <w:szCs w:val="16"/>
        </w:rPr>
        <w:t>zgodnie z wyborem Wykonawcy</w:t>
      </w:r>
      <w:r w:rsidRPr="00F66C44">
        <w:rPr>
          <w:rFonts w:ascii="Arial" w:hAnsi="Arial" w:cs="Arial"/>
          <w:sz w:val="14"/>
          <w:szCs w:val="16"/>
        </w:rPr>
        <w:t>/</w:t>
      </w:r>
      <w:r w:rsidRPr="00F66C44">
        <w:rPr>
          <w:rFonts w:ascii="Arial" w:hAnsi="Arial" w:cs="Arial"/>
          <w:b/>
          <w:bCs/>
          <w:sz w:val="14"/>
          <w:szCs w:val="16"/>
        </w:rPr>
        <w:t>:</w:t>
      </w:r>
    </w:p>
    <w:p w14:paraId="3C516364" w14:textId="77777777" w:rsidR="00F03D55" w:rsidRPr="00F66C44" w:rsidRDefault="00F03D55" w:rsidP="00F03D55">
      <w:pPr>
        <w:rPr>
          <w:rFonts w:ascii="Arial" w:hAnsi="Arial" w:cs="Arial"/>
          <w:b/>
          <w:bCs/>
          <w:sz w:val="14"/>
          <w:szCs w:val="16"/>
        </w:rPr>
      </w:pPr>
      <w:r w:rsidRPr="00F66C44">
        <w:rPr>
          <w:rFonts w:ascii="Arial" w:hAnsi="Arial" w:cs="Arial"/>
          <w:b/>
          <w:bCs/>
          <w:sz w:val="14"/>
          <w:szCs w:val="16"/>
        </w:rPr>
        <w:t xml:space="preserve">- KWALIFIKOWANYM PODPISEM ELEKTRONICZNYM, </w:t>
      </w:r>
    </w:p>
    <w:p w14:paraId="195EC42E" w14:textId="77777777" w:rsidR="00F03D55" w:rsidRPr="00F66C44" w:rsidRDefault="00F03D55" w:rsidP="00F03D55">
      <w:pPr>
        <w:rPr>
          <w:rFonts w:ascii="Arial" w:hAnsi="Arial" w:cs="Arial"/>
          <w:b/>
          <w:bCs/>
          <w:sz w:val="14"/>
          <w:szCs w:val="16"/>
        </w:rPr>
      </w:pPr>
      <w:r w:rsidRPr="00F66C44">
        <w:rPr>
          <w:rFonts w:ascii="Arial" w:hAnsi="Arial" w:cs="Arial"/>
          <w:b/>
          <w:bCs/>
          <w:sz w:val="14"/>
          <w:szCs w:val="16"/>
        </w:rPr>
        <w:t>- PODPISEM ZAUFANYM,</w:t>
      </w:r>
    </w:p>
    <w:p w14:paraId="5B3C5587" w14:textId="6FB094D1" w:rsidR="007177CB" w:rsidRDefault="00F03D55" w:rsidP="00E85AA0">
      <w:pPr>
        <w:tabs>
          <w:tab w:val="left" w:pos="1418"/>
        </w:tabs>
        <w:suppressAutoHyphens/>
        <w:autoSpaceDN/>
        <w:adjustRightInd/>
        <w:textAlignment w:val="auto"/>
        <w:rPr>
          <w:rFonts w:ascii="Arial" w:hAnsi="Arial" w:cs="Arial"/>
          <w:i/>
          <w:kern w:val="0"/>
          <w:sz w:val="16"/>
          <w:szCs w:val="16"/>
        </w:rPr>
      </w:pPr>
      <w:r w:rsidRPr="00F66C44">
        <w:rPr>
          <w:rFonts w:ascii="Arial" w:hAnsi="Arial" w:cs="Arial"/>
          <w:b/>
          <w:bCs/>
          <w:sz w:val="14"/>
          <w:szCs w:val="16"/>
        </w:rPr>
        <w:t>- PODPISEM OSOBISTYM.</w:t>
      </w:r>
    </w:p>
    <w:sectPr w:rsidR="007177CB" w:rsidSect="002926E3">
      <w:footerReference w:type="default" r:id="rId11"/>
      <w:pgSz w:w="11906" w:h="16838"/>
      <w:pgMar w:top="709" w:right="1418" w:bottom="1134" w:left="992" w:header="709" w:footer="3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B22A3E" w14:textId="77777777" w:rsidR="00831F41" w:rsidRDefault="00831F41" w:rsidP="00983EA7">
      <w:r>
        <w:separator/>
      </w:r>
    </w:p>
  </w:endnote>
  <w:endnote w:type="continuationSeparator" w:id="0">
    <w:p w14:paraId="75749135" w14:textId="77777777" w:rsidR="00831F41" w:rsidRDefault="00831F41" w:rsidP="00983E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Outlook"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(Uzyj czcionki tekstu azjatycki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7" w:usb1="00000000" w:usb2="00000000" w:usb3="00000000" w:csb0="00000003" w:csb1="00000000"/>
  </w:font>
  <w:font w:name="Noto Sans CJK SC Regular">
    <w:charset w:val="00"/>
    <w:family w:val="auto"/>
    <w:pitch w:val="variable"/>
  </w:font>
  <w:font w:name="FreeSans">
    <w:altName w:val="MS Mincho"/>
    <w:charset w:val="00"/>
    <w:family w:val="swiss"/>
    <w:pitch w:val="default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381E80" w14:textId="77777777" w:rsidR="00B647FB" w:rsidRPr="007177CB" w:rsidRDefault="00B647FB" w:rsidP="007177CB">
    <w:pPr>
      <w:pStyle w:val="Stopka"/>
      <w:tabs>
        <w:tab w:val="clear" w:pos="9072"/>
        <w:tab w:val="left" w:pos="10065"/>
      </w:tabs>
      <w:rPr>
        <w:rFonts w:ascii="Arial" w:hAnsi="Arial" w:cs="Arial"/>
        <w:sz w:val="16"/>
        <w:szCs w:val="16"/>
        <w:lang w:val="pl-PL"/>
      </w:rPr>
    </w:pPr>
    <w:r>
      <w:rPr>
        <w:rFonts w:ascii="Arial" w:hAnsi="Arial" w:cs="Arial"/>
        <w:sz w:val="16"/>
        <w:szCs w:val="16"/>
        <w:lang w:val="pl-PL"/>
      </w:rPr>
      <w:t xml:space="preserve">                                                                                                             </w:t>
    </w:r>
    <w:r w:rsidR="007177CB">
      <w:rPr>
        <w:rFonts w:ascii="Arial" w:hAnsi="Arial" w:cs="Arial"/>
        <w:sz w:val="16"/>
        <w:szCs w:val="16"/>
        <w:lang w:val="pl-PL"/>
      </w:rPr>
      <w:t xml:space="preserve">                                                                                 </w:t>
    </w:r>
    <w:r>
      <w:rPr>
        <w:rFonts w:ascii="Arial" w:hAnsi="Arial" w:cs="Arial"/>
        <w:sz w:val="16"/>
        <w:szCs w:val="16"/>
        <w:lang w:val="pl-PL"/>
      </w:rPr>
      <w:t xml:space="preserve">    </w:t>
    </w:r>
    <w:r w:rsidRPr="00696A74">
      <w:rPr>
        <w:rFonts w:ascii="Arial" w:hAnsi="Arial" w:cs="Arial"/>
        <w:sz w:val="16"/>
        <w:szCs w:val="16"/>
      </w:rPr>
      <w:t xml:space="preserve">Strona </w:t>
    </w:r>
    <w:r w:rsidRPr="00696A74">
      <w:rPr>
        <w:rFonts w:ascii="Arial" w:hAnsi="Arial" w:cs="Arial"/>
        <w:sz w:val="16"/>
        <w:szCs w:val="16"/>
      </w:rPr>
      <w:fldChar w:fldCharType="begin"/>
    </w:r>
    <w:r w:rsidRPr="00696A74">
      <w:rPr>
        <w:rFonts w:ascii="Arial" w:hAnsi="Arial" w:cs="Arial"/>
        <w:sz w:val="16"/>
        <w:szCs w:val="16"/>
      </w:rPr>
      <w:instrText>PAGE</w:instrText>
    </w:r>
    <w:r w:rsidRPr="00696A74">
      <w:rPr>
        <w:rFonts w:ascii="Arial" w:hAnsi="Arial" w:cs="Arial"/>
        <w:sz w:val="16"/>
        <w:szCs w:val="16"/>
      </w:rPr>
      <w:fldChar w:fldCharType="separate"/>
    </w:r>
    <w:r w:rsidR="00831F41">
      <w:rPr>
        <w:rFonts w:ascii="Arial" w:hAnsi="Arial" w:cs="Arial"/>
        <w:noProof/>
        <w:sz w:val="16"/>
        <w:szCs w:val="16"/>
      </w:rPr>
      <w:t>1</w:t>
    </w:r>
    <w:r w:rsidRPr="00696A74">
      <w:rPr>
        <w:rFonts w:ascii="Arial" w:hAnsi="Arial" w:cs="Arial"/>
        <w:sz w:val="16"/>
        <w:szCs w:val="16"/>
      </w:rPr>
      <w:fldChar w:fldCharType="end"/>
    </w:r>
    <w:r w:rsidRPr="00696A74">
      <w:rPr>
        <w:rFonts w:ascii="Arial" w:hAnsi="Arial" w:cs="Arial"/>
        <w:sz w:val="16"/>
        <w:szCs w:val="16"/>
      </w:rPr>
      <w:t xml:space="preserve"> z </w:t>
    </w:r>
    <w:r w:rsidR="00264F86">
      <w:rPr>
        <w:rFonts w:ascii="Arial" w:hAnsi="Arial" w:cs="Arial"/>
        <w:sz w:val="16"/>
        <w:szCs w:val="16"/>
        <w:lang w:val="pl-PL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B85EEA" w14:textId="77777777" w:rsidR="00831F41" w:rsidRDefault="00831F41" w:rsidP="00983EA7">
      <w:r>
        <w:separator/>
      </w:r>
    </w:p>
  </w:footnote>
  <w:footnote w:type="continuationSeparator" w:id="0">
    <w:p w14:paraId="6FD1949A" w14:textId="77777777" w:rsidR="00831F41" w:rsidRDefault="00831F41" w:rsidP="00983E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F"/>
    <w:multiLevelType w:val="singleLevel"/>
    <w:tmpl w:val="4C3025AE"/>
    <w:lvl w:ilvl="0">
      <w:start w:val="1"/>
      <w:numFmt w:val="decimal"/>
      <w:pStyle w:val="Naglowekstrony-podtytuldokumentu"/>
      <w:lvlText w:val="%1."/>
      <w:lvlJc w:val="left"/>
      <w:pPr>
        <w:tabs>
          <w:tab w:val="num" w:pos="540"/>
        </w:tabs>
        <w:ind w:left="540" w:hanging="360"/>
      </w:pPr>
    </w:lvl>
  </w:abstractNum>
  <w:abstractNum w:abstractNumId="1" w15:restartNumberingAfterBreak="0">
    <w:nsid w:val="FFFFFF83"/>
    <w:multiLevelType w:val="singleLevel"/>
    <w:tmpl w:val="AEB2935A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91DC406A"/>
    <w:name w:val="WW8Num11"/>
    <w:lvl w:ilvl="0">
      <w:start w:val="1"/>
      <w:numFmt w:val="decimal"/>
      <w:suff w:val="nothing"/>
      <w:lvlText w:val="%1."/>
      <w:lvlJc w:val="left"/>
      <w:pPr>
        <w:ind w:left="540" w:hanging="360"/>
      </w:pPr>
      <w:rPr>
        <w:b w:val="0"/>
      </w:rPr>
    </w:lvl>
    <w:lvl w:ilvl="1">
      <w:start w:val="1"/>
      <w:numFmt w:val="lowerLetter"/>
      <w:suff w:val="nothing"/>
      <w:lvlText w:val="%2.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  <w:rPr>
        <w:sz w:val="20"/>
        <w:szCs w:val="20"/>
      </w:r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2"/>
      <w:numFmt w:val="decimal"/>
      <w:lvlText w:val="%1. "/>
      <w:lvlJc w:val="left"/>
      <w:pPr>
        <w:tabs>
          <w:tab w:val="num" w:pos="283"/>
        </w:tabs>
        <w:ind w:left="283" w:hanging="283"/>
      </w:pPr>
      <w:rPr>
        <w:rFonts w:ascii="Arial" w:hAnsi="Arial" w:cs="Arial"/>
        <w:b w:val="0"/>
        <w:i w:val="0"/>
        <w:sz w:val="20"/>
        <w:szCs w:val="20"/>
        <w:u w:val="none"/>
      </w:rPr>
    </w:lvl>
  </w:abstractNum>
  <w:abstractNum w:abstractNumId="4" w15:restartNumberingAfterBreak="0">
    <w:nsid w:val="00000007"/>
    <w:multiLevelType w:val="multilevel"/>
    <w:tmpl w:val="59FEFE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5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0000011"/>
    <w:multiLevelType w:val="singleLevel"/>
    <w:tmpl w:val="00000011"/>
    <w:name w:val="WW8Num1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6" w15:restartNumberingAfterBreak="0">
    <w:nsid w:val="00000013"/>
    <w:multiLevelType w:val="multilevel"/>
    <w:tmpl w:val="6DE689D4"/>
    <w:name w:val="WW8Num19"/>
    <w:lvl w:ilvl="0">
      <w:start w:val="1"/>
      <w:numFmt w:val="decimal"/>
      <w:lvlText w:val="%1) "/>
      <w:lvlJc w:val="left"/>
      <w:pPr>
        <w:tabs>
          <w:tab w:val="num" w:pos="283"/>
        </w:tabs>
        <w:ind w:left="283" w:hanging="283"/>
      </w:pPr>
      <w:rPr>
        <w:rFonts w:ascii="Arial" w:hAnsi="Arial" w:cs="Arial"/>
        <w:b w:val="0"/>
        <w:i w:val="0"/>
        <w:sz w:val="2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b w:val="0"/>
        <w:i w:val="0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0000016"/>
    <w:multiLevelType w:val="singleLevel"/>
    <w:tmpl w:val="00000016"/>
    <w:name w:val="WW8Num2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8" w15:restartNumberingAfterBreak="0">
    <w:nsid w:val="0000001B"/>
    <w:multiLevelType w:val="singleLevel"/>
    <w:tmpl w:val="0000001B"/>
    <w:name w:val="WW8Num2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9" w15:restartNumberingAfterBreak="0">
    <w:nsid w:val="0000001C"/>
    <w:multiLevelType w:val="singleLevel"/>
    <w:tmpl w:val="0000001C"/>
    <w:name w:val="WW8Num28"/>
    <w:lvl w:ilvl="0">
      <w:start w:val="1"/>
      <w:numFmt w:val="decimal"/>
      <w:lvlText w:val="%1. "/>
      <w:lvlJc w:val="left"/>
      <w:pPr>
        <w:tabs>
          <w:tab w:val="num" w:pos="283"/>
        </w:tabs>
        <w:ind w:left="283" w:hanging="283"/>
      </w:pPr>
      <w:rPr>
        <w:rFonts w:ascii="Arial" w:hAnsi="Arial" w:cs="Arial"/>
        <w:b w:val="0"/>
        <w:i w:val="0"/>
        <w:sz w:val="20"/>
      </w:rPr>
    </w:lvl>
  </w:abstractNum>
  <w:abstractNum w:abstractNumId="10" w15:restartNumberingAfterBreak="0">
    <w:nsid w:val="0000001D"/>
    <w:multiLevelType w:val="multilevel"/>
    <w:tmpl w:val="B6C8BA80"/>
    <w:name w:val="WW8Num29"/>
    <w:lvl w:ilvl="0">
      <w:start w:val="1"/>
      <w:numFmt w:val="upperRoman"/>
      <w:lvlText w:val="%1"/>
      <w:lvlJc w:val="left"/>
      <w:pPr>
        <w:tabs>
          <w:tab w:val="num" w:pos="907"/>
        </w:tabs>
        <w:ind w:left="907" w:hanging="340"/>
      </w:pPr>
      <w:rPr>
        <w:rFonts w:eastAsia="MS Mincho" w:hint="eastAsia"/>
        <w:b w:val="0"/>
        <w:i w:val="0"/>
        <w:sz w:val="20"/>
      </w:rPr>
    </w:lvl>
    <w:lvl w:ilvl="1">
      <w:start w:val="1"/>
      <w:numFmt w:val="decimal"/>
      <w:lvlText w:val="%2)"/>
      <w:lvlJc w:val="left"/>
      <w:pPr>
        <w:tabs>
          <w:tab w:val="num" w:pos="567"/>
        </w:tabs>
        <w:ind w:left="567" w:hanging="283"/>
      </w:pPr>
      <w:rPr>
        <w:rFonts w:eastAsia="MS Mincho" w:hint="default"/>
        <w:b w:val="0"/>
        <w:i w:val="0"/>
        <w:color w:val="auto"/>
        <w:sz w:val="20"/>
      </w:rPr>
    </w:lvl>
    <w:lvl w:ilvl="2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hint="default"/>
      </w:rPr>
    </w:lvl>
    <w:lvl w:ilvl="3">
      <w:start w:val="3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00000022"/>
    <w:multiLevelType w:val="multilevel"/>
    <w:tmpl w:val="00000022"/>
    <w:name w:val="WW8Num34"/>
    <w:lvl w:ilvl="0">
      <w:start w:val="1"/>
      <w:numFmt w:val="decimal"/>
      <w:lvlText w:val="%1) "/>
      <w:lvlJc w:val="left"/>
      <w:pPr>
        <w:tabs>
          <w:tab w:val="num" w:pos="397"/>
        </w:tabs>
        <w:ind w:left="397" w:hanging="113"/>
      </w:pPr>
      <w:rPr>
        <w:rFonts w:ascii="Arial" w:hAnsi="Arial" w:cs="Arial"/>
        <w:b w:val="0"/>
        <w:i w:val="0"/>
        <w:sz w:val="20"/>
        <w:u w:val="none"/>
      </w:rPr>
    </w:lvl>
    <w:lvl w:ilvl="1">
      <w:start w:val="5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3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12053EC"/>
    <w:multiLevelType w:val="hybridMultilevel"/>
    <w:tmpl w:val="412EE044"/>
    <w:lvl w:ilvl="0" w:tplc="4DF8923A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7862B832">
      <w:start w:val="6"/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5506DAB"/>
    <w:multiLevelType w:val="hybridMultilevel"/>
    <w:tmpl w:val="F62A2A48"/>
    <w:lvl w:ilvl="0" w:tplc="DE0632E6">
      <w:start w:val="4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6C610C6"/>
    <w:multiLevelType w:val="hybridMultilevel"/>
    <w:tmpl w:val="7764C410"/>
    <w:name w:val="WW8Num2822"/>
    <w:lvl w:ilvl="0" w:tplc="65002044">
      <w:start w:val="1"/>
      <w:numFmt w:val="decimal"/>
      <w:lvlText w:val="%1. "/>
      <w:lvlJc w:val="left"/>
      <w:pPr>
        <w:ind w:left="360" w:hanging="360"/>
      </w:pPr>
      <w:rPr>
        <w:rFonts w:ascii="Arial" w:hAnsi="Arial" w:cs="Arial" w:hint="default"/>
        <w:b w:val="0"/>
        <w:i w:val="0"/>
        <w:sz w:val="2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07574F8E"/>
    <w:multiLevelType w:val="multilevel"/>
    <w:tmpl w:val="448657E6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  <w:strike w:val="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ascii="Arial" w:hAnsi="Arial" w:cs="Arial" w:hint="default"/>
        <w:b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8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  <w:strike w:val="0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6" w15:restartNumberingAfterBreak="0">
    <w:nsid w:val="083B7297"/>
    <w:multiLevelType w:val="multilevel"/>
    <w:tmpl w:val="27C4CCA0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  <w:strike w:val="0"/>
      </w:rPr>
    </w:lvl>
    <w:lvl w:ilvl="1">
      <w:start w:val="2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ascii="Arial" w:hAnsi="Arial" w:cs="Arial" w:hint="default"/>
        <w:b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3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  <w:b w:val="0"/>
        <w:strike w:val="0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7" w15:restartNumberingAfterBreak="0">
    <w:nsid w:val="087357CC"/>
    <w:multiLevelType w:val="hybridMultilevel"/>
    <w:tmpl w:val="7DA8FB0E"/>
    <w:lvl w:ilvl="0" w:tplc="98B4D934">
      <w:start w:val="1"/>
      <w:numFmt w:val="decimal"/>
      <w:lvlText w:val="%1)"/>
      <w:lvlJc w:val="left"/>
      <w:pPr>
        <w:ind w:left="644" w:hanging="360"/>
      </w:pPr>
      <w:rPr>
        <w:rFonts w:hint="default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-578" w:hanging="360"/>
      </w:pPr>
    </w:lvl>
    <w:lvl w:ilvl="2" w:tplc="0415001B" w:tentative="1">
      <w:start w:val="1"/>
      <w:numFmt w:val="lowerRoman"/>
      <w:lvlText w:val="%3."/>
      <w:lvlJc w:val="right"/>
      <w:pPr>
        <w:ind w:left="142" w:hanging="180"/>
      </w:pPr>
    </w:lvl>
    <w:lvl w:ilvl="3" w:tplc="0415000F" w:tentative="1">
      <w:start w:val="1"/>
      <w:numFmt w:val="decimal"/>
      <w:lvlText w:val="%4."/>
      <w:lvlJc w:val="left"/>
      <w:pPr>
        <w:ind w:left="862" w:hanging="360"/>
      </w:pPr>
    </w:lvl>
    <w:lvl w:ilvl="4" w:tplc="04150019" w:tentative="1">
      <w:start w:val="1"/>
      <w:numFmt w:val="lowerLetter"/>
      <w:lvlText w:val="%5."/>
      <w:lvlJc w:val="left"/>
      <w:pPr>
        <w:ind w:left="1582" w:hanging="360"/>
      </w:pPr>
    </w:lvl>
    <w:lvl w:ilvl="5" w:tplc="0415001B" w:tentative="1">
      <w:start w:val="1"/>
      <w:numFmt w:val="lowerRoman"/>
      <w:lvlText w:val="%6."/>
      <w:lvlJc w:val="right"/>
      <w:pPr>
        <w:ind w:left="2302" w:hanging="180"/>
      </w:pPr>
    </w:lvl>
    <w:lvl w:ilvl="6" w:tplc="0415000F" w:tentative="1">
      <w:start w:val="1"/>
      <w:numFmt w:val="decimal"/>
      <w:lvlText w:val="%7."/>
      <w:lvlJc w:val="left"/>
      <w:pPr>
        <w:ind w:left="3022" w:hanging="360"/>
      </w:pPr>
    </w:lvl>
    <w:lvl w:ilvl="7" w:tplc="04150019" w:tentative="1">
      <w:start w:val="1"/>
      <w:numFmt w:val="lowerLetter"/>
      <w:lvlText w:val="%8."/>
      <w:lvlJc w:val="left"/>
      <w:pPr>
        <w:ind w:left="3742" w:hanging="360"/>
      </w:pPr>
    </w:lvl>
    <w:lvl w:ilvl="8" w:tplc="0415001B" w:tentative="1">
      <w:start w:val="1"/>
      <w:numFmt w:val="lowerRoman"/>
      <w:lvlText w:val="%9."/>
      <w:lvlJc w:val="right"/>
      <w:pPr>
        <w:ind w:left="4462" w:hanging="180"/>
      </w:pPr>
    </w:lvl>
  </w:abstractNum>
  <w:abstractNum w:abstractNumId="18" w15:restartNumberingAfterBreak="0">
    <w:nsid w:val="08C92F91"/>
    <w:multiLevelType w:val="hybridMultilevel"/>
    <w:tmpl w:val="3912FB14"/>
    <w:lvl w:ilvl="0" w:tplc="15EA16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8FA1272"/>
    <w:multiLevelType w:val="singleLevel"/>
    <w:tmpl w:val="82BE2768"/>
    <w:lvl w:ilvl="0">
      <w:start w:val="2"/>
      <w:numFmt w:val="decimal"/>
      <w:lvlText w:val="%1. "/>
      <w:lvlJc w:val="left"/>
      <w:pPr>
        <w:ind w:left="283" w:hanging="283"/>
      </w:pPr>
      <w:rPr>
        <w:rFonts w:ascii="Arial" w:hAnsi="Arial" w:cs="Arial" w:hint="default"/>
        <w:b w:val="0"/>
        <w:i w:val="0"/>
        <w:sz w:val="20"/>
        <w:szCs w:val="20"/>
        <w:u w:val="none"/>
      </w:rPr>
    </w:lvl>
  </w:abstractNum>
  <w:abstractNum w:abstractNumId="20" w15:restartNumberingAfterBreak="0">
    <w:nsid w:val="08FD0604"/>
    <w:multiLevelType w:val="hybridMultilevel"/>
    <w:tmpl w:val="E35CE19E"/>
    <w:lvl w:ilvl="0" w:tplc="7F008D08">
      <w:start w:val="5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91D4C09"/>
    <w:multiLevelType w:val="hybridMultilevel"/>
    <w:tmpl w:val="5E72C730"/>
    <w:lvl w:ilvl="0" w:tplc="26A63328">
      <w:start w:val="2"/>
      <w:numFmt w:val="decimal"/>
      <w:lvlText w:val="%1)"/>
      <w:lvlJc w:val="left"/>
      <w:pPr>
        <w:ind w:left="3794" w:hanging="360"/>
      </w:pPr>
      <w:rPr>
        <w:rFonts w:hint="default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9372E37"/>
    <w:multiLevelType w:val="hybridMultilevel"/>
    <w:tmpl w:val="DA9A0852"/>
    <w:lvl w:ilvl="0" w:tplc="4C8CEAA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0A4E7419"/>
    <w:multiLevelType w:val="hybridMultilevel"/>
    <w:tmpl w:val="FEBCF922"/>
    <w:lvl w:ilvl="0" w:tplc="4D202742">
      <w:start w:val="1"/>
      <w:numFmt w:val="lowerLetter"/>
      <w:lvlText w:val="%1)"/>
      <w:lvlJc w:val="left"/>
      <w:pPr>
        <w:ind w:left="360" w:hanging="360"/>
      </w:pPr>
      <w:rPr>
        <w:rFonts w:ascii="Arial" w:eastAsia="Times New Roman" w:hAnsi="Arial" w:cs="Arial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A64408B"/>
    <w:multiLevelType w:val="multilevel"/>
    <w:tmpl w:val="C15A1074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  <w:strike w:val="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ascii="Arial" w:hAnsi="Arial" w:cs="Arial" w:hint="default"/>
        <w:b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ascii="Arial" w:eastAsia="Times New Roman" w:hAnsi="Arial" w:cs="Arial"/>
        <w:strike w:val="0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5" w15:restartNumberingAfterBreak="0">
    <w:nsid w:val="0AC31E57"/>
    <w:multiLevelType w:val="hybridMultilevel"/>
    <w:tmpl w:val="4A0646C2"/>
    <w:lvl w:ilvl="0" w:tplc="D2884EDC">
      <w:start w:val="1"/>
      <w:numFmt w:val="decimal"/>
      <w:lvlText w:val="%1)"/>
      <w:lvlJc w:val="left"/>
      <w:pPr>
        <w:ind w:left="1069" w:hanging="360"/>
      </w:pPr>
      <w:rPr>
        <w:rFonts w:ascii="Arial" w:eastAsia="Times New Roman" w:hAnsi="Arial" w:cs="Arial" w:hint="default"/>
        <w:b w:val="0"/>
        <w:i w:val="0"/>
        <w:sz w:val="20"/>
        <w:u w:val="none"/>
      </w:r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0D9A7D27"/>
    <w:multiLevelType w:val="hybridMultilevel"/>
    <w:tmpl w:val="3654B0D2"/>
    <w:lvl w:ilvl="0" w:tplc="561AA16C">
      <w:start w:val="4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01D6833"/>
    <w:multiLevelType w:val="multilevel"/>
    <w:tmpl w:val="C63A14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color w:val="auto"/>
        <w:sz w:val="20"/>
        <w:szCs w:val="20"/>
      </w:rPr>
    </w:lvl>
    <w:lvl w:ilvl="1">
      <w:start w:val="2"/>
      <w:numFmt w:val="decimal"/>
      <w:lvlText w:val="%2)"/>
      <w:lvlJc w:val="left"/>
      <w:pPr>
        <w:tabs>
          <w:tab w:val="num" w:pos="540"/>
        </w:tabs>
        <w:ind w:left="540" w:hanging="360"/>
      </w:pPr>
      <w:rPr>
        <w:rFonts w:hint="default"/>
        <w:sz w:val="20"/>
        <w:szCs w:val="2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2"/>
      <w:numFmt w:val="decimal"/>
      <w:lvlText w:val="%7."/>
      <w:lvlJc w:val="left"/>
      <w:pPr>
        <w:tabs>
          <w:tab w:val="num" w:pos="2062"/>
        </w:tabs>
        <w:ind w:left="2062" w:hanging="360"/>
      </w:pPr>
      <w:rPr>
        <w:rFonts w:hint="default"/>
        <w:b w:val="0"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8" w15:restartNumberingAfterBreak="0">
    <w:nsid w:val="109A1707"/>
    <w:multiLevelType w:val="multilevel"/>
    <w:tmpl w:val="EB2A6318"/>
    <w:name w:val="WW8Num1623222222222222222223333222222222222222222222222222"/>
    <w:lvl w:ilvl="0">
      <w:start w:val="1"/>
      <w:numFmt w:val="decimal"/>
      <w:lvlText w:val="%1)"/>
      <w:lvlJc w:val="left"/>
      <w:pPr>
        <w:tabs>
          <w:tab w:val="num" w:pos="283"/>
        </w:tabs>
        <w:ind w:left="283" w:hanging="283"/>
      </w:pPr>
      <w:rPr>
        <w:rFonts w:hint="default"/>
        <w:b w:val="0"/>
        <w:i w:val="0"/>
        <w:sz w:val="20"/>
        <w:u w:val="none"/>
      </w:rPr>
    </w:lvl>
    <w:lvl w:ilvl="1">
      <w:start w:val="1"/>
      <w:numFmt w:val="lowerLetter"/>
      <w:lvlText w:val="%2."/>
      <w:lvlJc w:val="left"/>
      <w:pPr>
        <w:tabs>
          <w:tab w:val="num" w:pos="1298"/>
        </w:tabs>
        <w:ind w:left="1298" w:hanging="360"/>
      </w:pPr>
      <w:rPr>
        <w:rFonts w:hint="default"/>
      </w:rPr>
    </w:lvl>
    <w:lvl w:ilvl="2">
      <w:start w:val="6"/>
      <w:numFmt w:val="decimal"/>
      <w:lvlText w:val="%3."/>
      <w:lvlJc w:val="left"/>
      <w:pPr>
        <w:tabs>
          <w:tab w:val="num" w:pos="2198"/>
        </w:tabs>
        <w:ind w:left="2198" w:hanging="360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num" w:pos="2018"/>
        </w:tabs>
        <w:ind w:left="2738" w:hanging="360"/>
      </w:pPr>
      <w:rPr>
        <w:rFonts w:hint="default"/>
        <w:b w:val="0"/>
        <w:i w:val="0"/>
        <w:sz w:val="20"/>
        <w:u w:val="none"/>
      </w:rPr>
    </w:lvl>
    <w:lvl w:ilvl="4">
      <w:start w:val="2"/>
      <w:numFmt w:val="decimal"/>
      <w:lvlText w:val="%5"/>
      <w:lvlJc w:val="left"/>
      <w:pPr>
        <w:tabs>
          <w:tab w:val="num" w:pos="3458"/>
        </w:tabs>
        <w:ind w:left="345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178"/>
        </w:tabs>
        <w:ind w:left="417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18"/>
        </w:tabs>
        <w:ind w:left="561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338"/>
        </w:tabs>
        <w:ind w:left="6338" w:hanging="180"/>
      </w:pPr>
      <w:rPr>
        <w:rFonts w:hint="default"/>
      </w:rPr>
    </w:lvl>
  </w:abstractNum>
  <w:abstractNum w:abstractNumId="29" w15:restartNumberingAfterBreak="0">
    <w:nsid w:val="10E85970"/>
    <w:multiLevelType w:val="multilevel"/>
    <w:tmpl w:val="1A1E67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0"/>
      <w:numFmt w:val="decimal"/>
      <w:lvlText w:val="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118A1A57"/>
    <w:multiLevelType w:val="hybridMultilevel"/>
    <w:tmpl w:val="51BACDEC"/>
    <w:name w:val="WW8Num282"/>
    <w:lvl w:ilvl="0" w:tplc="CA14DB56">
      <w:start w:val="2"/>
      <w:numFmt w:val="decimal"/>
      <w:lvlText w:val="%1. "/>
      <w:lvlJc w:val="left"/>
      <w:pPr>
        <w:ind w:left="360" w:hanging="360"/>
      </w:pPr>
      <w:rPr>
        <w:rFonts w:ascii="Arial" w:hAnsi="Arial" w:cs="Arial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140244E2"/>
    <w:multiLevelType w:val="hybridMultilevel"/>
    <w:tmpl w:val="04EC19C8"/>
    <w:lvl w:ilvl="0" w:tplc="B3FC630C">
      <w:start w:val="14"/>
      <w:numFmt w:val="decimal"/>
      <w:lvlText w:val="%1."/>
      <w:lvlJc w:val="left"/>
      <w:pPr>
        <w:ind w:left="3794" w:hanging="360"/>
      </w:pPr>
      <w:rPr>
        <w:rFonts w:hint="default"/>
        <w:b w:val="0"/>
        <w:i w:val="0"/>
        <w:sz w:val="20"/>
        <w:szCs w:val="20"/>
      </w:rPr>
    </w:lvl>
    <w:lvl w:ilvl="1" w:tplc="7BFA9474"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8E112C2"/>
    <w:multiLevelType w:val="multilevel"/>
    <w:tmpl w:val="E6CEF930"/>
    <w:lvl w:ilvl="0">
      <w:start w:val="2"/>
      <w:numFmt w:val="decimal"/>
      <w:lvlText w:val="%1. "/>
      <w:lvlJc w:val="left"/>
      <w:pPr>
        <w:ind w:left="283" w:hanging="283"/>
      </w:pPr>
      <w:rPr>
        <w:rFonts w:ascii="Arial" w:hAnsi="Arial" w:cs="Arial" w:hint="default"/>
        <w:b w:val="0"/>
        <w:i w:val="0"/>
        <w:sz w:val="20"/>
        <w:szCs w:val="20"/>
        <w:u w:val="none"/>
      </w:rPr>
    </w:lvl>
    <w:lvl w:ilvl="1">
      <w:start w:val="1"/>
      <w:numFmt w:val="lowerLetter"/>
      <w:lvlText w:val="%2."/>
      <w:lvlJc w:val="left"/>
      <w:pPr>
        <w:tabs>
          <w:tab w:val="num" w:pos="1298"/>
        </w:tabs>
        <w:ind w:left="1298" w:hanging="360"/>
      </w:pPr>
      <w:rPr>
        <w:rFonts w:hint="default"/>
      </w:rPr>
    </w:lvl>
    <w:lvl w:ilvl="2">
      <w:start w:val="7"/>
      <w:numFmt w:val="decimal"/>
      <w:lvlText w:val="%3."/>
      <w:lvlJc w:val="left"/>
      <w:pPr>
        <w:tabs>
          <w:tab w:val="num" w:pos="2198"/>
        </w:tabs>
        <w:ind w:left="2198" w:hanging="360"/>
      </w:pPr>
      <w:rPr>
        <w:rFonts w:hint="default"/>
        <w:i w:val="0"/>
        <w:sz w:val="20"/>
        <w:szCs w:val="20"/>
      </w:rPr>
    </w:lvl>
    <w:lvl w:ilvl="3">
      <w:start w:val="1"/>
      <w:numFmt w:val="decimal"/>
      <w:lvlText w:val="%4)"/>
      <w:lvlJc w:val="left"/>
      <w:pPr>
        <w:tabs>
          <w:tab w:val="num" w:pos="2018"/>
        </w:tabs>
        <w:ind w:left="2738" w:hanging="360"/>
      </w:pPr>
      <w:rPr>
        <w:rFonts w:hint="default"/>
        <w:b w:val="0"/>
        <w:i w:val="0"/>
        <w:sz w:val="20"/>
        <w:u w:val="none"/>
      </w:rPr>
    </w:lvl>
    <w:lvl w:ilvl="4">
      <w:start w:val="2"/>
      <w:numFmt w:val="decimal"/>
      <w:lvlText w:val="%5"/>
      <w:lvlJc w:val="left"/>
      <w:pPr>
        <w:tabs>
          <w:tab w:val="num" w:pos="3458"/>
        </w:tabs>
        <w:ind w:left="345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178"/>
        </w:tabs>
        <w:ind w:left="417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18"/>
        </w:tabs>
        <w:ind w:left="561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338"/>
        </w:tabs>
        <w:ind w:left="6338" w:hanging="180"/>
      </w:pPr>
      <w:rPr>
        <w:rFonts w:hint="default"/>
      </w:rPr>
    </w:lvl>
  </w:abstractNum>
  <w:abstractNum w:abstractNumId="33" w15:restartNumberingAfterBreak="0">
    <w:nsid w:val="18F23C53"/>
    <w:multiLevelType w:val="hybridMultilevel"/>
    <w:tmpl w:val="BA6093BE"/>
    <w:lvl w:ilvl="0" w:tplc="CF2444FA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A4908C8"/>
    <w:multiLevelType w:val="hybridMultilevel"/>
    <w:tmpl w:val="16D2CCF8"/>
    <w:lvl w:ilvl="0" w:tplc="FAB45206">
      <w:start w:val="6"/>
      <w:numFmt w:val="decimal"/>
      <w:lvlText w:val="%1."/>
      <w:lvlJc w:val="left"/>
      <w:pPr>
        <w:ind w:left="1004" w:hanging="360"/>
      </w:pPr>
      <w:rPr>
        <w:rFonts w:hint="default"/>
        <w:color w:val="auto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AA73375"/>
    <w:multiLevelType w:val="hybridMultilevel"/>
    <w:tmpl w:val="7592E85A"/>
    <w:lvl w:ilvl="0" w:tplc="C2D4BF7A">
      <w:start w:val="4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CB03B9F"/>
    <w:multiLevelType w:val="multilevel"/>
    <w:tmpl w:val="0FEE5A14"/>
    <w:lvl w:ilvl="0">
      <w:start w:val="11"/>
      <w:numFmt w:val="decimal"/>
      <w:lvlText w:val="%1. "/>
      <w:lvlJc w:val="left"/>
      <w:pPr>
        <w:ind w:left="283" w:hanging="283"/>
      </w:pPr>
      <w:rPr>
        <w:rFonts w:ascii="Arial" w:hAnsi="Arial" w:cs="Arial" w:hint="default"/>
        <w:b w:val="0"/>
        <w:i w:val="0"/>
        <w:strike w:val="0"/>
        <w:sz w:val="20"/>
        <w:szCs w:val="20"/>
        <w:u w:val="none"/>
      </w:rPr>
    </w:lvl>
    <w:lvl w:ilvl="1">
      <w:start w:val="1"/>
      <w:numFmt w:val="lowerLetter"/>
      <w:lvlText w:val="%2."/>
      <w:lvlJc w:val="left"/>
      <w:pPr>
        <w:tabs>
          <w:tab w:val="num" w:pos="1298"/>
        </w:tabs>
        <w:ind w:left="1298" w:hanging="360"/>
      </w:pPr>
      <w:rPr>
        <w:rFonts w:hint="default"/>
      </w:rPr>
    </w:lvl>
    <w:lvl w:ilvl="2">
      <w:start w:val="7"/>
      <w:numFmt w:val="decimal"/>
      <w:lvlText w:val="%3."/>
      <w:lvlJc w:val="left"/>
      <w:pPr>
        <w:tabs>
          <w:tab w:val="num" w:pos="2198"/>
        </w:tabs>
        <w:ind w:left="2198" w:hanging="360"/>
      </w:pPr>
      <w:rPr>
        <w:rFonts w:hint="default"/>
        <w:i w:val="0"/>
        <w:sz w:val="20"/>
        <w:szCs w:val="20"/>
      </w:rPr>
    </w:lvl>
    <w:lvl w:ilvl="3">
      <w:start w:val="1"/>
      <w:numFmt w:val="decimal"/>
      <w:lvlText w:val="%4)"/>
      <w:lvlJc w:val="left"/>
      <w:pPr>
        <w:tabs>
          <w:tab w:val="num" w:pos="2018"/>
        </w:tabs>
        <w:ind w:left="2738" w:hanging="360"/>
      </w:pPr>
      <w:rPr>
        <w:rFonts w:hint="default"/>
        <w:b w:val="0"/>
        <w:i w:val="0"/>
        <w:sz w:val="20"/>
        <w:u w:val="none"/>
      </w:rPr>
    </w:lvl>
    <w:lvl w:ilvl="4">
      <w:start w:val="2"/>
      <w:numFmt w:val="decimal"/>
      <w:lvlText w:val="%5"/>
      <w:lvlJc w:val="left"/>
      <w:pPr>
        <w:tabs>
          <w:tab w:val="num" w:pos="3458"/>
        </w:tabs>
        <w:ind w:left="345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178"/>
        </w:tabs>
        <w:ind w:left="417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18"/>
        </w:tabs>
        <w:ind w:left="561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338"/>
        </w:tabs>
        <w:ind w:left="6338" w:hanging="180"/>
      </w:pPr>
      <w:rPr>
        <w:rFonts w:hint="default"/>
      </w:rPr>
    </w:lvl>
  </w:abstractNum>
  <w:abstractNum w:abstractNumId="37" w15:restartNumberingAfterBreak="0">
    <w:nsid w:val="1D295CDC"/>
    <w:multiLevelType w:val="hybridMultilevel"/>
    <w:tmpl w:val="B81A76B6"/>
    <w:lvl w:ilvl="0" w:tplc="56A69B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8B56D39A"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EC1081F"/>
    <w:multiLevelType w:val="multilevel"/>
    <w:tmpl w:val="F0FEC7B8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  <w:strike w:val="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ascii="Arial" w:hAnsi="Arial" w:cs="Arial" w:hint="default"/>
        <w:b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7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  <w:strike w:val="0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9" w15:restartNumberingAfterBreak="0">
    <w:nsid w:val="1EC510C9"/>
    <w:multiLevelType w:val="hybridMultilevel"/>
    <w:tmpl w:val="26307DBA"/>
    <w:lvl w:ilvl="0" w:tplc="6952F310">
      <w:start w:val="10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F6E6F26"/>
    <w:multiLevelType w:val="multilevel"/>
    <w:tmpl w:val="A502C0A6"/>
    <w:lvl w:ilvl="0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  <w:strike w:val="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ascii="Arial" w:hAnsi="Arial" w:cs="Arial" w:hint="default"/>
        <w:b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8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  <w:strike w:val="0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1" w15:restartNumberingAfterBreak="0">
    <w:nsid w:val="202F6CF8"/>
    <w:multiLevelType w:val="multilevel"/>
    <w:tmpl w:val="8E4C79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5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  <w:rPr>
        <w:rFonts w:ascii="Arial" w:eastAsia="Times New Roman" w:hAnsi="Arial" w:cs="Arial"/>
        <w:color w:val="auto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20580759"/>
    <w:multiLevelType w:val="singleLevel"/>
    <w:tmpl w:val="245AD390"/>
    <w:lvl w:ilvl="0">
      <w:start w:val="1"/>
      <w:numFmt w:val="decimal"/>
      <w:lvlText w:val="%1) "/>
      <w:legacy w:legacy="1" w:legacySpace="0" w:legacyIndent="283"/>
      <w:lvlJc w:val="left"/>
      <w:pPr>
        <w:ind w:left="425" w:hanging="283"/>
      </w:pPr>
      <w:rPr>
        <w:rFonts w:ascii="Arial" w:hAnsi="Arial" w:cs="Arial" w:hint="default"/>
        <w:b w:val="0"/>
        <w:i w:val="0"/>
        <w:sz w:val="20"/>
        <w:u w:val="none"/>
      </w:rPr>
    </w:lvl>
  </w:abstractNum>
  <w:abstractNum w:abstractNumId="43" w15:restartNumberingAfterBreak="0">
    <w:nsid w:val="20B62073"/>
    <w:multiLevelType w:val="hybridMultilevel"/>
    <w:tmpl w:val="137E37B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 w15:restartNumberingAfterBreak="0">
    <w:nsid w:val="210E56A0"/>
    <w:multiLevelType w:val="multilevel"/>
    <w:tmpl w:val="5E1E016C"/>
    <w:name w:val="WW8Num292332"/>
    <w:lvl w:ilvl="0">
      <w:start w:val="4"/>
      <w:numFmt w:val="decimal"/>
      <w:lvlText w:val="%1."/>
      <w:lvlJc w:val="left"/>
      <w:pPr>
        <w:tabs>
          <w:tab w:val="num" w:pos="907"/>
        </w:tabs>
        <w:ind w:left="907" w:hanging="340"/>
      </w:pPr>
      <w:rPr>
        <w:rFonts w:ascii="Arial" w:eastAsia="Times New Roman" w:hAnsi="Arial" w:cs="Arial" w:hint="default"/>
        <w:b w:val="0"/>
        <w:i w:val="0"/>
        <w:sz w:val="20"/>
      </w:rPr>
    </w:lvl>
    <w:lvl w:ilvl="1">
      <w:start w:val="3"/>
      <w:numFmt w:val="decimal"/>
      <w:lvlText w:val="%2)"/>
      <w:lvlJc w:val="left"/>
      <w:pPr>
        <w:tabs>
          <w:tab w:val="num" w:pos="567"/>
        </w:tabs>
        <w:ind w:left="567" w:hanging="283"/>
      </w:pPr>
      <w:rPr>
        <w:rFonts w:eastAsia="MS Mincho" w:hint="default"/>
        <w:b w:val="0"/>
        <w:i w:val="0"/>
        <w:color w:val="auto"/>
        <w:sz w:val="20"/>
      </w:rPr>
    </w:lvl>
    <w:lvl w:ilvl="2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sz w:val="20"/>
        <w:szCs w:val="20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45" w15:restartNumberingAfterBreak="0">
    <w:nsid w:val="23EB16DB"/>
    <w:multiLevelType w:val="hybridMultilevel"/>
    <w:tmpl w:val="0066BDF2"/>
    <w:lvl w:ilvl="0" w:tplc="BA62C208">
      <w:start w:val="2"/>
      <w:numFmt w:val="decimal"/>
      <w:lvlText w:val="%1)"/>
      <w:lvlJc w:val="left"/>
      <w:pPr>
        <w:ind w:left="2662" w:hanging="360"/>
      </w:pPr>
      <w:rPr>
        <w:rFonts w:hint="default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4004B74"/>
    <w:multiLevelType w:val="hybridMultilevel"/>
    <w:tmpl w:val="A8228C48"/>
    <w:name w:val="WW8Num1023"/>
    <w:lvl w:ilvl="0" w:tplc="C03426F8">
      <w:start w:val="4"/>
      <w:numFmt w:val="decimal"/>
      <w:lvlText w:val="%1)"/>
      <w:lvlJc w:val="left"/>
      <w:pPr>
        <w:tabs>
          <w:tab w:val="num" w:pos="312"/>
        </w:tabs>
        <w:ind w:left="312" w:hanging="312"/>
      </w:pPr>
      <w:rPr>
        <w:rFonts w:ascii="Arial" w:hAnsi="Arial" w:hint="default"/>
        <w:b w:val="0"/>
        <w:i w:val="0"/>
        <w:sz w:val="2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40C25D3"/>
    <w:multiLevelType w:val="multilevel"/>
    <w:tmpl w:val="9FCE4FF8"/>
    <w:name w:val="WW8Num2925"/>
    <w:lvl w:ilvl="0">
      <w:start w:val="1"/>
      <w:numFmt w:val="upperRoman"/>
      <w:lvlText w:val="%1"/>
      <w:lvlJc w:val="left"/>
      <w:pPr>
        <w:tabs>
          <w:tab w:val="num" w:pos="907"/>
        </w:tabs>
        <w:ind w:left="907" w:hanging="340"/>
      </w:pPr>
      <w:rPr>
        <w:rFonts w:eastAsia="MS Mincho" w:hint="eastAsia"/>
        <w:b w:val="0"/>
        <w:i w:val="0"/>
        <w:sz w:val="20"/>
      </w:rPr>
    </w:lvl>
    <w:lvl w:ilvl="1">
      <w:start w:val="1"/>
      <w:numFmt w:val="decimal"/>
      <w:lvlText w:val="%2)"/>
      <w:lvlJc w:val="left"/>
      <w:pPr>
        <w:tabs>
          <w:tab w:val="num" w:pos="567"/>
        </w:tabs>
        <w:ind w:left="567" w:hanging="283"/>
      </w:pPr>
      <w:rPr>
        <w:rFonts w:eastAsia="MS Mincho" w:hint="default"/>
        <w:b w:val="0"/>
        <w:i w:val="0"/>
        <w:color w:val="auto"/>
        <w:sz w:val="20"/>
      </w:rPr>
    </w:lvl>
    <w:lvl w:ilvl="2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hint="default"/>
      </w:rPr>
    </w:lvl>
    <w:lvl w:ilvl="3">
      <w:start w:val="2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4">
      <w:start w:val="4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color w:val="auto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48" w15:restartNumberingAfterBreak="0">
    <w:nsid w:val="241314F5"/>
    <w:multiLevelType w:val="hybridMultilevel"/>
    <w:tmpl w:val="075CB426"/>
    <w:lvl w:ilvl="0" w:tplc="8F5C3EA8">
      <w:start w:val="1"/>
      <w:numFmt w:val="decimal"/>
      <w:lvlText w:val="%1."/>
      <w:lvlJc w:val="left"/>
      <w:pPr>
        <w:ind w:left="1230" w:hanging="870"/>
      </w:pPr>
      <w:rPr>
        <w:rFonts w:ascii="Arial" w:eastAsia="Times New Roman" w:hAnsi="Arial" w:cs="Arial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50E4F3F"/>
    <w:multiLevelType w:val="hybridMultilevel"/>
    <w:tmpl w:val="EC3C81B6"/>
    <w:name w:val="WW8Num282222"/>
    <w:lvl w:ilvl="0" w:tplc="72C08924">
      <w:start w:val="1"/>
      <w:numFmt w:val="decimal"/>
      <w:lvlText w:val="%1)"/>
      <w:lvlJc w:val="left"/>
      <w:pPr>
        <w:ind w:left="1287" w:hanging="360"/>
      </w:pPr>
      <w:rPr>
        <w:rFonts w:ascii="Arial" w:eastAsia="Times New Roman" w:hAnsi="Arial" w:cs="Arial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0" w15:restartNumberingAfterBreak="0">
    <w:nsid w:val="252B1720"/>
    <w:multiLevelType w:val="hybridMultilevel"/>
    <w:tmpl w:val="EC46D6B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5851DC6"/>
    <w:multiLevelType w:val="multilevel"/>
    <w:tmpl w:val="2F620FB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  <w:strike w:val="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  <w:strike w:val="0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52" w15:restartNumberingAfterBreak="0">
    <w:nsid w:val="26246DDB"/>
    <w:multiLevelType w:val="hybridMultilevel"/>
    <w:tmpl w:val="434C1A02"/>
    <w:lvl w:ilvl="0" w:tplc="F4EA56A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64B43DC"/>
    <w:multiLevelType w:val="multilevel"/>
    <w:tmpl w:val="7F96FAD2"/>
    <w:lvl w:ilvl="0">
      <w:start w:val="1"/>
      <w:numFmt w:val="decimal"/>
      <w:lvlText w:val="%1)"/>
      <w:lvlJc w:val="left"/>
      <w:pPr>
        <w:ind w:left="502" w:hanging="360"/>
      </w:pPr>
      <w:rPr>
        <w:b w:val="0"/>
        <w:i w:val="0"/>
        <w:color w:val="000000"/>
      </w:rPr>
    </w:lvl>
    <w:lvl w:ilvl="1">
      <w:start w:val="1"/>
      <w:numFmt w:val="lowerLetter"/>
      <w:lvlText w:val="%2)"/>
      <w:lvlJc w:val="left"/>
      <w:pPr>
        <w:ind w:left="1290" w:hanging="570"/>
      </w:pPr>
    </w:lvl>
    <w:lvl w:ilvl="2">
      <w:start w:val="1"/>
      <w:numFmt w:val="decimal"/>
      <w:isLgl/>
      <w:lvlText w:val="%3)"/>
      <w:lvlJc w:val="left"/>
      <w:pPr>
        <w:ind w:left="1800" w:hanging="720"/>
      </w:pPr>
      <w:rPr>
        <w:rFonts w:ascii="Arial" w:eastAsia="Calibri" w:hAnsi="Arial" w:cs="Arial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54" w15:restartNumberingAfterBreak="0">
    <w:nsid w:val="2AB17F87"/>
    <w:multiLevelType w:val="hybridMultilevel"/>
    <w:tmpl w:val="C0483B2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B9B144C"/>
    <w:multiLevelType w:val="singleLevel"/>
    <w:tmpl w:val="498A965C"/>
    <w:lvl w:ilvl="0">
      <w:start w:val="1"/>
      <w:numFmt w:val="decimal"/>
      <w:pStyle w:val="FR1"/>
      <w:lvlText w:val="%1. "/>
      <w:legacy w:legacy="1" w:legacySpace="0" w:legacyIndent="283"/>
      <w:lvlJc w:val="left"/>
      <w:pPr>
        <w:ind w:left="283" w:hanging="283"/>
      </w:pPr>
      <w:rPr>
        <w:rFonts w:ascii="Arial" w:hAnsi="Arial" w:cs="Arial" w:hint="default"/>
        <w:b w:val="0"/>
        <w:i w:val="0"/>
        <w:sz w:val="20"/>
      </w:rPr>
    </w:lvl>
  </w:abstractNum>
  <w:abstractNum w:abstractNumId="56" w15:restartNumberingAfterBreak="0">
    <w:nsid w:val="2F005423"/>
    <w:multiLevelType w:val="hybridMultilevel"/>
    <w:tmpl w:val="F94A21D2"/>
    <w:lvl w:ilvl="0" w:tplc="86FE3B4A">
      <w:start w:val="6"/>
      <w:numFmt w:val="decimal"/>
      <w:lvlText w:val="%1. "/>
      <w:lvlJc w:val="left"/>
      <w:pPr>
        <w:tabs>
          <w:tab w:val="num" w:pos="1129"/>
        </w:tabs>
        <w:ind w:left="1129" w:hanging="420"/>
      </w:pPr>
      <w:rPr>
        <w:rFonts w:ascii="Arial" w:hAnsi="Arial" w:cs="Arial" w:hint="default"/>
        <w:b w:val="0"/>
        <w:i w:val="0"/>
        <w:sz w:val="20"/>
        <w:szCs w:val="2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2F341FF0"/>
    <w:multiLevelType w:val="multilevel"/>
    <w:tmpl w:val="4D32D65C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  <w:strike w:val="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ascii="Arial" w:hAnsi="Arial" w:cs="Arial" w:hint="default"/>
        <w:b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7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  <w:strike w:val="0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58" w15:restartNumberingAfterBreak="0">
    <w:nsid w:val="3011278C"/>
    <w:multiLevelType w:val="hybridMultilevel"/>
    <w:tmpl w:val="2E528FAC"/>
    <w:lvl w:ilvl="0" w:tplc="72EC5556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30DA5D3D"/>
    <w:multiLevelType w:val="multilevel"/>
    <w:tmpl w:val="5ABEABEC"/>
    <w:lvl w:ilvl="0">
      <w:start w:val="8"/>
      <w:numFmt w:val="decimal"/>
      <w:lvlText w:val="%1. "/>
      <w:lvlJc w:val="left"/>
      <w:pPr>
        <w:ind w:left="283" w:hanging="283"/>
      </w:pPr>
      <w:rPr>
        <w:rFonts w:ascii="Arial" w:hAnsi="Arial" w:cs="Arial" w:hint="default"/>
        <w:b w:val="0"/>
        <w:i w:val="0"/>
        <w:strike w:val="0"/>
        <w:sz w:val="20"/>
        <w:szCs w:val="20"/>
        <w:u w:val="none"/>
      </w:rPr>
    </w:lvl>
    <w:lvl w:ilvl="1">
      <w:start w:val="1"/>
      <w:numFmt w:val="lowerLetter"/>
      <w:lvlText w:val="%2."/>
      <w:lvlJc w:val="left"/>
      <w:pPr>
        <w:tabs>
          <w:tab w:val="num" w:pos="1298"/>
        </w:tabs>
        <w:ind w:left="1298" w:hanging="360"/>
      </w:pPr>
      <w:rPr>
        <w:rFonts w:hint="default"/>
      </w:rPr>
    </w:lvl>
    <w:lvl w:ilvl="2">
      <w:start w:val="7"/>
      <w:numFmt w:val="decimal"/>
      <w:lvlText w:val="%3."/>
      <w:lvlJc w:val="left"/>
      <w:pPr>
        <w:tabs>
          <w:tab w:val="num" w:pos="2198"/>
        </w:tabs>
        <w:ind w:left="2198" w:hanging="360"/>
      </w:pPr>
      <w:rPr>
        <w:rFonts w:hint="default"/>
        <w:i w:val="0"/>
        <w:sz w:val="20"/>
        <w:szCs w:val="20"/>
      </w:rPr>
    </w:lvl>
    <w:lvl w:ilvl="3">
      <w:start w:val="1"/>
      <w:numFmt w:val="decimal"/>
      <w:lvlText w:val="%4)"/>
      <w:lvlJc w:val="left"/>
      <w:pPr>
        <w:tabs>
          <w:tab w:val="num" w:pos="2018"/>
        </w:tabs>
        <w:ind w:left="2738" w:hanging="360"/>
      </w:pPr>
      <w:rPr>
        <w:rFonts w:hint="default"/>
        <w:b w:val="0"/>
        <w:i w:val="0"/>
        <w:sz w:val="20"/>
        <w:u w:val="none"/>
      </w:rPr>
    </w:lvl>
    <w:lvl w:ilvl="4">
      <w:start w:val="2"/>
      <w:numFmt w:val="decimal"/>
      <w:lvlText w:val="%5"/>
      <w:lvlJc w:val="left"/>
      <w:pPr>
        <w:tabs>
          <w:tab w:val="num" w:pos="3458"/>
        </w:tabs>
        <w:ind w:left="345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178"/>
        </w:tabs>
        <w:ind w:left="417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18"/>
        </w:tabs>
        <w:ind w:left="561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338"/>
        </w:tabs>
        <w:ind w:left="6338" w:hanging="180"/>
      </w:pPr>
      <w:rPr>
        <w:rFonts w:hint="default"/>
      </w:rPr>
    </w:lvl>
  </w:abstractNum>
  <w:abstractNum w:abstractNumId="60" w15:restartNumberingAfterBreak="0">
    <w:nsid w:val="330576A0"/>
    <w:multiLevelType w:val="multilevel"/>
    <w:tmpl w:val="1208F8B8"/>
    <w:lvl w:ilvl="0">
      <w:start w:val="7"/>
      <w:numFmt w:val="decimal"/>
      <w:lvlText w:val="%1. "/>
      <w:lvlJc w:val="left"/>
      <w:pPr>
        <w:ind w:left="283" w:hanging="283"/>
      </w:pPr>
      <w:rPr>
        <w:rFonts w:ascii="Arial" w:hAnsi="Arial" w:cs="Arial" w:hint="default"/>
        <w:b w:val="0"/>
        <w:i w:val="0"/>
        <w:sz w:val="20"/>
        <w:szCs w:val="20"/>
        <w:u w:val="none"/>
      </w:rPr>
    </w:lvl>
    <w:lvl w:ilvl="1">
      <w:start w:val="1"/>
      <w:numFmt w:val="lowerLetter"/>
      <w:lvlText w:val="%2."/>
      <w:lvlJc w:val="left"/>
      <w:pPr>
        <w:tabs>
          <w:tab w:val="num" w:pos="1298"/>
        </w:tabs>
        <w:ind w:left="1298" w:hanging="360"/>
      </w:pPr>
      <w:rPr>
        <w:rFonts w:hint="default"/>
      </w:rPr>
    </w:lvl>
    <w:lvl w:ilvl="2">
      <w:start w:val="7"/>
      <w:numFmt w:val="decimal"/>
      <w:lvlText w:val="%3."/>
      <w:lvlJc w:val="left"/>
      <w:pPr>
        <w:tabs>
          <w:tab w:val="num" w:pos="2198"/>
        </w:tabs>
        <w:ind w:left="2198" w:hanging="360"/>
      </w:pPr>
      <w:rPr>
        <w:rFonts w:hint="default"/>
        <w:i w:val="0"/>
        <w:sz w:val="20"/>
        <w:szCs w:val="20"/>
      </w:rPr>
    </w:lvl>
    <w:lvl w:ilvl="3">
      <w:start w:val="1"/>
      <w:numFmt w:val="decimal"/>
      <w:lvlText w:val="%4)"/>
      <w:lvlJc w:val="left"/>
      <w:pPr>
        <w:tabs>
          <w:tab w:val="num" w:pos="2018"/>
        </w:tabs>
        <w:ind w:left="2738" w:hanging="360"/>
      </w:pPr>
      <w:rPr>
        <w:rFonts w:hint="default"/>
        <w:b w:val="0"/>
        <w:i w:val="0"/>
        <w:sz w:val="20"/>
        <w:u w:val="none"/>
      </w:rPr>
    </w:lvl>
    <w:lvl w:ilvl="4">
      <w:start w:val="2"/>
      <w:numFmt w:val="decimal"/>
      <w:lvlText w:val="%5"/>
      <w:lvlJc w:val="left"/>
      <w:pPr>
        <w:tabs>
          <w:tab w:val="num" w:pos="3458"/>
        </w:tabs>
        <w:ind w:left="345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178"/>
        </w:tabs>
        <w:ind w:left="417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18"/>
        </w:tabs>
        <w:ind w:left="561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338"/>
        </w:tabs>
        <w:ind w:left="6338" w:hanging="180"/>
      </w:pPr>
      <w:rPr>
        <w:rFonts w:hint="default"/>
      </w:rPr>
    </w:lvl>
  </w:abstractNum>
  <w:abstractNum w:abstractNumId="61" w15:restartNumberingAfterBreak="0">
    <w:nsid w:val="33917549"/>
    <w:multiLevelType w:val="multilevel"/>
    <w:tmpl w:val="0415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2" w15:restartNumberingAfterBreak="0">
    <w:nsid w:val="351076C2"/>
    <w:multiLevelType w:val="hybridMultilevel"/>
    <w:tmpl w:val="51A4697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36953AD9"/>
    <w:multiLevelType w:val="hybridMultilevel"/>
    <w:tmpl w:val="A674463E"/>
    <w:lvl w:ilvl="0" w:tplc="D3666738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6B625DE"/>
    <w:multiLevelType w:val="multilevel"/>
    <w:tmpl w:val="15AE0D6E"/>
    <w:lvl w:ilvl="0">
      <w:start w:val="1"/>
      <w:numFmt w:val="bullet"/>
      <w:pStyle w:val="Styl4"/>
      <w:lvlText w:val=""/>
      <w:lvlJc w:val="left"/>
      <w:pPr>
        <w:tabs>
          <w:tab w:val="num" w:pos="1416"/>
        </w:tabs>
        <w:ind w:left="1416" w:firstLine="0"/>
      </w:pPr>
      <w:rPr>
        <w:rFonts w:ascii="Symbol" w:hAnsi="Symbol" w:hint="default"/>
        <w:color w:val="4F81BD"/>
        <w:sz w:val="24"/>
      </w:rPr>
    </w:lvl>
    <w:lvl w:ilvl="1">
      <w:start w:val="1"/>
      <w:numFmt w:val="bullet"/>
      <w:lvlText w:val=""/>
      <w:lvlJc w:val="left"/>
      <w:pPr>
        <w:tabs>
          <w:tab w:val="num" w:pos="2065"/>
        </w:tabs>
        <w:ind w:left="1983" w:firstLine="0"/>
      </w:pPr>
      <w:rPr>
        <w:rFonts w:ascii="Wingdings" w:hAnsi="Wingdings" w:hint="default"/>
        <w:color w:val="4F81BD"/>
        <w:sz w:val="24"/>
      </w:rPr>
    </w:lvl>
    <w:lvl w:ilvl="2">
      <w:start w:val="1"/>
      <w:numFmt w:val="bullet"/>
      <w:lvlText w:val=""/>
      <w:lvlJc w:val="left"/>
      <w:pPr>
        <w:tabs>
          <w:tab w:val="num" w:pos="2785"/>
        </w:tabs>
        <w:ind w:left="2785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3505"/>
        </w:tabs>
        <w:ind w:left="350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25"/>
        </w:tabs>
        <w:ind w:left="422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945"/>
        </w:tabs>
        <w:ind w:left="494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65"/>
        </w:tabs>
        <w:ind w:left="566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85"/>
        </w:tabs>
        <w:ind w:left="638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05"/>
        </w:tabs>
        <w:ind w:left="7105" w:hanging="360"/>
      </w:pPr>
      <w:rPr>
        <w:rFonts w:ascii="Wingdings" w:hAnsi="Wingdings" w:hint="default"/>
      </w:rPr>
    </w:lvl>
  </w:abstractNum>
  <w:abstractNum w:abstractNumId="65" w15:restartNumberingAfterBreak="0">
    <w:nsid w:val="36E47664"/>
    <w:multiLevelType w:val="hybridMultilevel"/>
    <w:tmpl w:val="AD38EE46"/>
    <w:lvl w:ilvl="0" w:tplc="8ADA3D28">
      <w:start w:val="9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6" w15:restartNumberingAfterBreak="0">
    <w:nsid w:val="36F211C0"/>
    <w:multiLevelType w:val="hybridMultilevel"/>
    <w:tmpl w:val="3E7A38C2"/>
    <w:lvl w:ilvl="0" w:tplc="DB7A4F3E">
      <w:start w:val="1"/>
      <w:numFmt w:val="decimal"/>
      <w:lvlText w:val="%1. "/>
      <w:lvlJc w:val="left"/>
      <w:pPr>
        <w:ind w:left="283" w:hanging="283"/>
      </w:pPr>
      <w:rPr>
        <w:rFonts w:ascii="Arial" w:hAnsi="Arial" w:cs="Arial" w:hint="default"/>
        <w:b w:val="0"/>
        <w:i w:val="0"/>
        <w:sz w:val="20"/>
        <w:szCs w:val="2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72A725C"/>
    <w:multiLevelType w:val="hybridMultilevel"/>
    <w:tmpl w:val="EC82B740"/>
    <w:lvl w:ilvl="0" w:tplc="B90EFDC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38F96D8C"/>
    <w:multiLevelType w:val="hybridMultilevel"/>
    <w:tmpl w:val="2004AC62"/>
    <w:lvl w:ilvl="0" w:tplc="04150011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9" w15:restartNumberingAfterBreak="0">
    <w:nsid w:val="390943A8"/>
    <w:multiLevelType w:val="hybridMultilevel"/>
    <w:tmpl w:val="F4749FD4"/>
    <w:lvl w:ilvl="0" w:tplc="2E6C44B6">
      <w:start w:val="2"/>
      <w:numFmt w:val="decimal"/>
      <w:lvlText w:val="%1. "/>
      <w:lvlJc w:val="left"/>
      <w:pPr>
        <w:tabs>
          <w:tab w:val="num" w:pos="780"/>
        </w:tabs>
        <w:ind w:left="780" w:hanging="420"/>
      </w:pPr>
      <w:rPr>
        <w:rFonts w:ascii="Arial" w:hAnsi="Arial" w:cs="Arial" w:hint="default"/>
        <w:b/>
        <w:bCs w:val="0"/>
        <w:i w:val="0"/>
        <w:sz w:val="20"/>
        <w:szCs w:val="20"/>
        <w:u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A6B52F5"/>
    <w:multiLevelType w:val="hybridMultilevel"/>
    <w:tmpl w:val="FB9E9004"/>
    <w:lvl w:ilvl="0" w:tplc="B5AE6930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1" w15:restartNumberingAfterBreak="0">
    <w:nsid w:val="3C3E5F16"/>
    <w:multiLevelType w:val="hybridMultilevel"/>
    <w:tmpl w:val="2228B9D2"/>
    <w:lvl w:ilvl="0" w:tplc="59C67E30">
      <w:start w:val="2"/>
      <w:numFmt w:val="decimal"/>
      <w:lvlText w:val="%1)"/>
      <w:lvlJc w:val="left"/>
      <w:pPr>
        <w:ind w:left="3794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72" w:hanging="360"/>
      </w:pPr>
    </w:lvl>
    <w:lvl w:ilvl="2" w:tplc="0415001B" w:tentative="1">
      <w:start w:val="1"/>
      <w:numFmt w:val="lowerRoman"/>
      <w:lvlText w:val="%3."/>
      <w:lvlJc w:val="right"/>
      <w:pPr>
        <w:ind w:left="3292" w:hanging="180"/>
      </w:pPr>
    </w:lvl>
    <w:lvl w:ilvl="3" w:tplc="0415000F" w:tentative="1">
      <w:start w:val="1"/>
      <w:numFmt w:val="decimal"/>
      <w:lvlText w:val="%4."/>
      <w:lvlJc w:val="left"/>
      <w:pPr>
        <w:ind w:left="4012" w:hanging="360"/>
      </w:pPr>
    </w:lvl>
    <w:lvl w:ilvl="4" w:tplc="04150019" w:tentative="1">
      <w:start w:val="1"/>
      <w:numFmt w:val="lowerLetter"/>
      <w:lvlText w:val="%5."/>
      <w:lvlJc w:val="left"/>
      <w:pPr>
        <w:ind w:left="4732" w:hanging="360"/>
      </w:pPr>
    </w:lvl>
    <w:lvl w:ilvl="5" w:tplc="0415001B" w:tentative="1">
      <w:start w:val="1"/>
      <w:numFmt w:val="lowerRoman"/>
      <w:lvlText w:val="%6."/>
      <w:lvlJc w:val="right"/>
      <w:pPr>
        <w:ind w:left="5452" w:hanging="180"/>
      </w:pPr>
    </w:lvl>
    <w:lvl w:ilvl="6" w:tplc="0415000F" w:tentative="1">
      <w:start w:val="1"/>
      <w:numFmt w:val="decimal"/>
      <w:lvlText w:val="%7."/>
      <w:lvlJc w:val="left"/>
      <w:pPr>
        <w:ind w:left="6172" w:hanging="360"/>
      </w:pPr>
    </w:lvl>
    <w:lvl w:ilvl="7" w:tplc="04150019" w:tentative="1">
      <w:start w:val="1"/>
      <w:numFmt w:val="lowerLetter"/>
      <w:lvlText w:val="%8."/>
      <w:lvlJc w:val="left"/>
      <w:pPr>
        <w:ind w:left="6892" w:hanging="360"/>
      </w:pPr>
    </w:lvl>
    <w:lvl w:ilvl="8" w:tplc="0415001B" w:tentative="1">
      <w:start w:val="1"/>
      <w:numFmt w:val="lowerRoman"/>
      <w:lvlText w:val="%9."/>
      <w:lvlJc w:val="right"/>
      <w:pPr>
        <w:ind w:left="7612" w:hanging="180"/>
      </w:pPr>
    </w:lvl>
  </w:abstractNum>
  <w:abstractNum w:abstractNumId="72" w15:restartNumberingAfterBreak="0">
    <w:nsid w:val="3DA10692"/>
    <w:multiLevelType w:val="multilevel"/>
    <w:tmpl w:val="839C75F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0"/>
        <w:szCs w:val="20"/>
      </w:rPr>
    </w:lvl>
    <w:lvl w:ilvl="2">
      <w:start w:val="1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i w:val="0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73" w15:restartNumberingAfterBreak="0">
    <w:nsid w:val="3DA51E2F"/>
    <w:multiLevelType w:val="multilevel"/>
    <w:tmpl w:val="30F829C8"/>
    <w:lvl w:ilvl="0">
      <w:start w:val="5"/>
      <w:numFmt w:val="decimal"/>
      <w:lvlText w:val="%1. "/>
      <w:lvlJc w:val="left"/>
      <w:pPr>
        <w:ind w:left="283" w:hanging="283"/>
      </w:pPr>
      <w:rPr>
        <w:rFonts w:ascii="Arial" w:hAnsi="Arial" w:cs="Arial" w:hint="default"/>
        <w:b w:val="0"/>
        <w:i w:val="0"/>
        <w:sz w:val="20"/>
        <w:szCs w:val="20"/>
        <w:u w:val="none"/>
      </w:rPr>
    </w:lvl>
    <w:lvl w:ilvl="1">
      <w:start w:val="1"/>
      <w:numFmt w:val="lowerLetter"/>
      <w:lvlText w:val="%2."/>
      <w:lvlJc w:val="left"/>
      <w:pPr>
        <w:tabs>
          <w:tab w:val="num" w:pos="1298"/>
        </w:tabs>
        <w:ind w:left="1298" w:hanging="360"/>
      </w:pPr>
      <w:rPr>
        <w:rFonts w:hint="default"/>
      </w:rPr>
    </w:lvl>
    <w:lvl w:ilvl="2">
      <w:start w:val="6"/>
      <w:numFmt w:val="decimal"/>
      <w:lvlText w:val="%3."/>
      <w:lvlJc w:val="left"/>
      <w:pPr>
        <w:tabs>
          <w:tab w:val="num" w:pos="2198"/>
        </w:tabs>
        <w:ind w:left="2198" w:hanging="360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4)"/>
      <w:lvlJc w:val="left"/>
      <w:pPr>
        <w:tabs>
          <w:tab w:val="num" w:pos="2018"/>
        </w:tabs>
        <w:ind w:left="2738" w:hanging="360"/>
      </w:pPr>
      <w:rPr>
        <w:rFonts w:hint="default"/>
        <w:b w:val="0"/>
        <w:i w:val="0"/>
        <w:sz w:val="20"/>
        <w:u w:val="none"/>
      </w:rPr>
    </w:lvl>
    <w:lvl w:ilvl="4">
      <w:start w:val="2"/>
      <w:numFmt w:val="decimal"/>
      <w:lvlText w:val="%5"/>
      <w:lvlJc w:val="left"/>
      <w:pPr>
        <w:tabs>
          <w:tab w:val="num" w:pos="3458"/>
        </w:tabs>
        <w:ind w:left="345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178"/>
        </w:tabs>
        <w:ind w:left="417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18"/>
        </w:tabs>
        <w:ind w:left="561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338"/>
        </w:tabs>
        <w:ind w:left="6338" w:hanging="180"/>
      </w:pPr>
      <w:rPr>
        <w:rFonts w:hint="default"/>
      </w:rPr>
    </w:lvl>
  </w:abstractNum>
  <w:abstractNum w:abstractNumId="74" w15:restartNumberingAfterBreak="0">
    <w:nsid w:val="3DD25D66"/>
    <w:multiLevelType w:val="hybridMultilevel"/>
    <w:tmpl w:val="BEB81BEE"/>
    <w:lvl w:ilvl="0" w:tplc="1D9C6BFE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407458D7"/>
    <w:multiLevelType w:val="hybridMultilevel"/>
    <w:tmpl w:val="DE144D2C"/>
    <w:lvl w:ilvl="0" w:tplc="207A6CCC">
      <w:start w:val="1"/>
      <w:numFmt w:val="decimal"/>
      <w:lvlText w:val="%1)"/>
      <w:lvlJc w:val="left"/>
      <w:pPr>
        <w:ind w:left="502" w:hanging="360"/>
      </w:pPr>
      <w:rPr>
        <w:rFonts w:ascii="Arial" w:hAnsi="Arial" w:cs="Arial" w:hint="default"/>
        <w:sz w:val="20"/>
        <w:szCs w:val="20"/>
      </w:rPr>
    </w:lvl>
    <w:lvl w:ilvl="1" w:tplc="B302F588">
      <w:start w:val="1"/>
      <w:numFmt w:val="lowerLetter"/>
      <w:lvlText w:val="%2."/>
      <w:lvlJc w:val="left"/>
      <w:pPr>
        <w:ind w:left="1440" w:hanging="360"/>
      </w:pPr>
    </w:lvl>
    <w:lvl w:ilvl="2" w:tplc="CE820D2E" w:tentative="1">
      <w:start w:val="1"/>
      <w:numFmt w:val="lowerRoman"/>
      <w:lvlText w:val="%3."/>
      <w:lvlJc w:val="right"/>
      <w:pPr>
        <w:ind w:left="2160" w:hanging="180"/>
      </w:pPr>
    </w:lvl>
    <w:lvl w:ilvl="3" w:tplc="FA38D700">
      <w:start w:val="1"/>
      <w:numFmt w:val="lowerLetter"/>
      <w:lvlText w:val="%4)"/>
      <w:lvlJc w:val="left"/>
      <w:pPr>
        <w:ind w:left="2880" w:hanging="360"/>
      </w:pPr>
      <w:rPr>
        <w:rFonts w:ascii="Arial" w:eastAsia="Times New Roman" w:hAnsi="Arial" w:cs="Arial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41615C74"/>
    <w:multiLevelType w:val="multilevel"/>
    <w:tmpl w:val="51FA5EA0"/>
    <w:lvl w:ilvl="0">
      <w:start w:val="1"/>
      <w:numFmt w:val="decimal"/>
      <w:pStyle w:val="Listanumerowana2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firstLine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77" w15:restartNumberingAfterBreak="0">
    <w:nsid w:val="481C0C42"/>
    <w:multiLevelType w:val="hybridMultilevel"/>
    <w:tmpl w:val="BE24ECDA"/>
    <w:lvl w:ilvl="0" w:tplc="3B186D68">
      <w:start w:val="3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489A0A74"/>
    <w:multiLevelType w:val="hybridMultilevel"/>
    <w:tmpl w:val="6B1219D2"/>
    <w:lvl w:ilvl="0" w:tplc="DF74F3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9B8E79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6CCB72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9" w15:restartNumberingAfterBreak="0">
    <w:nsid w:val="4A1B2097"/>
    <w:multiLevelType w:val="multilevel"/>
    <w:tmpl w:val="2722B87A"/>
    <w:lvl w:ilvl="0">
      <w:start w:val="5"/>
      <w:numFmt w:val="decimal"/>
      <w:lvlText w:val="%1."/>
      <w:lvlJc w:val="left"/>
      <w:pPr>
        <w:ind w:left="283" w:hanging="283"/>
      </w:pPr>
      <w:rPr>
        <w:rFonts w:hint="default"/>
        <w:b w:val="0"/>
        <w:i w:val="0"/>
        <w:sz w:val="20"/>
        <w:u w:val="none"/>
      </w:rPr>
    </w:lvl>
    <w:lvl w:ilvl="1">
      <w:start w:val="1"/>
      <w:numFmt w:val="lowerLetter"/>
      <w:lvlText w:val="%2."/>
      <w:lvlJc w:val="left"/>
      <w:pPr>
        <w:tabs>
          <w:tab w:val="num" w:pos="1298"/>
        </w:tabs>
        <w:ind w:left="1298" w:hanging="360"/>
      </w:pPr>
      <w:rPr>
        <w:rFonts w:hint="default"/>
      </w:rPr>
    </w:lvl>
    <w:lvl w:ilvl="2">
      <w:start w:val="6"/>
      <w:numFmt w:val="decimal"/>
      <w:lvlText w:val="%3."/>
      <w:lvlJc w:val="left"/>
      <w:pPr>
        <w:tabs>
          <w:tab w:val="num" w:pos="2198"/>
        </w:tabs>
        <w:ind w:left="2198" w:hanging="360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num" w:pos="2018"/>
        </w:tabs>
        <w:ind w:left="2738" w:hanging="360"/>
      </w:pPr>
      <w:rPr>
        <w:rFonts w:hint="default"/>
        <w:b w:val="0"/>
        <w:i w:val="0"/>
        <w:strike w:val="0"/>
        <w:sz w:val="20"/>
        <w:u w:val="none"/>
      </w:rPr>
    </w:lvl>
    <w:lvl w:ilvl="4">
      <w:start w:val="2"/>
      <w:numFmt w:val="decimal"/>
      <w:lvlText w:val="%5"/>
      <w:lvlJc w:val="left"/>
      <w:pPr>
        <w:tabs>
          <w:tab w:val="num" w:pos="3458"/>
        </w:tabs>
        <w:ind w:left="345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178"/>
        </w:tabs>
        <w:ind w:left="417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18"/>
        </w:tabs>
        <w:ind w:left="561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338"/>
        </w:tabs>
        <w:ind w:left="6338" w:hanging="180"/>
      </w:pPr>
      <w:rPr>
        <w:rFonts w:hint="default"/>
      </w:rPr>
    </w:lvl>
  </w:abstractNum>
  <w:abstractNum w:abstractNumId="80" w15:restartNumberingAfterBreak="0">
    <w:nsid w:val="4D7A1589"/>
    <w:multiLevelType w:val="multilevel"/>
    <w:tmpl w:val="C966FD3A"/>
    <w:lvl w:ilvl="0">
      <w:start w:val="1"/>
      <w:numFmt w:val="decimal"/>
      <w:lvlText w:val="%1)"/>
      <w:lvlJc w:val="left"/>
      <w:pPr>
        <w:tabs>
          <w:tab w:val="num" w:pos="283"/>
        </w:tabs>
        <w:ind w:left="283" w:hanging="283"/>
      </w:pPr>
      <w:rPr>
        <w:rFonts w:hint="default"/>
        <w:b w:val="0"/>
        <w:i w:val="0"/>
        <w:sz w:val="20"/>
        <w:u w:val="none"/>
      </w:rPr>
    </w:lvl>
    <w:lvl w:ilvl="1">
      <w:start w:val="1"/>
      <w:numFmt w:val="lowerLetter"/>
      <w:lvlText w:val="%2)"/>
      <w:lvlJc w:val="left"/>
      <w:pPr>
        <w:tabs>
          <w:tab w:val="num" w:pos="1298"/>
        </w:tabs>
        <w:ind w:left="1298" w:hanging="360"/>
      </w:pPr>
      <w:rPr>
        <w:rFonts w:hint="default"/>
      </w:rPr>
    </w:lvl>
    <w:lvl w:ilvl="2">
      <w:start w:val="7"/>
      <w:numFmt w:val="decimal"/>
      <w:lvlText w:val="%3."/>
      <w:lvlJc w:val="left"/>
      <w:pPr>
        <w:tabs>
          <w:tab w:val="num" w:pos="2198"/>
        </w:tabs>
        <w:ind w:left="2198" w:hanging="360"/>
      </w:pPr>
      <w:rPr>
        <w:rFonts w:hint="default"/>
        <w:lang w:val="pl-PL"/>
      </w:rPr>
    </w:lvl>
    <w:lvl w:ilvl="3">
      <w:start w:val="1"/>
      <w:numFmt w:val="decimal"/>
      <w:lvlText w:val="%4)"/>
      <w:lvlJc w:val="left"/>
      <w:pPr>
        <w:tabs>
          <w:tab w:val="num" w:pos="2018"/>
        </w:tabs>
        <w:ind w:left="2738" w:hanging="360"/>
      </w:pPr>
      <w:rPr>
        <w:rFonts w:hint="default"/>
        <w:b w:val="0"/>
        <w:i w:val="0"/>
        <w:sz w:val="20"/>
        <w:u w:val="none"/>
      </w:rPr>
    </w:lvl>
    <w:lvl w:ilvl="4">
      <w:start w:val="2"/>
      <w:numFmt w:val="decimal"/>
      <w:lvlText w:val="%5"/>
      <w:lvlJc w:val="left"/>
      <w:pPr>
        <w:tabs>
          <w:tab w:val="num" w:pos="3458"/>
        </w:tabs>
        <w:ind w:left="345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178"/>
        </w:tabs>
        <w:ind w:left="417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18"/>
        </w:tabs>
        <w:ind w:left="561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338"/>
        </w:tabs>
        <w:ind w:left="6338" w:hanging="180"/>
      </w:pPr>
      <w:rPr>
        <w:rFonts w:hint="default"/>
      </w:rPr>
    </w:lvl>
  </w:abstractNum>
  <w:abstractNum w:abstractNumId="81" w15:restartNumberingAfterBreak="0">
    <w:nsid w:val="4DCC3F60"/>
    <w:multiLevelType w:val="multilevel"/>
    <w:tmpl w:val="12583D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  <w:b w:val="0"/>
        <w:sz w:val="20"/>
        <w:szCs w:val="20"/>
      </w:rPr>
    </w:lvl>
    <w:lvl w:ilvl="1">
      <w:start w:val="1"/>
      <w:numFmt w:val="decimal"/>
      <w:lvlText w:val="%2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1"/>
        </w:tabs>
        <w:ind w:left="501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2" w15:restartNumberingAfterBreak="0">
    <w:nsid w:val="4EA30E2D"/>
    <w:multiLevelType w:val="hybridMultilevel"/>
    <w:tmpl w:val="140A0A3E"/>
    <w:lvl w:ilvl="0" w:tplc="0415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EFC5D32"/>
    <w:multiLevelType w:val="hybridMultilevel"/>
    <w:tmpl w:val="418AA9D2"/>
    <w:lvl w:ilvl="0" w:tplc="EA2ADC00">
      <w:start w:val="2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FB651F8"/>
    <w:multiLevelType w:val="multilevel"/>
    <w:tmpl w:val="CF62A1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0"/>
        <w:szCs w:val="20"/>
      </w:rPr>
    </w:lvl>
    <w:lvl w:ilvl="1">
      <w:start w:val="1"/>
      <w:numFmt w:val="decimal"/>
      <w:lvlText w:val="%2)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  <w:color w:val="auto"/>
        <w:sz w:val="20"/>
        <w:szCs w:val="2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5" w15:restartNumberingAfterBreak="0">
    <w:nsid w:val="50D67705"/>
    <w:multiLevelType w:val="hybridMultilevel"/>
    <w:tmpl w:val="3474D2D4"/>
    <w:lvl w:ilvl="0" w:tplc="7338A380">
      <w:start w:val="2"/>
      <w:numFmt w:val="decimal"/>
      <w:pStyle w:val="Tabela"/>
      <w:lvlText w:val="%1. "/>
      <w:lvlJc w:val="left"/>
      <w:pPr>
        <w:tabs>
          <w:tab w:val="num" w:pos="757"/>
        </w:tabs>
        <w:ind w:left="757" w:hanging="397"/>
      </w:pPr>
      <w:rPr>
        <w:rFonts w:ascii="Arial" w:hAnsi="Arial" w:cs="Arial" w:hint="default"/>
        <w:b/>
        <w:i w:val="0"/>
        <w:sz w:val="20"/>
        <w:szCs w:val="2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4026" w:hanging="360"/>
      </w:pPr>
    </w:lvl>
    <w:lvl w:ilvl="7" w:tplc="04150019" w:tentative="1">
      <w:start w:val="1"/>
      <w:numFmt w:val="lowerLetter"/>
      <w:lvlText w:val="%8."/>
      <w:lvlJc w:val="left"/>
      <w:pPr>
        <w:ind w:left="4746" w:hanging="180"/>
      </w:pPr>
    </w:lvl>
    <w:lvl w:ilvl="8" w:tplc="0415001B" w:tentative="1">
      <w:start w:val="1"/>
      <w:numFmt w:val="lowerRoman"/>
      <w:lvlText w:val="%9."/>
      <w:lvlJc w:val="right"/>
      <w:pPr>
        <w:ind w:left="5466" w:hanging="360"/>
      </w:pPr>
    </w:lvl>
  </w:abstractNum>
  <w:abstractNum w:abstractNumId="86" w15:restartNumberingAfterBreak="0">
    <w:nsid w:val="512F4532"/>
    <w:multiLevelType w:val="multilevel"/>
    <w:tmpl w:val="65A01B2E"/>
    <w:name w:val="WW8Num2923322"/>
    <w:lvl w:ilvl="0">
      <w:start w:val="4"/>
      <w:numFmt w:val="decimal"/>
      <w:lvlText w:val="%1."/>
      <w:lvlJc w:val="left"/>
      <w:pPr>
        <w:tabs>
          <w:tab w:val="num" w:pos="907"/>
        </w:tabs>
        <w:ind w:left="907" w:hanging="340"/>
      </w:pPr>
      <w:rPr>
        <w:rFonts w:ascii="Arial" w:eastAsia="Times New Roman" w:hAnsi="Arial" w:cs="Arial" w:hint="default"/>
        <w:b w:val="0"/>
        <w:i w:val="0"/>
        <w:sz w:val="20"/>
      </w:rPr>
    </w:lvl>
    <w:lvl w:ilvl="1">
      <w:start w:val="3"/>
      <w:numFmt w:val="decimal"/>
      <w:lvlText w:val="%2)"/>
      <w:lvlJc w:val="left"/>
      <w:pPr>
        <w:tabs>
          <w:tab w:val="num" w:pos="567"/>
        </w:tabs>
        <w:ind w:left="567" w:hanging="283"/>
      </w:pPr>
      <w:rPr>
        <w:rFonts w:eastAsia="MS Mincho" w:hint="default"/>
        <w:b w:val="0"/>
        <w:i w:val="0"/>
        <w:color w:val="auto"/>
        <w:sz w:val="20"/>
      </w:rPr>
    </w:lvl>
    <w:lvl w:ilvl="2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sz w:val="20"/>
        <w:szCs w:val="20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87" w15:restartNumberingAfterBreak="0">
    <w:nsid w:val="536C2C99"/>
    <w:multiLevelType w:val="hybridMultilevel"/>
    <w:tmpl w:val="ACD288F8"/>
    <w:lvl w:ilvl="0" w:tplc="329AAE2E">
      <w:start w:val="8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54465328"/>
    <w:multiLevelType w:val="multilevel"/>
    <w:tmpl w:val="B8E2635A"/>
    <w:styleLink w:val="Styl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9" w15:restartNumberingAfterBreak="0">
    <w:nsid w:val="54946F97"/>
    <w:multiLevelType w:val="singleLevel"/>
    <w:tmpl w:val="17BABD9E"/>
    <w:lvl w:ilvl="0">
      <w:start w:val="1"/>
      <w:numFmt w:val="bullet"/>
      <w:pStyle w:val="Podpunktnumerowany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0" w15:restartNumberingAfterBreak="0">
    <w:nsid w:val="55E20C68"/>
    <w:multiLevelType w:val="hybridMultilevel"/>
    <w:tmpl w:val="32DC90E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566404B2"/>
    <w:multiLevelType w:val="hybridMultilevel"/>
    <w:tmpl w:val="434C1A02"/>
    <w:lvl w:ilvl="0" w:tplc="F4EA56A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569901F2"/>
    <w:multiLevelType w:val="multilevel"/>
    <w:tmpl w:val="3E84C0E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b w:val="0"/>
        <w:bCs/>
        <w:i w:val="0"/>
        <w:sz w:val="20"/>
        <w:szCs w:val="20"/>
      </w:rPr>
    </w:lvl>
    <w:lvl w:ilvl="1">
      <w:start w:val="3"/>
      <w:numFmt w:val="decimal"/>
      <w:lvlText w:val="%2)"/>
      <w:lvlJc w:val="left"/>
      <w:pPr>
        <w:tabs>
          <w:tab w:val="num" w:pos="567"/>
        </w:tabs>
        <w:ind w:left="567" w:hanging="283"/>
      </w:pPr>
      <w:rPr>
        <w:rFonts w:eastAsia="MS Mincho" w:hint="default"/>
        <w:b w:val="0"/>
        <w:i w:val="0"/>
        <w:color w:val="auto"/>
        <w:sz w:val="20"/>
      </w:rPr>
    </w:lvl>
    <w:lvl w:ilvl="2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sz w:val="20"/>
        <w:szCs w:val="20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93" w15:restartNumberingAfterBreak="0">
    <w:nsid w:val="574F2D7A"/>
    <w:multiLevelType w:val="hybridMultilevel"/>
    <w:tmpl w:val="CCDA803E"/>
    <w:lvl w:ilvl="0" w:tplc="041500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pStyle w:val="StylNagwek4Interlinia15wiersza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58B61801"/>
    <w:multiLevelType w:val="hybridMultilevel"/>
    <w:tmpl w:val="27BCA0B0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59C349D2"/>
    <w:multiLevelType w:val="hybridMultilevel"/>
    <w:tmpl w:val="0674F7AE"/>
    <w:lvl w:ilvl="0" w:tplc="6602D912">
      <w:start w:val="1"/>
      <w:numFmt w:val="decimal"/>
      <w:lvlText w:val="%1)"/>
      <w:lvlJc w:val="left"/>
      <w:pPr>
        <w:ind w:left="1350" w:hanging="360"/>
      </w:pPr>
      <w:rPr>
        <w:rFonts w:ascii="Arial" w:eastAsia="Times New Roman" w:hAnsi="Arial" w:cs="Arial"/>
      </w:rPr>
    </w:lvl>
    <w:lvl w:ilvl="1" w:tplc="F656DC1C">
      <w:start w:val="1"/>
      <w:numFmt w:val="decimal"/>
      <w:lvlText w:val="%2)"/>
      <w:lvlJc w:val="left"/>
      <w:pPr>
        <w:ind w:left="2070" w:hanging="360"/>
      </w:pPr>
      <w:rPr>
        <w:rFonts w:ascii="Arial" w:eastAsia="Calibri" w:hAnsi="Arial" w:cs="Arial"/>
      </w:rPr>
    </w:lvl>
    <w:lvl w:ilvl="2" w:tplc="0415001B" w:tentative="1">
      <w:start w:val="1"/>
      <w:numFmt w:val="lowerRoman"/>
      <w:lvlText w:val="%3."/>
      <w:lvlJc w:val="right"/>
      <w:pPr>
        <w:ind w:left="2790" w:hanging="180"/>
      </w:pPr>
    </w:lvl>
    <w:lvl w:ilvl="3" w:tplc="0415000F" w:tentative="1">
      <w:start w:val="1"/>
      <w:numFmt w:val="decimal"/>
      <w:lvlText w:val="%4."/>
      <w:lvlJc w:val="left"/>
      <w:pPr>
        <w:ind w:left="3510" w:hanging="360"/>
      </w:pPr>
    </w:lvl>
    <w:lvl w:ilvl="4" w:tplc="04150019" w:tentative="1">
      <w:start w:val="1"/>
      <w:numFmt w:val="lowerLetter"/>
      <w:lvlText w:val="%5."/>
      <w:lvlJc w:val="left"/>
      <w:pPr>
        <w:ind w:left="4230" w:hanging="360"/>
      </w:pPr>
    </w:lvl>
    <w:lvl w:ilvl="5" w:tplc="0415001B" w:tentative="1">
      <w:start w:val="1"/>
      <w:numFmt w:val="lowerRoman"/>
      <w:lvlText w:val="%6."/>
      <w:lvlJc w:val="right"/>
      <w:pPr>
        <w:ind w:left="4950" w:hanging="180"/>
      </w:pPr>
    </w:lvl>
    <w:lvl w:ilvl="6" w:tplc="0415000F">
      <w:start w:val="1"/>
      <w:numFmt w:val="decimal"/>
      <w:lvlText w:val="%7."/>
      <w:lvlJc w:val="left"/>
      <w:pPr>
        <w:ind w:left="5670" w:hanging="360"/>
      </w:pPr>
    </w:lvl>
    <w:lvl w:ilvl="7" w:tplc="04150019" w:tentative="1">
      <w:start w:val="1"/>
      <w:numFmt w:val="lowerLetter"/>
      <w:lvlText w:val="%8."/>
      <w:lvlJc w:val="left"/>
      <w:pPr>
        <w:ind w:left="6390" w:hanging="360"/>
      </w:pPr>
    </w:lvl>
    <w:lvl w:ilvl="8" w:tplc="0415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96" w15:restartNumberingAfterBreak="0">
    <w:nsid w:val="59D80D30"/>
    <w:multiLevelType w:val="multilevel"/>
    <w:tmpl w:val="0A3630E4"/>
    <w:name w:val="WW8Num162322222222222222222333322222222222222222222222222"/>
    <w:lvl w:ilvl="0">
      <w:start w:val="1"/>
      <w:numFmt w:val="decimal"/>
      <w:lvlText w:val="%1)"/>
      <w:lvlJc w:val="left"/>
      <w:pPr>
        <w:tabs>
          <w:tab w:val="num" w:pos="283"/>
        </w:tabs>
        <w:ind w:left="283" w:hanging="283"/>
      </w:pPr>
      <w:rPr>
        <w:rFonts w:hint="default"/>
        <w:b w:val="0"/>
        <w:i w:val="0"/>
        <w:sz w:val="20"/>
        <w:u w:val="none"/>
      </w:rPr>
    </w:lvl>
    <w:lvl w:ilvl="1">
      <w:start w:val="1"/>
      <w:numFmt w:val="lowerLetter"/>
      <w:lvlText w:val="%2."/>
      <w:lvlJc w:val="left"/>
      <w:pPr>
        <w:tabs>
          <w:tab w:val="num" w:pos="1298"/>
        </w:tabs>
        <w:ind w:left="1298" w:hanging="360"/>
      </w:pPr>
      <w:rPr>
        <w:rFonts w:hint="default"/>
      </w:rPr>
    </w:lvl>
    <w:lvl w:ilvl="2">
      <w:start w:val="6"/>
      <w:numFmt w:val="decimal"/>
      <w:lvlText w:val="%3."/>
      <w:lvlJc w:val="left"/>
      <w:pPr>
        <w:tabs>
          <w:tab w:val="num" w:pos="2198"/>
        </w:tabs>
        <w:ind w:left="2198" w:hanging="360"/>
      </w:pPr>
      <w:rPr>
        <w:rFonts w:hint="default"/>
        <w:lang w:val="pl-PL"/>
      </w:rPr>
    </w:lvl>
    <w:lvl w:ilvl="3">
      <w:start w:val="1"/>
      <w:numFmt w:val="decimal"/>
      <w:lvlText w:val="%4)"/>
      <w:lvlJc w:val="left"/>
      <w:pPr>
        <w:tabs>
          <w:tab w:val="num" w:pos="2018"/>
        </w:tabs>
        <w:ind w:left="2738" w:hanging="360"/>
      </w:pPr>
      <w:rPr>
        <w:rFonts w:hint="default"/>
        <w:b w:val="0"/>
        <w:i w:val="0"/>
        <w:sz w:val="20"/>
        <w:u w:val="none"/>
      </w:rPr>
    </w:lvl>
    <w:lvl w:ilvl="4">
      <w:start w:val="2"/>
      <w:numFmt w:val="decimal"/>
      <w:lvlText w:val="%5"/>
      <w:lvlJc w:val="left"/>
      <w:pPr>
        <w:tabs>
          <w:tab w:val="num" w:pos="3458"/>
        </w:tabs>
        <w:ind w:left="345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178"/>
        </w:tabs>
        <w:ind w:left="417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18"/>
        </w:tabs>
        <w:ind w:left="561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338"/>
        </w:tabs>
        <w:ind w:left="6338" w:hanging="180"/>
      </w:pPr>
      <w:rPr>
        <w:rFonts w:hint="default"/>
      </w:rPr>
    </w:lvl>
  </w:abstractNum>
  <w:abstractNum w:abstractNumId="97" w15:restartNumberingAfterBreak="0">
    <w:nsid w:val="59F97308"/>
    <w:multiLevelType w:val="hybridMultilevel"/>
    <w:tmpl w:val="1EE0E5A8"/>
    <w:lvl w:ilvl="0" w:tplc="0DF851F2">
      <w:start w:val="1"/>
      <w:numFmt w:val="decimal"/>
      <w:lvlText w:val="%1."/>
      <w:lvlJc w:val="left"/>
      <w:pPr>
        <w:tabs>
          <w:tab w:val="num" w:pos="5040"/>
        </w:tabs>
        <w:ind w:left="504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5A6355E3"/>
    <w:multiLevelType w:val="hybridMultilevel"/>
    <w:tmpl w:val="59C2F5C4"/>
    <w:lvl w:ilvl="0" w:tplc="8BBA027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5AC7410B"/>
    <w:multiLevelType w:val="hybridMultilevel"/>
    <w:tmpl w:val="19809474"/>
    <w:lvl w:ilvl="0" w:tplc="7FAAFF16">
      <w:start w:val="7"/>
      <w:numFmt w:val="decimal"/>
      <w:lvlText w:val="%1."/>
      <w:lvlJc w:val="left"/>
      <w:pPr>
        <w:ind w:left="360" w:hanging="360"/>
      </w:pPr>
      <w:rPr>
        <w:rFonts w:hint="default"/>
        <w:color w:val="auto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5CF3202B"/>
    <w:multiLevelType w:val="multilevel"/>
    <w:tmpl w:val="9D1CDA0E"/>
    <w:lvl w:ilvl="0">
      <w:start w:val="5"/>
      <w:numFmt w:val="decimal"/>
      <w:lvlText w:val="%1. "/>
      <w:lvlJc w:val="left"/>
      <w:pPr>
        <w:ind w:left="283" w:hanging="283"/>
      </w:pPr>
      <w:rPr>
        <w:rFonts w:ascii="Arial" w:hAnsi="Arial" w:cs="Arial" w:hint="default"/>
        <w:b w:val="0"/>
        <w:i w:val="0"/>
        <w:sz w:val="20"/>
        <w:szCs w:val="20"/>
        <w:u w:val="none"/>
      </w:rPr>
    </w:lvl>
    <w:lvl w:ilvl="1">
      <w:start w:val="1"/>
      <w:numFmt w:val="lowerLetter"/>
      <w:lvlText w:val="%2."/>
      <w:lvlJc w:val="left"/>
      <w:pPr>
        <w:tabs>
          <w:tab w:val="num" w:pos="1298"/>
        </w:tabs>
        <w:ind w:left="1298" w:hanging="360"/>
      </w:pPr>
      <w:rPr>
        <w:rFonts w:hint="default"/>
      </w:rPr>
    </w:lvl>
    <w:lvl w:ilvl="2">
      <w:start w:val="10"/>
      <w:numFmt w:val="decimal"/>
      <w:lvlText w:val="%3."/>
      <w:lvlJc w:val="left"/>
      <w:pPr>
        <w:tabs>
          <w:tab w:val="num" w:pos="2198"/>
        </w:tabs>
        <w:ind w:left="2198" w:hanging="360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4)"/>
      <w:lvlJc w:val="left"/>
      <w:pPr>
        <w:tabs>
          <w:tab w:val="num" w:pos="2018"/>
        </w:tabs>
        <w:ind w:left="2738" w:hanging="360"/>
      </w:pPr>
      <w:rPr>
        <w:rFonts w:hint="default"/>
        <w:b w:val="0"/>
        <w:i w:val="0"/>
        <w:sz w:val="20"/>
        <w:u w:val="none"/>
      </w:rPr>
    </w:lvl>
    <w:lvl w:ilvl="4">
      <w:start w:val="2"/>
      <w:numFmt w:val="decimal"/>
      <w:lvlText w:val="%5"/>
      <w:lvlJc w:val="left"/>
      <w:pPr>
        <w:tabs>
          <w:tab w:val="num" w:pos="3458"/>
        </w:tabs>
        <w:ind w:left="345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178"/>
        </w:tabs>
        <w:ind w:left="417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18"/>
        </w:tabs>
        <w:ind w:left="561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338"/>
        </w:tabs>
        <w:ind w:left="6338" w:hanging="180"/>
      </w:pPr>
      <w:rPr>
        <w:rFonts w:hint="default"/>
      </w:rPr>
    </w:lvl>
  </w:abstractNum>
  <w:abstractNum w:abstractNumId="101" w15:restartNumberingAfterBreak="0">
    <w:nsid w:val="5D665DAB"/>
    <w:multiLevelType w:val="multilevel"/>
    <w:tmpl w:val="B7E425F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  <w:strike w:val="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ascii="Arial" w:hAnsi="Arial" w:cs="Arial" w:hint="default"/>
        <w:b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  <w:strike w:val="0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02" w15:restartNumberingAfterBreak="0">
    <w:nsid w:val="5DC51D82"/>
    <w:multiLevelType w:val="multilevel"/>
    <w:tmpl w:val="19DC6BD8"/>
    <w:lvl w:ilvl="0">
      <w:start w:val="2"/>
      <w:numFmt w:val="decimal"/>
      <w:lvlText w:val="%1. "/>
      <w:lvlJc w:val="left"/>
      <w:pPr>
        <w:ind w:left="283" w:hanging="283"/>
      </w:pPr>
      <w:rPr>
        <w:rFonts w:ascii="Arial" w:hAnsi="Arial" w:cs="Arial" w:hint="default"/>
        <w:b w:val="0"/>
        <w:i w:val="0"/>
        <w:sz w:val="20"/>
        <w:szCs w:val="20"/>
        <w:u w:val="none"/>
      </w:rPr>
    </w:lvl>
    <w:lvl w:ilvl="1">
      <w:start w:val="1"/>
      <w:numFmt w:val="lowerLetter"/>
      <w:lvlText w:val="%2."/>
      <w:lvlJc w:val="left"/>
      <w:pPr>
        <w:tabs>
          <w:tab w:val="num" w:pos="1298"/>
        </w:tabs>
        <w:ind w:left="1298" w:hanging="360"/>
      </w:pPr>
      <w:rPr>
        <w:rFonts w:hint="default"/>
      </w:rPr>
    </w:lvl>
    <w:lvl w:ilvl="2">
      <w:start w:val="2"/>
      <w:numFmt w:val="decimal"/>
      <w:lvlText w:val="%3)"/>
      <w:lvlJc w:val="left"/>
      <w:pPr>
        <w:tabs>
          <w:tab w:val="num" w:pos="2198"/>
        </w:tabs>
        <w:ind w:left="2198" w:hanging="360"/>
      </w:pPr>
      <w:rPr>
        <w:rFonts w:ascii="Arial" w:eastAsia="Times New Roman" w:hAnsi="Arial" w:cs="Arial" w:hint="default"/>
      </w:rPr>
    </w:lvl>
    <w:lvl w:ilvl="3">
      <w:start w:val="1"/>
      <w:numFmt w:val="decimal"/>
      <w:lvlText w:val="%4)"/>
      <w:lvlJc w:val="left"/>
      <w:pPr>
        <w:tabs>
          <w:tab w:val="num" w:pos="2018"/>
        </w:tabs>
        <w:ind w:left="2738" w:hanging="360"/>
      </w:pPr>
      <w:rPr>
        <w:rFonts w:hint="default"/>
        <w:b w:val="0"/>
        <w:i w:val="0"/>
        <w:sz w:val="20"/>
        <w:u w:val="none"/>
      </w:rPr>
    </w:lvl>
    <w:lvl w:ilvl="4">
      <w:start w:val="2"/>
      <w:numFmt w:val="decimal"/>
      <w:lvlText w:val="%5"/>
      <w:lvlJc w:val="left"/>
      <w:pPr>
        <w:tabs>
          <w:tab w:val="num" w:pos="3458"/>
        </w:tabs>
        <w:ind w:left="345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178"/>
        </w:tabs>
        <w:ind w:left="4178" w:hanging="180"/>
      </w:pPr>
      <w:rPr>
        <w:rFonts w:hint="default"/>
      </w:rPr>
    </w:lvl>
    <w:lvl w:ilvl="6">
      <w:start w:val="1"/>
      <w:numFmt w:val="decimal"/>
      <w:lvlText w:val="%7)"/>
      <w:lvlJc w:val="left"/>
      <w:pPr>
        <w:tabs>
          <w:tab w:val="num" w:pos="4898"/>
        </w:tabs>
        <w:ind w:left="4898" w:hanging="360"/>
      </w:pPr>
      <w:rPr>
        <w:rFonts w:ascii="Arial" w:eastAsia="Times New Roman" w:hAnsi="Arial" w:cs="Arial"/>
      </w:rPr>
    </w:lvl>
    <w:lvl w:ilvl="7">
      <w:start w:val="1"/>
      <w:numFmt w:val="lowerLetter"/>
      <w:lvlText w:val="%8."/>
      <w:lvlJc w:val="left"/>
      <w:pPr>
        <w:tabs>
          <w:tab w:val="num" w:pos="5618"/>
        </w:tabs>
        <w:ind w:left="561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338"/>
        </w:tabs>
        <w:ind w:left="6338" w:hanging="180"/>
      </w:pPr>
      <w:rPr>
        <w:rFonts w:hint="default"/>
      </w:rPr>
    </w:lvl>
  </w:abstractNum>
  <w:abstractNum w:abstractNumId="103" w15:restartNumberingAfterBreak="0">
    <w:nsid w:val="5DED1990"/>
    <w:multiLevelType w:val="multilevel"/>
    <w:tmpl w:val="B9B4A9FE"/>
    <w:name w:val="WW8Num2923332"/>
    <w:lvl w:ilvl="0">
      <w:start w:val="4"/>
      <w:numFmt w:val="decimal"/>
      <w:lvlText w:val="%1."/>
      <w:lvlJc w:val="left"/>
      <w:pPr>
        <w:tabs>
          <w:tab w:val="num" w:pos="907"/>
        </w:tabs>
        <w:ind w:left="907" w:hanging="340"/>
      </w:pPr>
      <w:rPr>
        <w:rFonts w:ascii="Arial" w:eastAsia="Times New Roman" w:hAnsi="Arial" w:cs="Arial" w:hint="default"/>
        <w:b w:val="0"/>
        <w:i w:val="0"/>
        <w:sz w:val="20"/>
      </w:rPr>
    </w:lvl>
    <w:lvl w:ilvl="1">
      <w:start w:val="3"/>
      <w:numFmt w:val="decimal"/>
      <w:lvlText w:val="%2)"/>
      <w:lvlJc w:val="left"/>
      <w:pPr>
        <w:tabs>
          <w:tab w:val="num" w:pos="567"/>
        </w:tabs>
        <w:ind w:left="567" w:hanging="283"/>
      </w:pPr>
      <w:rPr>
        <w:rFonts w:eastAsia="MS Mincho" w:hint="default"/>
        <w:b w:val="0"/>
        <w:i w:val="0"/>
        <w:color w:val="auto"/>
        <w:sz w:val="20"/>
      </w:rPr>
    </w:lvl>
    <w:lvl w:ilvl="2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sz w:val="20"/>
        <w:szCs w:val="20"/>
      </w:rPr>
    </w:lvl>
    <w:lvl w:ilvl="4">
      <w:start w:val="3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4" w15:restartNumberingAfterBreak="0">
    <w:nsid w:val="5FB73214"/>
    <w:multiLevelType w:val="hybridMultilevel"/>
    <w:tmpl w:val="ACCEFB8E"/>
    <w:lvl w:ilvl="0" w:tplc="04150017">
      <w:start w:val="1"/>
      <w:numFmt w:val="lowerLetter"/>
      <w:lvlText w:val="%1)"/>
      <w:lvlJc w:val="left"/>
      <w:pPr>
        <w:ind w:left="1058" w:hanging="360"/>
      </w:pPr>
    </w:lvl>
    <w:lvl w:ilvl="1" w:tplc="04150019" w:tentative="1">
      <w:start w:val="1"/>
      <w:numFmt w:val="lowerLetter"/>
      <w:lvlText w:val="%2."/>
      <w:lvlJc w:val="left"/>
      <w:pPr>
        <w:ind w:left="1778" w:hanging="360"/>
      </w:pPr>
    </w:lvl>
    <w:lvl w:ilvl="2" w:tplc="0415001B" w:tentative="1">
      <w:start w:val="1"/>
      <w:numFmt w:val="lowerRoman"/>
      <w:lvlText w:val="%3."/>
      <w:lvlJc w:val="right"/>
      <w:pPr>
        <w:ind w:left="2498" w:hanging="180"/>
      </w:pPr>
    </w:lvl>
    <w:lvl w:ilvl="3" w:tplc="0415000F" w:tentative="1">
      <w:start w:val="1"/>
      <w:numFmt w:val="decimal"/>
      <w:lvlText w:val="%4."/>
      <w:lvlJc w:val="left"/>
      <w:pPr>
        <w:ind w:left="3218" w:hanging="360"/>
      </w:pPr>
    </w:lvl>
    <w:lvl w:ilvl="4" w:tplc="04150019" w:tentative="1">
      <w:start w:val="1"/>
      <w:numFmt w:val="lowerLetter"/>
      <w:lvlText w:val="%5."/>
      <w:lvlJc w:val="left"/>
      <w:pPr>
        <w:ind w:left="3938" w:hanging="360"/>
      </w:pPr>
    </w:lvl>
    <w:lvl w:ilvl="5" w:tplc="0415001B" w:tentative="1">
      <w:start w:val="1"/>
      <w:numFmt w:val="lowerRoman"/>
      <w:lvlText w:val="%6."/>
      <w:lvlJc w:val="right"/>
      <w:pPr>
        <w:ind w:left="4658" w:hanging="180"/>
      </w:pPr>
    </w:lvl>
    <w:lvl w:ilvl="6" w:tplc="0415000F" w:tentative="1">
      <w:start w:val="1"/>
      <w:numFmt w:val="decimal"/>
      <w:lvlText w:val="%7."/>
      <w:lvlJc w:val="left"/>
      <w:pPr>
        <w:ind w:left="5378" w:hanging="360"/>
      </w:pPr>
    </w:lvl>
    <w:lvl w:ilvl="7" w:tplc="04150019" w:tentative="1">
      <w:start w:val="1"/>
      <w:numFmt w:val="lowerLetter"/>
      <w:lvlText w:val="%8."/>
      <w:lvlJc w:val="left"/>
      <w:pPr>
        <w:ind w:left="6098" w:hanging="360"/>
      </w:pPr>
    </w:lvl>
    <w:lvl w:ilvl="8" w:tplc="0415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05" w15:restartNumberingAfterBreak="0">
    <w:nsid w:val="61095C29"/>
    <w:multiLevelType w:val="multilevel"/>
    <w:tmpl w:val="53C03F16"/>
    <w:name w:val="WW8Num2927222"/>
    <w:lvl w:ilvl="0">
      <w:start w:val="1"/>
      <w:numFmt w:val="upperRoman"/>
      <w:lvlText w:val="%1"/>
      <w:lvlJc w:val="left"/>
      <w:pPr>
        <w:tabs>
          <w:tab w:val="num" w:pos="907"/>
        </w:tabs>
        <w:ind w:left="907" w:hanging="340"/>
      </w:pPr>
      <w:rPr>
        <w:rFonts w:eastAsia="MS Mincho" w:hint="eastAsia"/>
        <w:b w:val="0"/>
        <w:i w:val="0"/>
        <w:sz w:val="20"/>
      </w:rPr>
    </w:lvl>
    <w:lvl w:ilvl="1">
      <w:start w:val="1"/>
      <w:numFmt w:val="decimal"/>
      <w:lvlText w:val="%2)"/>
      <w:lvlJc w:val="left"/>
      <w:pPr>
        <w:tabs>
          <w:tab w:val="num" w:pos="567"/>
        </w:tabs>
        <w:ind w:left="567" w:hanging="283"/>
      </w:pPr>
      <w:rPr>
        <w:rFonts w:eastAsia="MS Mincho" w:hint="default"/>
        <w:b w:val="0"/>
        <w:i w:val="0"/>
        <w:color w:val="auto"/>
        <w:sz w:val="20"/>
      </w:rPr>
    </w:lvl>
    <w:lvl w:ilvl="2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hint="default"/>
      </w:rPr>
    </w:lvl>
    <w:lvl w:ilvl="3">
      <w:start w:val="4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4">
      <w:start w:val="7"/>
      <w:numFmt w:val="decimal"/>
      <w:lvlText w:val="%5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6" w15:restartNumberingAfterBreak="0">
    <w:nsid w:val="622D238F"/>
    <w:multiLevelType w:val="multilevel"/>
    <w:tmpl w:val="5246AD66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0"/>
        <w:szCs w:val="20"/>
      </w:rPr>
    </w:lvl>
    <w:lvl w:ilvl="1">
      <w:start w:val="1"/>
      <w:numFmt w:val="decimal"/>
      <w:lvlText w:val="%2) "/>
      <w:lvlJc w:val="left"/>
      <w:pPr>
        <w:tabs>
          <w:tab w:val="num" w:pos="540"/>
        </w:tabs>
        <w:ind w:left="540" w:hanging="360"/>
      </w:pPr>
      <w:rPr>
        <w:rFonts w:ascii="Arial" w:hAnsi="Arial" w:cs="Arial" w:hint="default"/>
        <w:b w:val="0"/>
        <w:i w:val="0"/>
        <w:color w:val="auto"/>
        <w:sz w:val="20"/>
        <w:szCs w:val="2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07" w15:restartNumberingAfterBreak="0">
    <w:nsid w:val="62760A23"/>
    <w:multiLevelType w:val="hybridMultilevel"/>
    <w:tmpl w:val="13F2859C"/>
    <w:lvl w:ilvl="0" w:tplc="27C8AEFA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62CB5D34"/>
    <w:multiLevelType w:val="multilevel"/>
    <w:tmpl w:val="5CB4F140"/>
    <w:lvl w:ilvl="0">
      <w:start w:val="13"/>
      <w:numFmt w:val="decimal"/>
      <w:lvlText w:val="%1. "/>
      <w:lvlJc w:val="left"/>
      <w:pPr>
        <w:ind w:left="283" w:hanging="283"/>
      </w:pPr>
      <w:rPr>
        <w:rFonts w:ascii="Arial" w:hAnsi="Arial" w:cs="Arial" w:hint="default"/>
        <w:b w:val="0"/>
        <w:i w:val="0"/>
        <w:sz w:val="20"/>
        <w:u w:val="none"/>
      </w:rPr>
    </w:lvl>
    <w:lvl w:ilvl="1">
      <w:start w:val="1"/>
      <w:numFmt w:val="lowerLetter"/>
      <w:lvlText w:val="%2."/>
      <w:lvlJc w:val="left"/>
      <w:pPr>
        <w:tabs>
          <w:tab w:val="num" w:pos="1298"/>
        </w:tabs>
        <w:ind w:left="1298" w:hanging="360"/>
      </w:pPr>
      <w:rPr>
        <w:rFonts w:hint="default"/>
      </w:rPr>
    </w:lvl>
    <w:lvl w:ilvl="2">
      <w:start w:val="12"/>
      <w:numFmt w:val="decimal"/>
      <w:lvlText w:val="%3."/>
      <w:lvlJc w:val="left"/>
      <w:pPr>
        <w:tabs>
          <w:tab w:val="num" w:pos="2198"/>
        </w:tabs>
        <w:ind w:left="2198" w:hanging="360"/>
      </w:pPr>
      <w:rPr>
        <w:rFonts w:hint="default"/>
      </w:rPr>
    </w:lvl>
    <w:lvl w:ilvl="3">
      <w:start w:val="2"/>
      <w:numFmt w:val="decimal"/>
      <w:lvlText w:val="%4."/>
      <w:lvlJc w:val="left"/>
      <w:pPr>
        <w:tabs>
          <w:tab w:val="num" w:pos="2018"/>
        </w:tabs>
        <w:ind w:left="2738" w:hanging="360"/>
      </w:pPr>
      <w:rPr>
        <w:rFonts w:hint="default"/>
        <w:b w:val="0"/>
        <w:i w:val="0"/>
        <w:sz w:val="20"/>
        <w:u w:val="none"/>
      </w:rPr>
    </w:lvl>
    <w:lvl w:ilvl="4">
      <w:start w:val="2"/>
      <w:numFmt w:val="decimal"/>
      <w:lvlText w:val="%5"/>
      <w:lvlJc w:val="left"/>
      <w:pPr>
        <w:tabs>
          <w:tab w:val="num" w:pos="3458"/>
        </w:tabs>
        <w:ind w:left="345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178"/>
        </w:tabs>
        <w:ind w:left="417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18"/>
        </w:tabs>
        <w:ind w:left="561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338"/>
        </w:tabs>
        <w:ind w:left="6338" w:hanging="180"/>
      </w:pPr>
      <w:rPr>
        <w:rFonts w:hint="default"/>
      </w:rPr>
    </w:lvl>
  </w:abstractNum>
  <w:abstractNum w:abstractNumId="109" w15:restartNumberingAfterBreak="0">
    <w:nsid w:val="63D22B1E"/>
    <w:multiLevelType w:val="hybridMultilevel"/>
    <w:tmpl w:val="AEC67188"/>
    <w:lvl w:ilvl="0" w:tplc="DA08E354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63DE7BBE"/>
    <w:multiLevelType w:val="hybridMultilevel"/>
    <w:tmpl w:val="E31AEB64"/>
    <w:lvl w:ilvl="0" w:tplc="06AAED3C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64224277"/>
    <w:multiLevelType w:val="multilevel"/>
    <w:tmpl w:val="54409508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  <w:strike w:val="0"/>
      </w:rPr>
    </w:lvl>
    <w:lvl w:ilvl="1">
      <w:start w:val="2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ascii="Arial" w:hAnsi="Arial" w:cs="Arial" w:hint="default"/>
        <w:b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3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  <w:b w:val="0"/>
        <w:strike w:val="0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12" w15:restartNumberingAfterBreak="0">
    <w:nsid w:val="651A6D90"/>
    <w:multiLevelType w:val="hybridMultilevel"/>
    <w:tmpl w:val="EC46D6B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6AD83018"/>
    <w:multiLevelType w:val="hybridMultilevel"/>
    <w:tmpl w:val="DEF8707A"/>
    <w:lvl w:ilvl="0" w:tplc="8C56638A">
      <w:start w:val="1"/>
      <w:numFmt w:val="decimal"/>
      <w:lvlText w:val="%1."/>
      <w:lvlJc w:val="left"/>
      <w:pPr>
        <w:ind w:left="2880" w:hanging="360"/>
      </w:pPr>
      <w:rPr>
        <w:rFonts w:ascii="Arial" w:eastAsia="Times New Roman" w:hAnsi="Arial" w:cs="Arial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3600" w:hanging="360"/>
      </w:pPr>
    </w:lvl>
    <w:lvl w:ilvl="2" w:tplc="0415001B" w:tentative="1">
      <w:start w:val="1"/>
      <w:numFmt w:val="lowerRoman"/>
      <w:lvlText w:val="%3."/>
      <w:lvlJc w:val="right"/>
      <w:pPr>
        <w:ind w:left="4320" w:hanging="180"/>
      </w:pPr>
    </w:lvl>
    <w:lvl w:ilvl="3" w:tplc="8938B626">
      <w:start w:val="1"/>
      <w:numFmt w:val="decimal"/>
      <w:lvlText w:val="%4."/>
      <w:lvlJc w:val="left"/>
      <w:pPr>
        <w:ind w:left="5040" w:hanging="360"/>
      </w:pPr>
      <w:rPr>
        <w:rFonts w:ascii="Arial" w:hAnsi="Arial" w:cs="Arial" w:hint="default"/>
      </w:rPr>
    </w:lvl>
    <w:lvl w:ilvl="4" w:tplc="04150019">
      <w:start w:val="1"/>
      <w:numFmt w:val="lowerLetter"/>
      <w:lvlText w:val="%5."/>
      <w:lvlJc w:val="left"/>
      <w:pPr>
        <w:ind w:left="5760" w:hanging="360"/>
      </w:pPr>
    </w:lvl>
    <w:lvl w:ilvl="5" w:tplc="0415001B" w:tentative="1">
      <w:start w:val="1"/>
      <w:numFmt w:val="lowerRoman"/>
      <w:lvlText w:val="%6."/>
      <w:lvlJc w:val="right"/>
      <w:pPr>
        <w:ind w:left="6480" w:hanging="180"/>
      </w:pPr>
    </w:lvl>
    <w:lvl w:ilvl="6" w:tplc="0415000F" w:tentative="1">
      <w:start w:val="1"/>
      <w:numFmt w:val="decimal"/>
      <w:lvlText w:val="%7."/>
      <w:lvlJc w:val="left"/>
      <w:pPr>
        <w:ind w:left="7200" w:hanging="360"/>
      </w:pPr>
    </w:lvl>
    <w:lvl w:ilvl="7" w:tplc="04150019" w:tentative="1">
      <w:start w:val="1"/>
      <w:numFmt w:val="lowerLetter"/>
      <w:lvlText w:val="%8."/>
      <w:lvlJc w:val="left"/>
      <w:pPr>
        <w:ind w:left="7920" w:hanging="360"/>
      </w:pPr>
    </w:lvl>
    <w:lvl w:ilvl="8" w:tplc="041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14" w15:restartNumberingAfterBreak="0">
    <w:nsid w:val="6B172263"/>
    <w:multiLevelType w:val="hybridMultilevel"/>
    <w:tmpl w:val="96AA9046"/>
    <w:lvl w:ilvl="0" w:tplc="506CADB2">
      <w:start w:val="1"/>
      <w:numFmt w:val="decimal"/>
      <w:lvlText w:val="%1. "/>
      <w:lvlJc w:val="left"/>
      <w:pPr>
        <w:tabs>
          <w:tab w:val="num" w:pos="562"/>
        </w:tabs>
        <w:ind w:left="562" w:hanging="420"/>
      </w:pPr>
      <w:rPr>
        <w:rFonts w:ascii="Arial" w:hAnsi="Arial" w:cs="Arial" w:hint="default"/>
        <w:b/>
        <w:i w:val="0"/>
        <w:sz w:val="20"/>
        <w:szCs w:val="20"/>
        <w:u w:val="none"/>
      </w:rPr>
    </w:lvl>
    <w:lvl w:ilvl="1" w:tplc="0DF8334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714004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5" w15:restartNumberingAfterBreak="0">
    <w:nsid w:val="6BD943F1"/>
    <w:multiLevelType w:val="hybridMultilevel"/>
    <w:tmpl w:val="820214A2"/>
    <w:lvl w:ilvl="0" w:tplc="E542B254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6C4E29A0"/>
    <w:multiLevelType w:val="multilevel"/>
    <w:tmpl w:val="A57C0B9E"/>
    <w:lvl w:ilvl="0">
      <w:start w:val="5"/>
      <w:numFmt w:val="decimal"/>
      <w:lvlText w:val="%1."/>
      <w:lvlJc w:val="left"/>
      <w:pPr>
        <w:ind w:left="283" w:hanging="283"/>
      </w:pPr>
      <w:rPr>
        <w:rFonts w:hint="default"/>
        <w:b w:val="0"/>
        <w:i w:val="0"/>
        <w:sz w:val="20"/>
        <w:u w:val="none"/>
      </w:rPr>
    </w:lvl>
    <w:lvl w:ilvl="1">
      <w:start w:val="1"/>
      <w:numFmt w:val="lowerLetter"/>
      <w:lvlText w:val="%2."/>
      <w:lvlJc w:val="left"/>
      <w:pPr>
        <w:tabs>
          <w:tab w:val="num" w:pos="1298"/>
        </w:tabs>
        <w:ind w:left="1298" w:hanging="360"/>
      </w:pPr>
      <w:rPr>
        <w:rFonts w:hint="default"/>
        <w:lang w:val="x-none"/>
      </w:rPr>
    </w:lvl>
    <w:lvl w:ilvl="2">
      <w:start w:val="6"/>
      <w:numFmt w:val="decimal"/>
      <w:lvlText w:val="%3."/>
      <w:lvlJc w:val="left"/>
      <w:pPr>
        <w:tabs>
          <w:tab w:val="num" w:pos="2198"/>
        </w:tabs>
        <w:ind w:left="2198" w:hanging="360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num" w:pos="2018"/>
        </w:tabs>
        <w:ind w:left="2738" w:hanging="360"/>
      </w:pPr>
      <w:rPr>
        <w:rFonts w:hint="default"/>
        <w:b w:val="0"/>
        <w:i w:val="0"/>
        <w:strike w:val="0"/>
        <w:sz w:val="20"/>
        <w:u w:val="none"/>
      </w:rPr>
    </w:lvl>
    <w:lvl w:ilvl="4">
      <w:start w:val="2"/>
      <w:numFmt w:val="decimal"/>
      <w:lvlText w:val="%5"/>
      <w:lvlJc w:val="left"/>
      <w:pPr>
        <w:tabs>
          <w:tab w:val="num" w:pos="3458"/>
        </w:tabs>
        <w:ind w:left="345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178"/>
        </w:tabs>
        <w:ind w:left="417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18"/>
        </w:tabs>
        <w:ind w:left="561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338"/>
        </w:tabs>
        <w:ind w:left="6338" w:hanging="180"/>
      </w:pPr>
      <w:rPr>
        <w:rFonts w:hint="default"/>
      </w:rPr>
    </w:lvl>
  </w:abstractNum>
  <w:abstractNum w:abstractNumId="117" w15:restartNumberingAfterBreak="0">
    <w:nsid w:val="6E7B3DF2"/>
    <w:multiLevelType w:val="hybridMultilevel"/>
    <w:tmpl w:val="DF729F16"/>
    <w:lvl w:ilvl="0" w:tplc="FB4C20DA">
      <w:start w:val="1"/>
      <w:numFmt w:val="decimal"/>
      <w:lvlText w:val="%1)"/>
      <w:lvlJc w:val="left"/>
      <w:pPr>
        <w:tabs>
          <w:tab w:val="num" w:pos="600"/>
        </w:tabs>
        <w:ind w:left="600" w:hanging="360"/>
      </w:pPr>
    </w:lvl>
    <w:lvl w:ilvl="1" w:tplc="04150019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hint="default"/>
        <w:b w:val="0"/>
        <w:i w:val="0"/>
        <w:sz w:val="20"/>
        <w:szCs w:val="20"/>
        <w:u w:val="none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8" w15:restartNumberingAfterBreak="0">
    <w:nsid w:val="6EDD50AD"/>
    <w:multiLevelType w:val="hybridMultilevel"/>
    <w:tmpl w:val="82F46C0C"/>
    <w:lvl w:ilvl="0" w:tplc="A46E8162">
      <w:start w:val="1"/>
      <w:numFmt w:val="decimal"/>
      <w:lvlText w:val="%1."/>
      <w:lvlJc w:val="left"/>
      <w:pPr>
        <w:ind w:left="1230" w:hanging="87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6F432AA5"/>
    <w:multiLevelType w:val="hybridMultilevel"/>
    <w:tmpl w:val="1BB2D594"/>
    <w:lvl w:ilvl="0" w:tplc="3D9E27FC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3600" w:hanging="360"/>
      </w:pPr>
    </w:lvl>
    <w:lvl w:ilvl="2" w:tplc="0415001B" w:tentative="1">
      <w:start w:val="1"/>
      <w:numFmt w:val="lowerRoman"/>
      <w:lvlText w:val="%3."/>
      <w:lvlJc w:val="right"/>
      <w:pPr>
        <w:ind w:left="4320" w:hanging="180"/>
      </w:pPr>
    </w:lvl>
    <w:lvl w:ilvl="3" w:tplc="0415000F">
      <w:start w:val="1"/>
      <w:numFmt w:val="decimal"/>
      <w:lvlText w:val="%4."/>
      <w:lvlJc w:val="left"/>
      <w:pPr>
        <w:ind w:left="5040" w:hanging="360"/>
      </w:pPr>
    </w:lvl>
    <w:lvl w:ilvl="4" w:tplc="04150019" w:tentative="1">
      <w:start w:val="1"/>
      <w:numFmt w:val="lowerLetter"/>
      <w:lvlText w:val="%5."/>
      <w:lvlJc w:val="left"/>
      <w:pPr>
        <w:ind w:left="5760" w:hanging="360"/>
      </w:pPr>
    </w:lvl>
    <w:lvl w:ilvl="5" w:tplc="0415001B" w:tentative="1">
      <w:start w:val="1"/>
      <w:numFmt w:val="lowerRoman"/>
      <w:lvlText w:val="%6."/>
      <w:lvlJc w:val="right"/>
      <w:pPr>
        <w:ind w:left="6480" w:hanging="180"/>
      </w:pPr>
    </w:lvl>
    <w:lvl w:ilvl="6" w:tplc="0415000F" w:tentative="1">
      <w:start w:val="1"/>
      <w:numFmt w:val="decimal"/>
      <w:lvlText w:val="%7."/>
      <w:lvlJc w:val="left"/>
      <w:pPr>
        <w:ind w:left="7200" w:hanging="360"/>
      </w:pPr>
    </w:lvl>
    <w:lvl w:ilvl="7" w:tplc="04150019" w:tentative="1">
      <w:start w:val="1"/>
      <w:numFmt w:val="lowerLetter"/>
      <w:lvlText w:val="%8."/>
      <w:lvlJc w:val="left"/>
      <w:pPr>
        <w:ind w:left="7920" w:hanging="360"/>
      </w:pPr>
    </w:lvl>
    <w:lvl w:ilvl="8" w:tplc="041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20" w15:restartNumberingAfterBreak="0">
    <w:nsid w:val="70F82CA0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1" w15:restartNumberingAfterBreak="0">
    <w:nsid w:val="72102418"/>
    <w:multiLevelType w:val="hybridMultilevel"/>
    <w:tmpl w:val="C86A0F58"/>
    <w:name w:val="WW8Num28222"/>
    <w:lvl w:ilvl="0" w:tplc="65002044">
      <w:start w:val="1"/>
      <w:numFmt w:val="decimal"/>
      <w:lvlText w:val="%1. "/>
      <w:lvlJc w:val="left"/>
      <w:pPr>
        <w:ind w:left="720" w:hanging="360"/>
      </w:pPr>
      <w:rPr>
        <w:rFonts w:ascii="Arial" w:hAnsi="Arial" w:cs="Arial" w:hint="default"/>
        <w:b w:val="0"/>
        <w:i w:val="0"/>
        <w:sz w:val="2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73C34587"/>
    <w:multiLevelType w:val="multilevel"/>
    <w:tmpl w:val="3D266B14"/>
    <w:lvl w:ilvl="0">
      <w:start w:val="1"/>
      <w:numFmt w:val="lowerLetter"/>
      <w:lvlText w:val="%1)"/>
      <w:lvlJc w:val="left"/>
      <w:pPr>
        <w:tabs>
          <w:tab w:val="num" w:pos="397"/>
        </w:tabs>
        <w:ind w:left="397" w:hanging="113"/>
      </w:pPr>
      <w:rPr>
        <w:rFonts w:hint="default"/>
        <w:b w:val="0"/>
        <w:i w:val="0"/>
        <w:sz w:val="20"/>
        <w:u w:val="none"/>
      </w:rPr>
    </w:lvl>
    <w:lvl w:ilvl="1">
      <w:start w:val="5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5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3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23" w15:restartNumberingAfterBreak="0">
    <w:nsid w:val="74E82A0A"/>
    <w:multiLevelType w:val="hybridMultilevel"/>
    <w:tmpl w:val="2DAA37F6"/>
    <w:lvl w:ilvl="0" w:tplc="A8323672">
      <w:start w:val="1"/>
      <w:numFmt w:val="decimal"/>
      <w:lvlText w:val="%1)"/>
      <w:lvlJc w:val="left"/>
      <w:pPr>
        <w:ind w:left="664" w:hanging="3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4" w15:restartNumberingAfterBreak="0">
    <w:nsid w:val="750751E8"/>
    <w:multiLevelType w:val="hybridMultilevel"/>
    <w:tmpl w:val="5596CC76"/>
    <w:lvl w:ilvl="0" w:tplc="8EEEBBA0">
      <w:start w:val="1"/>
      <w:numFmt w:val="decimal"/>
      <w:lvlText w:val="%1. "/>
      <w:lvlJc w:val="left"/>
      <w:pPr>
        <w:tabs>
          <w:tab w:val="num" w:pos="4679"/>
        </w:tabs>
        <w:ind w:left="4735" w:hanging="482"/>
      </w:pPr>
      <w:rPr>
        <w:rFonts w:ascii="Arial" w:hAnsi="Arial" w:cs="Arial" w:hint="default"/>
        <w:b w:val="0"/>
        <w:i w:val="0"/>
        <w:sz w:val="20"/>
        <w:szCs w:val="20"/>
        <w:u w:val="none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228E4A0">
      <w:start w:val="1"/>
      <w:numFmt w:val="decimal"/>
      <w:lvlText w:val="%3)"/>
      <w:lvlJc w:val="right"/>
      <w:pPr>
        <w:tabs>
          <w:tab w:val="num" w:pos="2160"/>
        </w:tabs>
        <w:ind w:left="2160" w:hanging="180"/>
      </w:pPr>
      <w:rPr>
        <w:rFonts w:ascii="Arial" w:eastAsia="Times New Roman" w:hAnsi="Arial" w:cs="Arial" w:hint="default"/>
        <w:sz w:val="20"/>
        <w:szCs w:val="20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9221A7A">
      <w:start w:val="1"/>
      <w:numFmt w:val="lowerLetter"/>
      <w:lvlText w:val="%5)"/>
      <w:lvlJc w:val="left"/>
      <w:pPr>
        <w:ind w:left="3600" w:hanging="360"/>
      </w:pPr>
      <w:rPr>
        <w:rFonts w:hint="default"/>
        <w:strike w:val="0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5" w15:restartNumberingAfterBreak="0">
    <w:nsid w:val="75AC0778"/>
    <w:multiLevelType w:val="multilevel"/>
    <w:tmpl w:val="4B6CE0D0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  <w:strike w:val="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ascii="Arial" w:hAnsi="Arial" w:cs="Arial" w:hint="default"/>
        <w:b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ascii="Arial" w:eastAsia="Times New Roman" w:hAnsi="Arial" w:cs="Arial"/>
        <w:strike w:val="0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26" w15:restartNumberingAfterBreak="0">
    <w:nsid w:val="781C1D58"/>
    <w:multiLevelType w:val="hybridMultilevel"/>
    <w:tmpl w:val="F1FE25D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79A7438A"/>
    <w:multiLevelType w:val="multilevel"/>
    <w:tmpl w:val="2B0CF510"/>
    <w:lvl w:ilvl="0">
      <w:start w:val="4"/>
      <w:numFmt w:val="decimal"/>
      <w:lvlText w:val="%1."/>
      <w:lvlJc w:val="left"/>
      <w:pPr>
        <w:ind w:left="568" w:hanging="283"/>
      </w:pPr>
      <w:rPr>
        <w:rFonts w:hint="default"/>
        <w:b w:val="0"/>
        <w:i w:val="0"/>
        <w:sz w:val="20"/>
        <w:u w:val="non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)"/>
      <w:lvlJc w:val="right"/>
      <w:pPr>
        <w:tabs>
          <w:tab w:val="num" w:pos="2160"/>
        </w:tabs>
        <w:ind w:left="2160" w:hanging="180"/>
      </w:pPr>
      <w:rPr>
        <w:rFonts w:ascii="Arial" w:eastAsia="Times New Roman" w:hAnsi="Arial" w:cs="Arial" w:hint="default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hint="default"/>
        <w:strike w:val="0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28" w15:restartNumberingAfterBreak="0">
    <w:nsid w:val="7AA27BB4"/>
    <w:multiLevelType w:val="hybridMultilevel"/>
    <w:tmpl w:val="06A68EBE"/>
    <w:lvl w:ilvl="0" w:tplc="7F044B58">
      <w:start w:val="2"/>
      <w:numFmt w:val="decimal"/>
      <w:lvlText w:val="%1. "/>
      <w:lvlJc w:val="left"/>
      <w:pPr>
        <w:ind w:left="283" w:hanging="283"/>
      </w:pPr>
      <w:rPr>
        <w:rFonts w:ascii="Arial" w:hAnsi="Arial" w:cs="Arial" w:hint="default"/>
        <w:b w:val="0"/>
        <w:i w:val="0"/>
        <w:sz w:val="20"/>
        <w:szCs w:val="2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7ACD5BCF"/>
    <w:multiLevelType w:val="hybridMultilevel"/>
    <w:tmpl w:val="E7EC0C80"/>
    <w:lvl w:ilvl="0" w:tplc="DD824FDE">
      <w:start w:val="1"/>
      <w:numFmt w:val="decimal"/>
      <w:lvlText w:val="%1)"/>
      <w:lvlJc w:val="left"/>
      <w:pPr>
        <w:ind w:left="705" w:hanging="405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ind w:left="4260" w:hanging="180"/>
      </w:pPr>
    </w:lvl>
    <w:lvl w:ilvl="6" w:tplc="0415000F">
      <w:start w:val="1"/>
      <w:numFmt w:val="decimal"/>
      <w:lvlText w:val="%7."/>
      <w:lvlJc w:val="left"/>
      <w:pPr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30" w15:restartNumberingAfterBreak="0">
    <w:nsid w:val="7BAB1DA5"/>
    <w:multiLevelType w:val="singleLevel"/>
    <w:tmpl w:val="9630367A"/>
    <w:lvl w:ilvl="0">
      <w:start w:val="1"/>
      <w:numFmt w:val="decimal"/>
      <w:pStyle w:val="Punktnumerowany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131" w15:restartNumberingAfterBreak="0">
    <w:nsid w:val="7BED0CB0"/>
    <w:multiLevelType w:val="multilevel"/>
    <w:tmpl w:val="3A94A964"/>
    <w:name w:val="WW8Num2923"/>
    <w:lvl w:ilvl="0">
      <w:start w:val="1"/>
      <w:numFmt w:val="decimal"/>
      <w:lvlText w:val="%1."/>
      <w:lvlJc w:val="left"/>
      <w:pPr>
        <w:tabs>
          <w:tab w:val="num" w:pos="907"/>
        </w:tabs>
        <w:ind w:left="907" w:hanging="340"/>
      </w:pPr>
      <w:rPr>
        <w:rFonts w:ascii="Arial" w:eastAsia="Times New Roman" w:hAnsi="Arial" w:cs="Arial"/>
        <w:b w:val="0"/>
        <w:i w:val="0"/>
        <w:sz w:val="20"/>
      </w:rPr>
    </w:lvl>
    <w:lvl w:ilvl="1">
      <w:start w:val="1"/>
      <w:numFmt w:val="decimal"/>
      <w:lvlText w:val="%2)"/>
      <w:lvlJc w:val="left"/>
      <w:pPr>
        <w:tabs>
          <w:tab w:val="num" w:pos="567"/>
        </w:tabs>
        <w:ind w:left="567" w:hanging="283"/>
      </w:pPr>
      <w:rPr>
        <w:rFonts w:eastAsia="MS Mincho" w:hint="default"/>
        <w:b w:val="0"/>
        <w:i w:val="0"/>
        <w:color w:val="auto"/>
        <w:sz w:val="20"/>
      </w:rPr>
    </w:lvl>
    <w:lvl w:ilvl="2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sz w:val="20"/>
        <w:szCs w:val="20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32" w15:restartNumberingAfterBreak="0">
    <w:nsid w:val="7DC24D4E"/>
    <w:multiLevelType w:val="hybridMultilevel"/>
    <w:tmpl w:val="C0483B2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7DC94F1F"/>
    <w:multiLevelType w:val="hybridMultilevel"/>
    <w:tmpl w:val="D696B1BC"/>
    <w:lvl w:ilvl="0" w:tplc="7D6E76A2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F656DC1C">
      <w:start w:val="1"/>
      <w:numFmt w:val="decimal"/>
      <w:lvlText w:val="%2)"/>
      <w:lvlJc w:val="left"/>
      <w:pPr>
        <w:ind w:left="2070" w:hanging="360"/>
      </w:pPr>
      <w:rPr>
        <w:rFonts w:ascii="Arial" w:eastAsia="Calibri" w:hAnsi="Arial" w:cs="Arial"/>
      </w:rPr>
    </w:lvl>
    <w:lvl w:ilvl="2" w:tplc="0415001B" w:tentative="1">
      <w:start w:val="1"/>
      <w:numFmt w:val="lowerRoman"/>
      <w:lvlText w:val="%3."/>
      <w:lvlJc w:val="right"/>
      <w:pPr>
        <w:ind w:left="2790" w:hanging="180"/>
      </w:pPr>
    </w:lvl>
    <w:lvl w:ilvl="3" w:tplc="0415000F" w:tentative="1">
      <w:start w:val="1"/>
      <w:numFmt w:val="decimal"/>
      <w:lvlText w:val="%4."/>
      <w:lvlJc w:val="left"/>
      <w:pPr>
        <w:ind w:left="3510" w:hanging="360"/>
      </w:pPr>
    </w:lvl>
    <w:lvl w:ilvl="4" w:tplc="04150019" w:tentative="1">
      <w:start w:val="1"/>
      <w:numFmt w:val="lowerLetter"/>
      <w:lvlText w:val="%5."/>
      <w:lvlJc w:val="left"/>
      <w:pPr>
        <w:ind w:left="4230" w:hanging="360"/>
      </w:pPr>
    </w:lvl>
    <w:lvl w:ilvl="5" w:tplc="0415001B" w:tentative="1">
      <w:start w:val="1"/>
      <w:numFmt w:val="lowerRoman"/>
      <w:lvlText w:val="%6."/>
      <w:lvlJc w:val="right"/>
      <w:pPr>
        <w:ind w:left="4950" w:hanging="180"/>
      </w:pPr>
    </w:lvl>
    <w:lvl w:ilvl="6" w:tplc="0415000F" w:tentative="1">
      <w:start w:val="1"/>
      <w:numFmt w:val="decimal"/>
      <w:lvlText w:val="%7."/>
      <w:lvlJc w:val="left"/>
      <w:pPr>
        <w:ind w:left="5670" w:hanging="360"/>
      </w:pPr>
    </w:lvl>
    <w:lvl w:ilvl="7" w:tplc="04150019" w:tentative="1">
      <w:start w:val="1"/>
      <w:numFmt w:val="lowerLetter"/>
      <w:lvlText w:val="%8."/>
      <w:lvlJc w:val="left"/>
      <w:pPr>
        <w:ind w:left="6390" w:hanging="360"/>
      </w:pPr>
    </w:lvl>
    <w:lvl w:ilvl="8" w:tplc="0415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34" w15:restartNumberingAfterBreak="0">
    <w:nsid w:val="7DDA70D7"/>
    <w:multiLevelType w:val="hybridMultilevel"/>
    <w:tmpl w:val="F974931A"/>
    <w:lvl w:ilvl="0" w:tplc="B608FE40">
      <w:start w:val="1"/>
      <w:numFmt w:val="bullet"/>
      <w:lvlText w:val=""/>
      <w:lvlJc w:val="left"/>
      <w:pPr>
        <w:ind w:left="1222" w:hanging="360"/>
      </w:pPr>
      <w:rPr>
        <w:rFonts w:ascii="Arial" w:hAnsi="Arial" w:cs="Arial" w:hint="default"/>
        <w:b/>
      </w:rPr>
    </w:lvl>
    <w:lvl w:ilvl="1" w:tplc="0415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35" w15:restartNumberingAfterBreak="0">
    <w:nsid w:val="7F0E0ABE"/>
    <w:multiLevelType w:val="multilevel"/>
    <w:tmpl w:val="BE8ECE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0"/>
        <w:szCs w:val="20"/>
      </w:rPr>
    </w:lvl>
    <w:lvl w:ilvl="1">
      <w:start w:val="1"/>
      <w:numFmt w:val="decimal"/>
      <w:lvlText w:val="%2) "/>
      <w:lvlJc w:val="left"/>
      <w:pPr>
        <w:tabs>
          <w:tab w:val="num" w:pos="540"/>
        </w:tabs>
        <w:ind w:left="540" w:hanging="360"/>
      </w:pPr>
      <w:rPr>
        <w:rFonts w:ascii="Arial" w:hAnsi="Arial" w:cs="Arial" w:hint="default"/>
        <w:b w:val="0"/>
        <w:i w:val="0"/>
        <w:color w:val="auto"/>
        <w:sz w:val="20"/>
        <w:szCs w:val="2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>
    <w:abstractNumId w:val="114"/>
  </w:num>
  <w:num w:numId="2">
    <w:abstractNumId w:val="42"/>
    <w:lvlOverride w:ilvl="0">
      <w:lvl w:ilvl="0">
        <w:start w:val="2"/>
        <w:numFmt w:val="decimal"/>
        <w:lvlText w:val="%1) "/>
        <w:legacy w:legacy="1" w:legacySpace="0" w:legacyIndent="283"/>
        <w:lvlJc w:val="left"/>
        <w:pPr>
          <w:ind w:left="425" w:hanging="283"/>
        </w:pPr>
        <w:rPr>
          <w:rFonts w:ascii="Arial" w:hAnsi="Arial" w:cs="Arial" w:hint="default"/>
          <w:b w:val="0"/>
          <w:i w:val="0"/>
          <w:sz w:val="20"/>
          <w:u w:val="none"/>
        </w:rPr>
      </w:lvl>
    </w:lvlOverride>
  </w:num>
  <w:num w:numId="3">
    <w:abstractNumId w:val="117"/>
  </w:num>
  <w:num w:numId="4">
    <w:abstractNumId w:val="130"/>
  </w:num>
  <w:num w:numId="5">
    <w:abstractNumId w:val="89"/>
  </w:num>
  <w:num w:numId="6">
    <w:abstractNumId w:val="75"/>
  </w:num>
  <w:num w:numId="7">
    <w:abstractNumId w:val="85"/>
  </w:num>
  <w:num w:numId="8">
    <w:abstractNumId w:val="55"/>
  </w:num>
  <w:num w:numId="9">
    <w:abstractNumId w:val="4"/>
  </w:num>
  <w:num w:numId="10">
    <w:abstractNumId w:val="67"/>
  </w:num>
  <w:num w:numId="11">
    <w:abstractNumId w:val="29"/>
  </w:num>
  <w:num w:numId="12">
    <w:abstractNumId w:val="43"/>
  </w:num>
  <w:num w:numId="13">
    <w:abstractNumId w:val="80"/>
  </w:num>
  <w:num w:numId="14">
    <w:abstractNumId w:val="129"/>
  </w:num>
  <w:num w:numId="15">
    <w:abstractNumId w:val="122"/>
  </w:num>
  <w:num w:numId="16">
    <w:abstractNumId w:val="113"/>
  </w:num>
  <w:num w:numId="17">
    <w:abstractNumId w:val="64"/>
  </w:num>
  <w:num w:numId="18">
    <w:abstractNumId w:val="61"/>
  </w:num>
  <w:num w:numId="19">
    <w:abstractNumId w:val="120"/>
  </w:num>
  <w:num w:numId="20">
    <w:abstractNumId w:val="93"/>
  </w:num>
  <w:num w:numId="21">
    <w:abstractNumId w:val="88"/>
  </w:num>
  <w:num w:numId="22">
    <w:abstractNumId w:val="76"/>
  </w:num>
  <w:num w:numId="23">
    <w:abstractNumId w:val="1"/>
  </w:num>
  <w:num w:numId="24">
    <w:abstractNumId w:val="0"/>
  </w:num>
  <w:num w:numId="25">
    <w:abstractNumId w:val="134"/>
  </w:num>
  <w:num w:numId="26">
    <w:abstractNumId w:val="78"/>
  </w:num>
  <w:num w:numId="27">
    <w:abstractNumId w:val="91"/>
  </w:num>
  <w:num w:numId="28">
    <w:abstractNumId w:val="133"/>
  </w:num>
  <w:num w:numId="29">
    <w:abstractNumId w:val="92"/>
  </w:num>
  <w:num w:numId="30">
    <w:abstractNumId w:val="27"/>
  </w:num>
  <w:num w:numId="31">
    <w:abstractNumId w:val="106"/>
  </w:num>
  <w:num w:numId="32">
    <w:abstractNumId w:val="69"/>
  </w:num>
  <w:num w:numId="33">
    <w:abstractNumId w:val="25"/>
  </w:num>
  <w:num w:numId="34">
    <w:abstractNumId w:val="123"/>
  </w:num>
  <w:num w:numId="35">
    <w:abstractNumId w:val="56"/>
  </w:num>
  <w:num w:numId="36">
    <w:abstractNumId w:val="33"/>
  </w:num>
  <w:num w:numId="37">
    <w:abstractNumId w:val="62"/>
  </w:num>
  <w:num w:numId="38">
    <w:abstractNumId w:val="53"/>
  </w:num>
  <w:num w:numId="39">
    <w:abstractNumId w:val="126"/>
  </w:num>
  <w:num w:numId="40">
    <w:abstractNumId w:val="22"/>
  </w:num>
  <w:num w:numId="41">
    <w:abstractNumId w:val="52"/>
  </w:num>
  <w:num w:numId="42">
    <w:abstractNumId w:val="90"/>
  </w:num>
  <w:num w:numId="43">
    <w:abstractNumId w:val="54"/>
  </w:num>
  <w:num w:numId="44">
    <w:abstractNumId w:val="34"/>
  </w:num>
  <w:num w:numId="45">
    <w:abstractNumId w:val="19"/>
  </w:num>
  <w:num w:numId="46">
    <w:abstractNumId w:val="37"/>
  </w:num>
  <w:num w:numId="47">
    <w:abstractNumId w:val="13"/>
  </w:num>
  <w:num w:numId="48">
    <w:abstractNumId w:val="41"/>
  </w:num>
  <w:num w:numId="49">
    <w:abstractNumId w:val="115"/>
  </w:num>
  <w:num w:numId="50">
    <w:abstractNumId w:val="104"/>
  </w:num>
  <w:num w:numId="51">
    <w:abstractNumId w:val="1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5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02"/>
    <w:lvlOverride w:ilvl="0">
      <w:startOverride w:val="2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2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135"/>
  </w:num>
  <w:num w:numId="55">
    <w:abstractNumId w:val="57"/>
  </w:num>
  <w:num w:numId="56">
    <w:abstractNumId w:val="15"/>
  </w:num>
  <w:num w:numId="57">
    <w:abstractNumId w:val="82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1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1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58"/>
  </w:num>
  <w:num w:numId="62">
    <w:abstractNumId w:val="35"/>
  </w:num>
  <w:num w:numId="63">
    <w:abstractNumId w:val="83"/>
  </w:num>
  <w:num w:numId="64">
    <w:abstractNumId w:val="50"/>
  </w:num>
  <w:num w:numId="65">
    <w:abstractNumId w:val="94"/>
  </w:num>
  <w:num w:numId="66">
    <w:abstractNumId w:val="110"/>
  </w:num>
  <w:num w:numId="67">
    <w:abstractNumId w:val="65"/>
  </w:num>
  <w:num w:numId="68">
    <w:abstractNumId w:val="77"/>
  </w:num>
  <w:num w:numId="69">
    <w:abstractNumId w:val="127"/>
  </w:num>
  <w:num w:numId="70">
    <w:abstractNumId w:val="101"/>
  </w:num>
  <w:num w:numId="71">
    <w:abstractNumId w:val="97"/>
  </w:num>
  <w:num w:numId="72">
    <w:abstractNumId w:val="59"/>
  </w:num>
  <w:num w:numId="73">
    <w:abstractNumId w:val="81"/>
  </w:num>
  <w:num w:numId="74">
    <w:abstractNumId w:val="38"/>
  </w:num>
  <w:num w:numId="75">
    <w:abstractNumId w:val="24"/>
  </w:num>
  <w:num w:numId="76">
    <w:abstractNumId w:val="16"/>
  </w:num>
  <w:num w:numId="77">
    <w:abstractNumId w:val="116"/>
  </w:num>
  <w:num w:numId="78">
    <w:abstractNumId w:val="60"/>
  </w:num>
  <w:num w:numId="79">
    <w:abstractNumId w:val="108"/>
  </w:num>
  <w:num w:numId="80">
    <w:abstractNumId w:val="84"/>
  </w:num>
  <w:num w:numId="81">
    <w:abstractNumId w:val="95"/>
  </w:num>
  <w:num w:numId="82">
    <w:abstractNumId w:val="36"/>
  </w:num>
  <w:num w:numId="83">
    <w:abstractNumId w:val="109"/>
  </w:num>
  <w:num w:numId="84">
    <w:abstractNumId w:val="40"/>
  </w:num>
  <w:num w:numId="85">
    <w:abstractNumId w:val="12"/>
  </w:num>
  <w:num w:numId="86">
    <w:abstractNumId w:val="128"/>
  </w:num>
  <w:num w:numId="87">
    <w:abstractNumId w:val="132"/>
  </w:num>
  <w:num w:numId="88">
    <w:abstractNumId w:val="68"/>
  </w:num>
  <w:num w:numId="89">
    <w:abstractNumId w:val="73"/>
  </w:num>
  <w:num w:numId="90">
    <w:abstractNumId w:val="71"/>
  </w:num>
  <w:num w:numId="91">
    <w:abstractNumId w:val="17"/>
  </w:num>
  <w:num w:numId="92">
    <w:abstractNumId w:val="107"/>
  </w:num>
  <w:num w:numId="93">
    <w:abstractNumId w:val="100"/>
  </w:num>
  <w:num w:numId="94">
    <w:abstractNumId w:val="72"/>
  </w:num>
  <w:num w:numId="95">
    <w:abstractNumId w:val="70"/>
  </w:num>
  <w:num w:numId="96">
    <w:abstractNumId w:val="31"/>
  </w:num>
  <w:num w:numId="97">
    <w:abstractNumId w:val="32"/>
  </w:num>
  <w:num w:numId="98">
    <w:abstractNumId w:val="45"/>
  </w:num>
  <w:num w:numId="99">
    <w:abstractNumId w:val="20"/>
  </w:num>
  <w:num w:numId="100">
    <w:abstractNumId w:val="66"/>
  </w:num>
  <w:num w:numId="101">
    <w:abstractNumId w:val="48"/>
  </w:num>
  <w:num w:numId="102">
    <w:abstractNumId w:val="118"/>
  </w:num>
  <w:num w:numId="103">
    <w:abstractNumId w:val="74"/>
  </w:num>
  <w:num w:numId="104">
    <w:abstractNumId w:val="98"/>
  </w:num>
  <w:num w:numId="105">
    <w:abstractNumId w:val="63"/>
  </w:num>
  <w:num w:numId="106">
    <w:abstractNumId w:val="87"/>
  </w:num>
  <w:num w:numId="107">
    <w:abstractNumId w:val="39"/>
  </w:num>
  <w:num w:numId="108">
    <w:abstractNumId w:val="125"/>
  </w:num>
  <w:num w:numId="109">
    <w:abstractNumId w:val="111"/>
  </w:num>
  <w:num w:numId="110">
    <w:abstractNumId w:val="79"/>
  </w:num>
  <w:num w:numId="111">
    <w:abstractNumId w:val="23"/>
  </w:num>
  <w:num w:numId="112">
    <w:abstractNumId w:val="99"/>
  </w:num>
  <w:num w:numId="113">
    <w:abstractNumId w:val="18"/>
  </w:num>
  <w:num w:numId="114">
    <w:abstractNumId w:val="26"/>
  </w:num>
  <w:num w:numId="115">
    <w:abstractNumId w:val="21"/>
  </w:num>
  <w:numIdMacAtCleanup w:val="1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1B1"/>
    <w:rsid w:val="00000086"/>
    <w:rsid w:val="00000DDA"/>
    <w:rsid w:val="000014B3"/>
    <w:rsid w:val="00002F56"/>
    <w:rsid w:val="0000500C"/>
    <w:rsid w:val="00005126"/>
    <w:rsid w:val="0000521B"/>
    <w:rsid w:val="00005981"/>
    <w:rsid w:val="000063B2"/>
    <w:rsid w:val="000065FC"/>
    <w:rsid w:val="00006FB9"/>
    <w:rsid w:val="0000753E"/>
    <w:rsid w:val="000077F1"/>
    <w:rsid w:val="00007C6E"/>
    <w:rsid w:val="0001007A"/>
    <w:rsid w:val="00010B87"/>
    <w:rsid w:val="000114D7"/>
    <w:rsid w:val="00012821"/>
    <w:rsid w:val="00013459"/>
    <w:rsid w:val="00014FA9"/>
    <w:rsid w:val="000165D6"/>
    <w:rsid w:val="000167E5"/>
    <w:rsid w:val="00016CF7"/>
    <w:rsid w:val="000178B0"/>
    <w:rsid w:val="000201DF"/>
    <w:rsid w:val="00020B51"/>
    <w:rsid w:val="000213DF"/>
    <w:rsid w:val="00021420"/>
    <w:rsid w:val="000216C6"/>
    <w:rsid w:val="00022C00"/>
    <w:rsid w:val="0002480A"/>
    <w:rsid w:val="000248D9"/>
    <w:rsid w:val="00025AFF"/>
    <w:rsid w:val="00025EC2"/>
    <w:rsid w:val="00027F98"/>
    <w:rsid w:val="00030058"/>
    <w:rsid w:val="00030470"/>
    <w:rsid w:val="00030A8D"/>
    <w:rsid w:val="0003152A"/>
    <w:rsid w:val="0003165E"/>
    <w:rsid w:val="00031719"/>
    <w:rsid w:val="000319F9"/>
    <w:rsid w:val="000321DD"/>
    <w:rsid w:val="00032405"/>
    <w:rsid w:val="00033AEF"/>
    <w:rsid w:val="00034753"/>
    <w:rsid w:val="00034AA6"/>
    <w:rsid w:val="00035D28"/>
    <w:rsid w:val="00035D6C"/>
    <w:rsid w:val="00035E41"/>
    <w:rsid w:val="0003605F"/>
    <w:rsid w:val="000363BD"/>
    <w:rsid w:val="00036C48"/>
    <w:rsid w:val="00036E22"/>
    <w:rsid w:val="000370B5"/>
    <w:rsid w:val="00037250"/>
    <w:rsid w:val="00037B73"/>
    <w:rsid w:val="00037BD6"/>
    <w:rsid w:val="0004015E"/>
    <w:rsid w:val="000408EE"/>
    <w:rsid w:val="00040E09"/>
    <w:rsid w:val="00041B07"/>
    <w:rsid w:val="00041FFF"/>
    <w:rsid w:val="00043D31"/>
    <w:rsid w:val="0004499C"/>
    <w:rsid w:val="0004520F"/>
    <w:rsid w:val="0004761C"/>
    <w:rsid w:val="00047707"/>
    <w:rsid w:val="000509BE"/>
    <w:rsid w:val="000511CC"/>
    <w:rsid w:val="0005126C"/>
    <w:rsid w:val="000514AA"/>
    <w:rsid w:val="00051547"/>
    <w:rsid w:val="00051B01"/>
    <w:rsid w:val="00052792"/>
    <w:rsid w:val="00052A5E"/>
    <w:rsid w:val="00052B07"/>
    <w:rsid w:val="00052DF3"/>
    <w:rsid w:val="0005325A"/>
    <w:rsid w:val="00053E92"/>
    <w:rsid w:val="00054F3B"/>
    <w:rsid w:val="0005513B"/>
    <w:rsid w:val="00055467"/>
    <w:rsid w:val="00056950"/>
    <w:rsid w:val="00056AA5"/>
    <w:rsid w:val="000579BE"/>
    <w:rsid w:val="00060022"/>
    <w:rsid w:val="000606A2"/>
    <w:rsid w:val="00060898"/>
    <w:rsid w:val="00060AED"/>
    <w:rsid w:val="000611EB"/>
    <w:rsid w:val="0006157E"/>
    <w:rsid w:val="00061BC7"/>
    <w:rsid w:val="00062535"/>
    <w:rsid w:val="00062C69"/>
    <w:rsid w:val="0006302A"/>
    <w:rsid w:val="000631F2"/>
    <w:rsid w:val="000643C0"/>
    <w:rsid w:val="00064517"/>
    <w:rsid w:val="0006679B"/>
    <w:rsid w:val="000669EF"/>
    <w:rsid w:val="00066E82"/>
    <w:rsid w:val="000672D8"/>
    <w:rsid w:val="000678E4"/>
    <w:rsid w:val="00067D40"/>
    <w:rsid w:val="00067DF2"/>
    <w:rsid w:val="0007012F"/>
    <w:rsid w:val="00071899"/>
    <w:rsid w:val="00071A7D"/>
    <w:rsid w:val="00071EE6"/>
    <w:rsid w:val="0007217F"/>
    <w:rsid w:val="000728D6"/>
    <w:rsid w:val="0007376F"/>
    <w:rsid w:val="00074F19"/>
    <w:rsid w:val="00076564"/>
    <w:rsid w:val="000769D7"/>
    <w:rsid w:val="000774CE"/>
    <w:rsid w:val="00077727"/>
    <w:rsid w:val="00077AC9"/>
    <w:rsid w:val="00077B51"/>
    <w:rsid w:val="00077CCD"/>
    <w:rsid w:val="00077CFB"/>
    <w:rsid w:val="00080073"/>
    <w:rsid w:val="00080F37"/>
    <w:rsid w:val="00081AB8"/>
    <w:rsid w:val="00081C55"/>
    <w:rsid w:val="00082B29"/>
    <w:rsid w:val="00082B41"/>
    <w:rsid w:val="00082E31"/>
    <w:rsid w:val="00083360"/>
    <w:rsid w:val="00083605"/>
    <w:rsid w:val="00083989"/>
    <w:rsid w:val="000848D6"/>
    <w:rsid w:val="00084B99"/>
    <w:rsid w:val="00084D35"/>
    <w:rsid w:val="00085153"/>
    <w:rsid w:val="00085261"/>
    <w:rsid w:val="000852FC"/>
    <w:rsid w:val="0008568A"/>
    <w:rsid w:val="00085B68"/>
    <w:rsid w:val="00085C81"/>
    <w:rsid w:val="000862B8"/>
    <w:rsid w:val="000866ED"/>
    <w:rsid w:val="00086BD7"/>
    <w:rsid w:val="00086EA2"/>
    <w:rsid w:val="00086EEE"/>
    <w:rsid w:val="0008704E"/>
    <w:rsid w:val="000871DE"/>
    <w:rsid w:val="000875F1"/>
    <w:rsid w:val="00090707"/>
    <w:rsid w:val="00090CE1"/>
    <w:rsid w:val="00092AC6"/>
    <w:rsid w:val="00092F7E"/>
    <w:rsid w:val="0009329B"/>
    <w:rsid w:val="00093F37"/>
    <w:rsid w:val="0009433B"/>
    <w:rsid w:val="00095C48"/>
    <w:rsid w:val="000964BB"/>
    <w:rsid w:val="00097083"/>
    <w:rsid w:val="00097942"/>
    <w:rsid w:val="000A0194"/>
    <w:rsid w:val="000A0B1C"/>
    <w:rsid w:val="000A0F18"/>
    <w:rsid w:val="000A14F8"/>
    <w:rsid w:val="000A1BD4"/>
    <w:rsid w:val="000A2716"/>
    <w:rsid w:val="000A2FDE"/>
    <w:rsid w:val="000A3426"/>
    <w:rsid w:val="000A34C8"/>
    <w:rsid w:val="000A3530"/>
    <w:rsid w:val="000A3AD2"/>
    <w:rsid w:val="000A3B3F"/>
    <w:rsid w:val="000A4C02"/>
    <w:rsid w:val="000A4CC3"/>
    <w:rsid w:val="000A5011"/>
    <w:rsid w:val="000A5F3A"/>
    <w:rsid w:val="000A6233"/>
    <w:rsid w:val="000A627E"/>
    <w:rsid w:val="000A708F"/>
    <w:rsid w:val="000A76C6"/>
    <w:rsid w:val="000A7735"/>
    <w:rsid w:val="000B08DA"/>
    <w:rsid w:val="000B0B3F"/>
    <w:rsid w:val="000B0E94"/>
    <w:rsid w:val="000B127B"/>
    <w:rsid w:val="000B1E84"/>
    <w:rsid w:val="000B1F5F"/>
    <w:rsid w:val="000B29D9"/>
    <w:rsid w:val="000B2ABE"/>
    <w:rsid w:val="000B2E86"/>
    <w:rsid w:val="000B4332"/>
    <w:rsid w:val="000B4BC5"/>
    <w:rsid w:val="000B4F2C"/>
    <w:rsid w:val="000B50ED"/>
    <w:rsid w:val="000B5566"/>
    <w:rsid w:val="000B571D"/>
    <w:rsid w:val="000B5FBB"/>
    <w:rsid w:val="000B6357"/>
    <w:rsid w:val="000B6FCE"/>
    <w:rsid w:val="000B7054"/>
    <w:rsid w:val="000B7959"/>
    <w:rsid w:val="000B7996"/>
    <w:rsid w:val="000B7A77"/>
    <w:rsid w:val="000C0AF0"/>
    <w:rsid w:val="000C1262"/>
    <w:rsid w:val="000C2718"/>
    <w:rsid w:val="000C2AAF"/>
    <w:rsid w:val="000C2F73"/>
    <w:rsid w:val="000C3D79"/>
    <w:rsid w:val="000C46F1"/>
    <w:rsid w:val="000C4843"/>
    <w:rsid w:val="000C5653"/>
    <w:rsid w:val="000C5A1E"/>
    <w:rsid w:val="000C5A99"/>
    <w:rsid w:val="000C5AD7"/>
    <w:rsid w:val="000C7AB5"/>
    <w:rsid w:val="000D178E"/>
    <w:rsid w:val="000D1C47"/>
    <w:rsid w:val="000D1FA7"/>
    <w:rsid w:val="000D20ED"/>
    <w:rsid w:val="000D23EF"/>
    <w:rsid w:val="000D25C0"/>
    <w:rsid w:val="000D492D"/>
    <w:rsid w:val="000D54F1"/>
    <w:rsid w:val="000D5CDD"/>
    <w:rsid w:val="000D7B98"/>
    <w:rsid w:val="000E2C4D"/>
    <w:rsid w:val="000E2E5A"/>
    <w:rsid w:val="000E39AF"/>
    <w:rsid w:val="000E3C21"/>
    <w:rsid w:val="000E40E3"/>
    <w:rsid w:val="000E50FE"/>
    <w:rsid w:val="000E605A"/>
    <w:rsid w:val="000E6316"/>
    <w:rsid w:val="000F0ADC"/>
    <w:rsid w:val="000F1768"/>
    <w:rsid w:val="000F19C0"/>
    <w:rsid w:val="000F1DC5"/>
    <w:rsid w:val="000F2AC5"/>
    <w:rsid w:val="000F3C1D"/>
    <w:rsid w:val="000F461B"/>
    <w:rsid w:val="000F4683"/>
    <w:rsid w:val="000F4793"/>
    <w:rsid w:val="000F4A71"/>
    <w:rsid w:val="000F4B01"/>
    <w:rsid w:val="000F5BB8"/>
    <w:rsid w:val="000F5FD5"/>
    <w:rsid w:val="000F6730"/>
    <w:rsid w:val="000F6F5C"/>
    <w:rsid w:val="000F7034"/>
    <w:rsid w:val="000F7757"/>
    <w:rsid w:val="000F7C4B"/>
    <w:rsid w:val="00100068"/>
    <w:rsid w:val="001000C4"/>
    <w:rsid w:val="0010014C"/>
    <w:rsid w:val="00100823"/>
    <w:rsid w:val="00101478"/>
    <w:rsid w:val="00102254"/>
    <w:rsid w:val="0010284E"/>
    <w:rsid w:val="00102931"/>
    <w:rsid w:val="00102C5E"/>
    <w:rsid w:val="00104526"/>
    <w:rsid w:val="00105923"/>
    <w:rsid w:val="00105A3E"/>
    <w:rsid w:val="00105C2F"/>
    <w:rsid w:val="001060A7"/>
    <w:rsid w:val="001060FB"/>
    <w:rsid w:val="00106B03"/>
    <w:rsid w:val="0010772F"/>
    <w:rsid w:val="00111922"/>
    <w:rsid w:val="00111B35"/>
    <w:rsid w:val="00113082"/>
    <w:rsid w:val="00113D92"/>
    <w:rsid w:val="00113F39"/>
    <w:rsid w:val="00114206"/>
    <w:rsid w:val="00114282"/>
    <w:rsid w:val="001151D7"/>
    <w:rsid w:val="00115378"/>
    <w:rsid w:val="00115857"/>
    <w:rsid w:val="001167D9"/>
    <w:rsid w:val="00116A36"/>
    <w:rsid w:val="00116AA2"/>
    <w:rsid w:val="001173B8"/>
    <w:rsid w:val="00117EF3"/>
    <w:rsid w:val="0012167A"/>
    <w:rsid w:val="00123210"/>
    <w:rsid w:val="00123D29"/>
    <w:rsid w:val="0012430A"/>
    <w:rsid w:val="00124744"/>
    <w:rsid w:val="00124A96"/>
    <w:rsid w:val="00125936"/>
    <w:rsid w:val="00126467"/>
    <w:rsid w:val="00126486"/>
    <w:rsid w:val="00126491"/>
    <w:rsid w:val="00126746"/>
    <w:rsid w:val="001267F8"/>
    <w:rsid w:val="00126C4A"/>
    <w:rsid w:val="0012727D"/>
    <w:rsid w:val="00127795"/>
    <w:rsid w:val="00127EF4"/>
    <w:rsid w:val="00127F77"/>
    <w:rsid w:val="001300E5"/>
    <w:rsid w:val="001305F6"/>
    <w:rsid w:val="00130669"/>
    <w:rsid w:val="00131B19"/>
    <w:rsid w:val="00132489"/>
    <w:rsid w:val="00132688"/>
    <w:rsid w:val="00132C05"/>
    <w:rsid w:val="001331D2"/>
    <w:rsid w:val="001340CE"/>
    <w:rsid w:val="0013422C"/>
    <w:rsid w:val="001342B7"/>
    <w:rsid w:val="00134793"/>
    <w:rsid w:val="0013572D"/>
    <w:rsid w:val="00135BCC"/>
    <w:rsid w:val="00136756"/>
    <w:rsid w:val="00137129"/>
    <w:rsid w:val="00140160"/>
    <w:rsid w:val="0014037D"/>
    <w:rsid w:val="001417A2"/>
    <w:rsid w:val="00142461"/>
    <w:rsid w:val="00142FE9"/>
    <w:rsid w:val="001435DB"/>
    <w:rsid w:val="00144224"/>
    <w:rsid w:val="001442BC"/>
    <w:rsid w:val="00144612"/>
    <w:rsid w:val="00144CD8"/>
    <w:rsid w:val="00145E5B"/>
    <w:rsid w:val="00145F06"/>
    <w:rsid w:val="00146176"/>
    <w:rsid w:val="001469A6"/>
    <w:rsid w:val="00146D38"/>
    <w:rsid w:val="00147E8B"/>
    <w:rsid w:val="00150532"/>
    <w:rsid w:val="001512A9"/>
    <w:rsid w:val="00151466"/>
    <w:rsid w:val="001515E6"/>
    <w:rsid w:val="001527D6"/>
    <w:rsid w:val="00152ABA"/>
    <w:rsid w:val="0015310F"/>
    <w:rsid w:val="001533F6"/>
    <w:rsid w:val="0015435D"/>
    <w:rsid w:val="00155323"/>
    <w:rsid w:val="00155434"/>
    <w:rsid w:val="00155F23"/>
    <w:rsid w:val="00156467"/>
    <w:rsid w:val="00156B59"/>
    <w:rsid w:val="00156DDF"/>
    <w:rsid w:val="00157250"/>
    <w:rsid w:val="00157BD2"/>
    <w:rsid w:val="00157F95"/>
    <w:rsid w:val="00160E32"/>
    <w:rsid w:val="00162A28"/>
    <w:rsid w:val="00162B98"/>
    <w:rsid w:val="0016354B"/>
    <w:rsid w:val="00163E90"/>
    <w:rsid w:val="001648CA"/>
    <w:rsid w:val="00164E89"/>
    <w:rsid w:val="00165074"/>
    <w:rsid w:val="00167013"/>
    <w:rsid w:val="001672BA"/>
    <w:rsid w:val="0017138D"/>
    <w:rsid w:val="001721DC"/>
    <w:rsid w:val="0017405A"/>
    <w:rsid w:val="001742F2"/>
    <w:rsid w:val="001743F2"/>
    <w:rsid w:val="001747CC"/>
    <w:rsid w:val="00174A75"/>
    <w:rsid w:val="0017626F"/>
    <w:rsid w:val="001767F6"/>
    <w:rsid w:val="00176D38"/>
    <w:rsid w:val="00177838"/>
    <w:rsid w:val="00177ED1"/>
    <w:rsid w:val="00177F29"/>
    <w:rsid w:val="001806CD"/>
    <w:rsid w:val="00181667"/>
    <w:rsid w:val="00181CC5"/>
    <w:rsid w:val="001821B5"/>
    <w:rsid w:val="001822B4"/>
    <w:rsid w:val="001825E1"/>
    <w:rsid w:val="001827F6"/>
    <w:rsid w:val="00182B97"/>
    <w:rsid w:val="00182E0B"/>
    <w:rsid w:val="00182F66"/>
    <w:rsid w:val="001836A0"/>
    <w:rsid w:val="001838B4"/>
    <w:rsid w:val="00183E27"/>
    <w:rsid w:val="00184B8B"/>
    <w:rsid w:val="001856F6"/>
    <w:rsid w:val="001865B7"/>
    <w:rsid w:val="00186836"/>
    <w:rsid w:val="00186A88"/>
    <w:rsid w:val="001875B7"/>
    <w:rsid w:val="0018780C"/>
    <w:rsid w:val="0019022B"/>
    <w:rsid w:val="0019094A"/>
    <w:rsid w:val="001910E5"/>
    <w:rsid w:val="0019164B"/>
    <w:rsid w:val="00191DFB"/>
    <w:rsid w:val="0019296F"/>
    <w:rsid w:val="00193F27"/>
    <w:rsid w:val="001949BE"/>
    <w:rsid w:val="00194CD2"/>
    <w:rsid w:val="0019577D"/>
    <w:rsid w:val="00195895"/>
    <w:rsid w:val="001959FF"/>
    <w:rsid w:val="00195C2C"/>
    <w:rsid w:val="00196BC1"/>
    <w:rsid w:val="00196D22"/>
    <w:rsid w:val="001A003B"/>
    <w:rsid w:val="001A1221"/>
    <w:rsid w:val="001A14BF"/>
    <w:rsid w:val="001A14E7"/>
    <w:rsid w:val="001A2261"/>
    <w:rsid w:val="001A2911"/>
    <w:rsid w:val="001A2E19"/>
    <w:rsid w:val="001A337F"/>
    <w:rsid w:val="001A3DF2"/>
    <w:rsid w:val="001A4661"/>
    <w:rsid w:val="001A4679"/>
    <w:rsid w:val="001A544C"/>
    <w:rsid w:val="001A5463"/>
    <w:rsid w:val="001A559E"/>
    <w:rsid w:val="001A65C0"/>
    <w:rsid w:val="001B00C8"/>
    <w:rsid w:val="001B0605"/>
    <w:rsid w:val="001B06A9"/>
    <w:rsid w:val="001B08A3"/>
    <w:rsid w:val="001B0B98"/>
    <w:rsid w:val="001B164A"/>
    <w:rsid w:val="001B1F37"/>
    <w:rsid w:val="001B2D94"/>
    <w:rsid w:val="001B2F2F"/>
    <w:rsid w:val="001B3300"/>
    <w:rsid w:val="001B3BD8"/>
    <w:rsid w:val="001B44A0"/>
    <w:rsid w:val="001B451F"/>
    <w:rsid w:val="001B4F18"/>
    <w:rsid w:val="001B519F"/>
    <w:rsid w:val="001B5605"/>
    <w:rsid w:val="001B5EC8"/>
    <w:rsid w:val="001B6791"/>
    <w:rsid w:val="001B6D0D"/>
    <w:rsid w:val="001B6F04"/>
    <w:rsid w:val="001B79C1"/>
    <w:rsid w:val="001B79F7"/>
    <w:rsid w:val="001B7E2F"/>
    <w:rsid w:val="001C04F2"/>
    <w:rsid w:val="001C0605"/>
    <w:rsid w:val="001C0656"/>
    <w:rsid w:val="001C1C81"/>
    <w:rsid w:val="001C1D79"/>
    <w:rsid w:val="001C1DE6"/>
    <w:rsid w:val="001C227A"/>
    <w:rsid w:val="001C2E54"/>
    <w:rsid w:val="001C2F35"/>
    <w:rsid w:val="001C33B4"/>
    <w:rsid w:val="001C341A"/>
    <w:rsid w:val="001C36C2"/>
    <w:rsid w:val="001C39DC"/>
    <w:rsid w:val="001C3C94"/>
    <w:rsid w:val="001C63F0"/>
    <w:rsid w:val="001C688B"/>
    <w:rsid w:val="001C731C"/>
    <w:rsid w:val="001D0594"/>
    <w:rsid w:val="001D1002"/>
    <w:rsid w:val="001D1207"/>
    <w:rsid w:val="001D160E"/>
    <w:rsid w:val="001D2891"/>
    <w:rsid w:val="001D2D1C"/>
    <w:rsid w:val="001D2E2E"/>
    <w:rsid w:val="001D33C5"/>
    <w:rsid w:val="001D35AC"/>
    <w:rsid w:val="001D380E"/>
    <w:rsid w:val="001D5202"/>
    <w:rsid w:val="001D6015"/>
    <w:rsid w:val="001D60D4"/>
    <w:rsid w:val="001D6873"/>
    <w:rsid w:val="001D6C6F"/>
    <w:rsid w:val="001D70DA"/>
    <w:rsid w:val="001D7111"/>
    <w:rsid w:val="001D7223"/>
    <w:rsid w:val="001D771B"/>
    <w:rsid w:val="001D7915"/>
    <w:rsid w:val="001E0D00"/>
    <w:rsid w:val="001E1033"/>
    <w:rsid w:val="001E11B4"/>
    <w:rsid w:val="001E1204"/>
    <w:rsid w:val="001E1CE3"/>
    <w:rsid w:val="001E1D07"/>
    <w:rsid w:val="001E2253"/>
    <w:rsid w:val="001E268C"/>
    <w:rsid w:val="001E3109"/>
    <w:rsid w:val="001E330D"/>
    <w:rsid w:val="001E3AF7"/>
    <w:rsid w:val="001E3B18"/>
    <w:rsid w:val="001E3EDB"/>
    <w:rsid w:val="001E4E45"/>
    <w:rsid w:val="001E6C62"/>
    <w:rsid w:val="001E71DF"/>
    <w:rsid w:val="001E78C9"/>
    <w:rsid w:val="001E7ABD"/>
    <w:rsid w:val="001F0433"/>
    <w:rsid w:val="001F091C"/>
    <w:rsid w:val="001F1212"/>
    <w:rsid w:val="001F17B3"/>
    <w:rsid w:val="001F24BD"/>
    <w:rsid w:val="001F2B21"/>
    <w:rsid w:val="001F2D7D"/>
    <w:rsid w:val="001F41EB"/>
    <w:rsid w:val="001F42B5"/>
    <w:rsid w:val="001F4B31"/>
    <w:rsid w:val="001F5D84"/>
    <w:rsid w:val="001F673B"/>
    <w:rsid w:val="001F6A9B"/>
    <w:rsid w:val="001F6B08"/>
    <w:rsid w:val="001F6E74"/>
    <w:rsid w:val="001F6E96"/>
    <w:rsid w:val="001F7209"/>
    <w:rsid w:val="0020002A"/>
    <w:rsid w:val="00200DFA"/>
    <w:rsid w:val="0020199F"/>
    <w:rsid w:val="0020266E"/>
    <w:rsid w:val="00202958"/>
    <w:rsid w:val="00202C80"/>
    <w:rsid w:val="002035BA"/>
    <w:rsid w:val="00203A9A"/>
    <w:rsid w:val="00203B95"/>
    <w:rsid w:val="00204472"/>
    <w:rsid w:val="00204E4A"/>
    <w:rsid w:val="002064B2"/>
    <w:rsid w:val="00206638"/>
    <w:rsid w:val="0020721A"/>
    <w:rsid w:val="00207F9B"/>
    <w:rsid w:val="00210E4C"/>
    <w:rsid w:val="00211FEA"/>
    <w:rsid w:val="002120F8"/>
    <w:rsid w:val="0021231C"/>
    <w:rsid w:val="002126F7"/>
    <w:rsid w:val="00213152"/>
    <w:rsid w:val="00213376"/>
    <w:rsid w:val="00213EBE"/>
    <w:rsid w:val="00213F30"/>
    <w:rsid w:val="002147CC"/>
    <w:rsid w:val="0021647D"/>
    <w:rsid w:val="00216A81"/>
    <w:rsid w:val="002172FB"/>
    <w:rsid w:val="00217C68"/>
    <w:rsid w:val="0022020B"/>
    <w:rsid w:val="0022082A"/>
    <w:rsid w:val="00220E0E"/>
    <w:rsid w:val="00221641"/>
    <w:rsid w:val="0022247B"/>
    <w:rsid w:val="00223006"/>
    <w:rsid w:val="00223176"/>
    <w:rsid w:val="00223267"/>
    <w:rsid w:val="00223539"/>
    <w:rsid w:val="00223C94"/>
    <w:rsid w:val="00223D54"/>
    <w:rsid w:val="00223EA2"/>
    <w:rsid w:val="002243AE"/>
    <w:rsid w:val="00224882"/>
    <w:rsid w:val="002250DF"/>
    <w:rsid w:val="002255DA"/>
    <w:rsid w:val="002255F7"/>
    <w:rsid w:val="00225AB5"/>
    <w:rsid w:val="00226387"/>
    <w:rsid w:val="002265B5"/>
    <w:rsid w:val="00226953"/>
    <w:rsid w:val="00226F85"/>
    <w:rsid w:val="00230221"/>
    <w:rsid w:val="0023050D"/>
    <w:rsid w:val="0023133E"/>
    <w:rsid w:val="00231503"/>
    <w:rsid w:val="00231D35"/>
    <w:rsid w:val="0023275F"/>
    <w:rsid w:val="00233C60"/>
    <w:rsid w:val="00234461"/>
    <w:rsid w:val="002344FF"/>
    <w:rsid w:val="00234EDD"/>
    <w:rsid w:val="00235135"/>
    <w:rsid w:val="002358FA"/>
    <w:rsid w:val="00235A6B"/>
    <w:rsid w:val="00235EE7"/>
    <w:rsid w:val="00236402"/>
    <w:rsid w:val="00236456"/>
    <w:rsid w:val="00236660"/>
    <w:rsid w:val="00236F7A"/>
    <w:rsid w:val="00240187"/>
    <w:rsid w:val="00240911"/>
    <w:rsid w:val="00240B51"/>
    <w:rsid w:val="00240DDD"/>
    <w:rsid w:val="00240E68"/>
    <w:rsid w:val="00241B88"/>
    <w:rsid w:val="00242AAC"/>
    <w:rsid w:val="00242F06"/>
    <w:rsid w:val="00243424"/>
    <w:rsid w:val="002442C0"/>
    <w:rsid w:val="00244532"/>
    <w:rsid w:val="00244BE4"/>
    <w:rsid w:val="002452AD"/>
    <w:rsid w:val="00245A6D"/>
    <w:rsid w:val="00245B38"/>
    <w:rsid w:val="0024641F"/>
    <w:rsid w:val="00246927"/>
    <w:rsid w:val="00247D40"/>
    <w:rsid w:val="002505B3"/>
    <w:rsid w:val="00250AEE"/>
    <w:rsid w:val="002514BF"/>
    <w:rsid w:val="00251897"/>
    <w:rsid w:val="00252833"/>
    <w:rsid w:val="002528FC"/>
    <w:rsid w:val="00253277"/>
    <w:rsid w:val="0025352D"/>
    <w:rsid w:val="002539B8"/>
    <w:rsid w:val="00254299"/>
    <w:rsid w:val="00254763"/>
    <w:rsid w:val="002547B2"/>
    <w:rsid w:val="00254CBB"/>
    <w:rsid w:val="0025652D"/>
    <w:rsid w:val="00257210"/>
    <w:rsid w:val="00257C7E"/>
    <w:rsid w:val="002607EF"/>
    <w:rsid w:val="00260A30"/>
    <w:rsid w:val="002615F3"/>
    <w:rsid w:val="00261C27"/>
    <w:rsid w:val="00262D0F"/>
    <w:rsid w:val="002635D9"/>
    <w:rsid w:val="00263F36"/>
    <w:rsid w:val="00264327"/>
    <w:rsid w:val="00264404"/>
    <w:rsid w:val="00264950"/>
    <w:rsid w:val="00264B77"/>
    <w:rsid w:val="00264BA4"/>
    <w:rsid w:val="00264EEE"/>
    <w:rsid w:val="00264F86"/>
    <w:rsid w:val="00265AC1"/>
    <w:rsid w:val="00266242"/>
    <w:rsid w:val="002663A3"/>
    <w:rsid w:val="002671D9"/>
    <w:rsid w:val="00267411"/>
    <w:rsid w:val="00267687"/>
    <w:rsid w:val="00270131"/>
    <w:rsid w:val="00271FD7"/>
    <w:rsid w:val="0027246F"/>
    <w:rsid w:val="00272610"/>
    <w:rsid w:val="00272BFD"/>
    <w:rsid w:val="00273212"/>
    <w:rsid w:val="002737EA"/>
    <w:rsid w:val="00273FC0"/>
    <w:rsid w:val="0027417B"/>
    <w:rsid w:val="00274371"/>
    <w:rsid w:val="00275AFE"/>
    <w:rsid w:val="00276B63"/>
    <w:rsid w:val="00280376"/>
    <w:rsid w:val="00280BD5"/>
    <w:rsid w:val="00281E17"/>
    <w:rsid w:val="00282159"/>
    <w:rsid w:val="002836EF"/>
    <w:rsid w:val="00284442"/>
    <w:rsid w:val="002846BD"/>
    <w:rsid w:val="002846DA"/>
    <w:rsid w:val="002853C6"/>
    <w:rsid w:val="00287D5B"/>
    <w:rsid w:val="00287DCF"/>
    <w:rsid w:val="0029044E"/>
    <w:rsid w:val="00290639"/>
    <w:rsid w:val="0029073A"/>
    <w:rsid w:val="00292431"/>
    <w:rsid w:val="00292443"/>
    <w:rsid w:val="002924BB"/>
    <w:rsid w:val="002926E3"/>
    <w:rsid w:val="002936F3"/>
    <w:rsid w:val="00294206"/>
    <w:rsid w:val="0029440D"/>
    <w:rsid w:val="002952FE"/>
    <w:rsid w:val="002958DB"/>
    <w:rsid w:val="00296BCB"/>
    <w:rsid w:val="00297982"/>
    <w:rsid w:val="00297EA7"/>
    <w:rsid w:val="00297EAA"/>
    <w:rsid w:val="002A0199"/>
    <w:rsid w:val="002A01B8"/>
    <w:rsid w:val="002A0CB3"/>
    <w:rsid w:val="002A0CF1"/>
    <w:rsid w:val="002A11D1"/>
    <w:rsid w:val="002A220C"/>
    <w:rsid w:val="002A2B20"/>
    <w:rsid w:val="002A35B7"/>
    <w:rsid w:val="002A3BEB"/>
    <w:rsid w:val="002A5573"/>
    <w:rsid w:val="002A6678"/>
    <w:rsid w:val="002A6945"/>
    <w:rsid w:val="002A704E"/>
    <w:rsid w:val="002A749B"/>
    <w:rsid w:val="002A755C"/>
    <w:rsid w:val="002A785D"/>
    <w:rsid w:val="002A7C69"/>
    <w:rsid w:val="002B130B"/>
    <w:rsid w:val="002B14DF"/>
    <w:rsid w:val="002B151A"/>
    <w:rsid w:val="002B1869"/>
    <w:rsid w:val="002B2589"/>
    <w:rsid w:val="002B2C2F"/>
    <w:rsid w:val="002B44C0"/>
    <w:rsid w:val="002B4698"/>
    <w:rsid w:val="002B4A0C"/>
    <w:rsid w:val="002B53BC"/>
    <w:rsid w:val="002B568B"/>
    <w:rsid w:val="002B5F2A"/>
    <w:rsid w:val="002B619D"/>
    <w:rsid w:val="002B643C"/>
    <w:rsid w:val="002B6DB4"/>
    <w:rsid w:val="002B7357"/>
    <w:rsid w:val="002B745F"/>
    <w:rsid w:val="002B777C"/>
    <w:rsid w:val="002C0582"/>
    <w:rsid w:val="002C10E3"/>
    <w:rsid w:val="002C1803"/>
    <w:rsid w:val="002C1B05"/>
    <w:rsid w:val="002C3365"/>
    <w:rsid w:val="002C3A34"/>
    <w:rsid w:val="002C3AA1"/>
    <w:rsid w:val="002C3E4B"/>
    <w:rsid w:val="002C44CD"/>
    <w:rsid w:val="002C4DFB"/>
    <w:rsid w:val="002C5293"/>
    <w:rsid w:val="002C5E99"/>
    <w:rsid w:val="002C603C"/>
    <w:rsid w:val="002C688F"/>
    <w:rsid w:val="002C68C2"/>
    <w:rsid w:val="002C7723"/>
    <w:rsid w:val="002C78E5"/>
    <w:rsid w:val="002D05E7"/>
    <w:rsid w:val="002D0B01"/>
    <w:rsid w:val="002D2478"/>
    <w:rsid w:val="002D2B65"/>
    <w:rsid w:val="002D4128"/>
    <w:rsid w:val="002D4235"/>
    <w:rsid w:val="002D5049"/>
    <w:rsid w:val="002D50B7"/>
    <w:rsid w:val="002D52A4"/>
    <w:rsid w:val="002D54B8"/>
    <w:rsid w:val="002D54CD"/>
    <w:rsid w:val="002D7CBB"/>
    <w:rsid w:val="002E01D6"/>
    <w:rsid w:val="002E0414"/>
    <w:rsid w:val="002E10BF"/>
    <w:rsid w:val="002E18B1"/>
    <w:rsid w:val="002E304B"/>
    <w:rsid w:val="002E341C"/>
    <w:rsid w:val="002E366F"/>
    <w:rsid w:val="002E383F"/>
    <w:rsid w:val="002E4172"/>
    <w:rsid w:val="002E4E2F"/>
    <w:rsid w:val="002E4F0F"/>
    <w:rsid w:val="002E4F98"/>
    <w:rsid w:val="002E53CA"/>
    <w:rsid w:val="002E561A"/>
    <w:rsid w:val="002E57B1"/>
    <w:rsid w:val="002E5925"/>
    <w:rsid w:val="002E621C"/>
    <w:rsid w:val="002E68CD"/>
    <w:rsid w:val="002E6E46"/>
    <w:rsid w:val="002E6F1A"/>
    <w:rsid w:val="002E7910"/>
    <w:rsid w:val="002F0489"/>
    <w:rsid w:val="002F0B8C"/>
    <w:rsid w:val="002F19BC"/>
    <w:rsid w:val="002F2441"/>
    <w:rsid w:val="002F2F28"/>
    <w:rsid w:val="002F45E5"/>
    <w:rsid w:val="002F4B5B"/>
    <w:rsid w:val="002F4FAE"/>
    <w:rsid w:val="002F60FA"/>
    <w:rsid w:val="002F6308"/>
    <w:rsid w:val="002F690B"/>
    <w:rsid w:val="002F6E10"/>
    <w:rsid w:val="002F7115"/>
    <w:rsid w:val="002F757C"/>
    <w:rsid w:val="002F77DE"/>
    <w:rsid w:val="0030095C"/>
    <w:rsid w:val="00300C7A"/>
    <w:rsid w:val="00300ED7"/>
    <w:rsid w:val="00300FC0"/>
    <w:rsid w:val="00301213"/>
    <w:rsid w:val="003017FA"/>
    <w:rsid w:val="00301999"/>
    <w:rsid w:val="00301F50"/>
    <w:rsid w:val="003030B7"/>
    <w:rsid w:val="00303DC4"/>
    <w:rsid w:val="00303F88"/>
    <w:rsid w:val="00304175"/>
    <w:rsid w:val="0030426B"/>
    <w:rsid w:val="00305298"/>
    <w:rsid w:val="00305475"/>
    <w:rsid w:val="00305C74"/>
    <w:rsid w:val="003062FC"/>
    <w:rsid w:val="0030665D"/>
    <w:rsid w:val="0030683C"/>
    <w:rsid w:val="0030740D"/>
    <w:rsid w:val="0030779A"/>
    <w:rsid w:val="003079AB"/>
    <w:rsid w:val="00307BCD"/>
    <w:rsid w:val="00307EB4"/>
    <w:rsid w:val="0031009D"/>
    <w:rsid w:val="00311819"/>
    <w:rsid w:val="00311D51"/>
    <w:rsid w:val="003123B4"/>
    <w:rsid w:val="0031346B"/>
    <w:rsid w:val="003138C4"/>
    <w:rsid w:val="003139CF"/>
    <w:rsid w:val="00314601"/>
    <w:rsid w:val="00314B69"/>
    <w:rsid w:val="00314DF7"/>
    <w:rsid w:val="00314E0C"/>
    <w:rsid w:val="003150A5"/>
    <w:rsid w:val="00315344"/>
    <w:rsid w:val="0031559D"/>
    <w:rsid w:val="00316B89"/>
    <w:rsid w:val="00316C98"/>
    <w:rsid w:val="00317050"/>
    <w:rsid w:val="0031726B"/>
    <w:rsid w:val="003173C2"/>
    <w:rsid w:val="00317E62"/>
    <w:rsid w:val="0032078B"/>
    <w:rsid w:val="00320E72"/>
    <w:rsid w:val="0032156A"/>
    <w:rsid w:val="0032361E"/>
    <w:rsid w:val="00323B30"/>
    <w:rsid w:val="0032466B"/>
    <w:rsid w:val="00324799"/>
    <w:rsid w:val="0032596A"/>
    <w:rsid w:val="00325B31"/>
    <w:rsid w:val="00326428"/>
    <w:rsid w:val="00327A80"/>
    <w:rsid w:val="00327D10"/>
    <w:rsid w:val="00330719"/>
    <w:rsid w:val="003308B0"/>
    <w:rsid w:val="00330EB9"/>
    <w:rsid w:val="0033109A"/>
    <w:rsid w:val="003312B5"/>
    <w:rsid w:val="00331668"/>
    <w:rsid w:val="00331B51"/>
    <w:rsid w:val="00331B5F"/>
    <w:rsid w:val="00331BB5"/>
    <w:rsid w:val="00332AFC"/>
    <w:rsid w:val="00332E28"/>
    <w:rsid w:val="003331AE"/>
    <w:rsid w:val="00333810"/>
    <w:rsid w:val="00333CBC"/>
    <w:rsid w:val="00334212"/>
    <w:rsid w:val="003347B4"/>
    <w:rsid w:val="00334FB1"/>
    <w:rsid w:val="0033584B"/>
    <w:rsid w:val="00335B87"/>
    <w:rsid w:val="00335C23"/>
    <w:rsid w:val="00336365"/>
    <w:rsid w:val="00337663"/>
    <w:rsid w:val="00340930"/>
    <w:rsid w:val="0034102E"/>
    <w:rsid w:val="00341E59"/>
    <w:rsid w:val="00342042"/>
    <w:rsid w:val="0034228B"/>
    <w:rsid w:val="00342449"/>
    <w:rsid w:val="00342E6B"/>
    <w:rsid w:val="00342F26"/>
    <w:rsid w:val="00342FF4"/>
    <w:rsid w:val="00343312"/>
    <w:rsid w:val="003434DB"/>
    <w:rsid w:val="0034389E"/>
    <w:rsid w:val="00343F1A"/>
    <w:rsid w:val="00343F77"/>
    <w:rsid w:val="0034401D"/>
    <w:rsid w:val="003449A4"/>
    <w:rsid w:val="00345E47"/>
    <w:rsid w:val="0034682D"/>
    <w:rsid w:val="00346994"/>
    <w:rsid w:val="00346AD0"/>
    <w:rsid w:val="003506CF"/>
    <w:rsid w:val="003525FF"/>
    <w:rsid w:val="00352B0D"/>
    <w:rsid w:val="00353573"/>
    <w:rsid w:val="0035385D"/>
    <w:rsid w:val="00353BAA"/>
    <w:rsid w:val="00354A48"/>
    <w:rsid w:val="00355071"/>
    <w:rsid w:val="00355292"/>
    <w:rsid w:val="003564BC"/>
    <w:rsid w:val="003568C6"/>
    <w:rsid w:val="00357DA6"/>
    <w:rsid w:val="00360CB9"/>
    <w:rsid w:val="00360E3B"/>
    <w:rsid w:val="00360E94"/>
    <w:rsid w:val="00360F69"/>
    <w:rsid w:val="00361003"/>
    <w:rsid w:val="003617E5"/>
    <w:rsid w:val="0036290D"/>
    <w:rsid w:val="00362D60"/>
    <w:rsid w:val="00362EDA"/>
    <w:rsid w:val="00362F24"/>
    <w:rsid w:val="00363775"/>
    <w:rsid w:val="003637CC"/>
    <w:rsid w:val="00363A0D"/>
    <w:rsid w:val="00364A17"/>
    <w:rsid w:val="00364B13"/>
    <w:rsid w:val="0036552B"/>
    <w:rsid w:val="0036594F"/>
    <w:rsid w:val="00365D29"/>
    <w:rsid w:val="003677D7"/>
    <w:rsid w:val="00370385"/>
    <w:rsid w:val="00370A50"/>
    <w:rsid w:val="0037186B"/>
    <w:rsid w:val="00371F24"/>
    <w:rsid w:val="0037232D"/>
    <w:rsid w:val="00373D34"/>
    <w:rsid w:val="00373E83"/>
    <w:rsid w:val="003740F5"/>
    <w:rsid w:val="003745B7"/>
    <w:rsid w:val="003749B2"/>
    <w:rsid w:val="00374DDC"/>
    <w:rsid w:val="003757F8"/>
    <w:rsid w:val="00375CD6"/>
    <w:rsid w:val="00375CE1"/>
    <w:rsid w:val="003767B8"/>
    <w:rsid w:val="00376A02"/>
    <w:rsid w:val="00376A77"/>
    <w:rsid w:val="00376D9E"/>
    <w:rsid w:val="00377068"/>
    <w:rsid w:val="00377423"/>
    <w:rsid w:val="003777A9"/>
    <w:rsid w:val="003801D8"/>
    <w:rsid w:val="003807FF"/>
    <w:rsid w:val="00381175"/>
    <w:rsid w:val="00381C9A"/>
    <w:rsid w:val="0038213D"/>
    <w:rsid w:val="00382309"/>
    <w:rsid w:val="00382C33"/>
    <w:rsid w:val="00382C69"/>
    <w:rsid w:val="003851F3"/>
    <w:rsid w:val="003855DC"/>
    <w:rsid w:val="0038766C"/>
    <w:rsid w:val="00387B2D"/>
    <w:rsid w:val="00387E25"/>
    <w:rsid w:val="0039090B"/>
    <w:rsid w:val="00390E50"/>
    <w:rsid w:val="003913CE"/>
    <w:rsid w:val="00391A85"/>
    <w:rsid w:val="00391B97"/>
    <w:rsid w:val="00391D79"/>
    <w:rsid w:val="0039217B"/>
    <w:rsid w:val="00392B3B"/>
    <w:rsid w:val="00393037"/>
    <w:rsid w:val="00393C10"/>
    <w:rsid w:val="003942AE"/>
    <w:rsid w:val="00394763"/>
    <w:rsid w:val="003950B2"/>
    <w:rsid w:val="003957EC"/>
    <w:rsid w:val="003958AE"/>
    <w:rsid w:val="00395DE0"/>
    <w:rsid w:val="00395FB8"/>
    <w:rsid w:val="003966E0"/>
    <w:rsid w:val="00396AA4"/>
    <w:rsid w:val="00397154"/>
    <w:rsid w:val="00397B78"/>
    <w:rsid w:val="003A0908"/>
    <w:rsid w:val="003A1A5B"/>
    <w:rsid w:val="003A1D3A"/>
    <w:rsid w:val="003A226B"/>
    <w:rsid w:val="003A2F1C"/>
    <w:rsid w:val="003A3BD6"/>
    <w:rsid w:val="003A3E58"/>
    <w:rsid w:val="003A4A75"/>
    <w:rsid w:val="003A4B6D"/>
    <w:rsid w:val="003A5AB7"/>
    <w:rsid w:val="003A6063"/>
    <w:rsid w:val="003A64E1"/>
    <w:rsid w:val="003A66C1"/>
    <w:rsid w:val="003A68CC"/>
    <w:rsid w:val="003A6B4D"/>
    <w:rsid w:val="003A7A46"/>
    <w:rsid w:val="003A7A6F"/>
    <w:rsid w:val="003A7F0D"/>
    <w:rsid w:val="003B0D4E"/>
    <w:rsid w:val="003B1599"/>
    <w:rsid w:val="003B236A"/>
    <w:rsid w:val="003B3714"/>
    <w:rsid w:val="003B410D"/>
    <w:rsid w:val="003B4DCB"/>
    <w:rsid w:val="003B4EB2"/>
    <w:rsid w:val="003B77FA"/>
    <w:rsid w:val="003B7CE5"/>
    <w:rsid w:val="003C06D0"/>
    <w:rsid w:val="003C0806"/>
    <w:rsid w:val="003C1567"/>
    <w:rsid w:val="003C1BC0"/>
    <w:rsid w:val="003C1D37"/>
    <w:rsid w:val="003C2A15"/>
    <w:rsid w:val="003C30C1"/>
    <w:rsid w:val="003C3871"/>
    <w:rsid w:val="003C4096"/>
    <w:rsid w:val="003C4E3A"/>
    <w:rsid w:val="003C515C"/>
    <w:rsid w:val="003C5420"/>
    <w:rsid w:val="003C6222"/>
    <w:rsid w:val="003C65F1"/>
    <w:rsid w:val="003C6A93"/>
    <w:rsid w:val="003C6C7C"/>
    <w:rsid w:val="003C6EDA"/>
    <w:rsid w:val="003C7046"/>
    <w:rsid w:val="003C7695"/>
    <w:rsid w:val="003C7AD7"/>
    <w:rsid w:val="003D0422"/>
    <w:rsid w:val="003D0B63"/>
    <w:rsid w:val="003D0CA0"/>
    <w:rsid w:val="003D19EF"/>
    <w:rsid w:val="003D1A93"/>
    <w:rsid w:val="003D1CD4"/>
    <w:rsid w:val="003D23BA"/>
    <w:rsid w:val="003D29EC"/>
    <w:rsid w:val="003D6337"/>
    <w:rsid w:val="003D6915"/>
    <w:rsid w:val="003D6970"/>
    <w:rsid w:val="003D6FA2"/>
    <w:rsid w:val="003D70AE"/>
    <w:rsid w:val="003D72A9"/>
    <w:rsid w:val="003D7FB3"/>
    <w:rsid w:val="003E049D"/>
    <w:rsid w:val="003E121F"/>
    <w:rsid w:val="003E1BBD"/>
    <w:rsid w:val="003E1D15"/>
    <w:rsid w:val="003E20DA"/>
    <w:rsid w:val="003E394D"/>
    <w:rsid w:val="003E3A04"/>
    <w:rsid w:val="003E3BCE"/>
    <w:rsid w:val="003E3C36"/>
    <w:rsid w:val="003E3C54"/>
    <w:rsid w:val="003E402F"/>
    <w:rsid w:val="003E40A2"/>
    <w:rsid w:val="003E56EA"/>
    <w:rsid w:val="003E5A86"/>
    <w:rsid w:val="003E757F"/>
    <w:rsid w:val="003F0550"/>
    <w:rsid w:val="003F0C51"/>
    <w:rsid w:val="003F0EFC"/>
    <w:rsid w:val="003F260C"/>
    <w:rsid w:val="003F32BA"/>
    <w:rsid w:val="003F41E5"/>
    <w:rsid w:val="003F4939"/>
    <w:rsid w:val="003F53D9"/>
    <w:rsid w:val="003F711B"/>
    <w:rsid w:val="003F7A1B"/>
    <w:rsid w:val="003F7ACF"/>
    <w:rsid w:val="004019EF"/>
    <w:rsid w:val="00402660"/>
    <w:rsid w:val="004032DA"/>
    <w:rsid w:val="004036FB"/>
    <w:rsid w:val="00403B8F"/>
    <w:rsid w:val="004041F7"/>
    <w:rsid w:val="00404CAF"/>
    <w:rsid w:val="00405E5E"/>
    <w:rsid w:val="004066C7"/>
    <w:rsid w:val="00407491"/>
    <w:rsid w:val="00407B56"/>
    <w:rsid w:val="00407C9F"/>
    <w:rsid w:val="0041129D"/>
    <w:rsid w:val="004113D7"/>
    <w:rsid w:val="00411A88"/>
    <w:rsid w:val="00411C72"/>
    <w:rsid w:val="00412B93"/>
    <w:rsid w:val="004133C3"/>
    <w:rsid w:val="0041355A"/>
    <w:rsid w:val="004143D8"/>
    <w:rsid w:val="00414708"/>
    <w:rsid w:val="00414F6A"/>
    <w:rsid w:val="004175DB"/>
    <w:rsid w:val="00417B04"/>
    <w:rsid w:val="00417B95"/>
    <w:rsid w:val="004203C7"/>
    <w:rsid w:val="00420B0D"/>
    <w:rsid w:val="004227B2"/>
    <w:rsid w:val="004247B5"/>
    <w:rsid w:val="00424865"/>
    <w:rsid w:val="00425BEF"/>
    <w:rsid w:val="004271C8"/>
    <w:rsid w:val="004271D3"/>
    <w:rsid w:val="00430898"/>
    <w:rsid w:val="00430EBD"/>
    <w:rsid w:val="0043111B"/>
    <w:rsid w:val="0043134D"/>
    <w:rsid w:val="004318EC"/>
    <w:rsid w:val="00431B7F"/>
    <w:rsid w:val="00432000"/>
    <w:rsid w:val="00432831"/>
    <w:rsid w:val="00432BF4"/>
    <w:rsid w:val="004331AD"/>
    <w:rsid w:val="004338A9"/>
    <w:rsid w:val="00433EA1"/>
    <w:rsid w:val="00433F64"/>
    <w:rsid w:val="004341E2"/>
    <w:rsid w:val="004347C8"/>
    <w:rsid w:val="00434E34"/>
    <w:rsid w:val="00435A8F"/>
    <w:rsid w:val="004360AF"/>
    <w:rsid w:val="00436611"/>
    <w:rsid w:val="004366AD"/>
    <w:rsid w:val="00436F1D"/>
    <w:rsid w:val="004374EE"/>
    <w:rsid w:val="004375BF"/>
    <w:rsid w:val="00441AC7"/>
    <w:rsid w:val="00441F26"/>
    <w:rsid w:val="004435B0"/>
    <w:rsid w:val="00443AA4"/>
    <w:rsid w:val="00443C4F"/>
    <w:rsid w:val="00444DD4"/>
    <w:rsid w:val="00444FCD"/>
    <w:rsid w:val="004459BE"/>
    <w:rsid w:val="00446EC0"/>
    <w:rsid w:val="00446EC1"/>
    <w:rsid w:val="00447807"/>
    <w:rsid w:val="00447CB7"/>
    <w:rsid w:val="004505C2"/>
    <w:rsid w:val="00450751"/>
    <w:rsid w:val="00451FBD"/>
    <w:rsid w:val="00452A16"/>
    <w:rsid w:val="00452D8D"/>
    <w:rsid w:val="00454591"/>
    <w:rsid w:val="004548FE"/>
    <w:rsid w:val="00455469"/>
    <w:rsid w:val="00455763"/>
    <w:rsid w:val="0045577F"/>
    <w:rsid w:val="00455A05"/>
    <w:rsid w:val="00455D6C"/>
    <w:rsid w:val="004569AB"/>
    <w:rsid w:val="00457CF4"/>
    <w:rsid w:val="004603E3"/>
    <w:rsid w:val="00460D63"/>
    <w:rsid w:val="00461379"/>
    <w:rsid w:val="00461448"/>
    <w:rsid w:val="00461846"/>
    <w:rsid w:val="00461EFB"/>
    <w:rsid w:val="004621DF"/>
    <w:rsid w:val="00462C02"/>
    <w:rsid w:val="00462F2A"/>
    <w:rsid w:val="00463768"/>
    <w:rsid w:val="00463C8D"/>
    <w:rsid w:val="00464041"/>
    <w:rsid w:val="004642CC"/>
    <w:rsid w:val="00464569"/>
    <w:rsid w:val="004650FA"/>
    <w:rsid w:val="00465C24"/>
    <w:rsid w:val="004661A2"/>
    <w:rsid w:val="00466EED"/>
    <w:rsid w:val="0046796C"/>
    <w:rsid w:val="00467E23"/>
    <w:rsid w:val="0047081D"/>
    <w:rsid w:val="00470899"/>
    <w:rsid w:val="00470C09"/>
    <w:rsid w:val="00471168"/>
    <w:rsid w:val="00471B96"/>
    <w:rsid w:val="00471F4F"/>
    <w:rsid w:val="00472900"/>
    <w:rsid w:val="004730AC"/>
    <w:rsid w:val="004731D7"/>
    <w:rsid w:val="00473366"/>
    <w:rsid w:val="00473C06"/>
    <w:rsid w:val="00473D0C"/>
    <w:rsid w:val="004747D3"/>
    <w:rsid w:val="0047571A"/>
    <w:rsid w:val="004761A3"/>
    <w:rsid w:val="004768D8"/>
    <w:rsid w:val="004769EB"/>
    <w:rsid w:val="00477B6F"/>
    <w:rsid w:val="00480016"/>
    <w:rsid w:val="0048076A"/>
    <w:rsid w:val="00480A31"/>
    <w:rsid w:val="0048196B"/>
    <w:rsid w:val="004837D8"/>
    <w:rsid w:val="00483C58"/>
    <w:rsid w:val="00483EC8"/>
    <w:rsid w:val="00483FF9"/>
    <w:rsid w:val="0048446B"/>
    <w:rsid w:val="004871EE"/>
    <w:rsid w:val="00490809"/>
    <w:rsid w:val="00491967"/>
    <w:rsid w:val="00491A32"/>
    <w:rsid w:val="00491EC0"/>
    <w:rsid w:val="0049365A"/>
    <w:rsid w:val="00493F61"/>
    <w:rsid w:val="004941C6"/>
    <w:rsid w:val="004941E7"/>
    <w:rsid w:val="004949CA"/>
    <w:rsid w:val="004952F6"/>
    <w:rsid w:val="00495539"/>
    <w:rsid w:val="00496729"/>
    <w:rsid w:val="00496BC6"/>
    <w:rsid w:val="0049790F"/>
    <w:rsid w:val="00497A30"/>
    <w:rsid w:val="004A02CC"/>
    <w:rsid w:val="004A1ADE"/>
    <w:rsid w:val="004A1B2B"/>
    <w:rsid w:val="004A29A5"/>
    <w:rsid w:val="004A2CA3"/>
    <w:rsid w:val="004A2D2E"/>
    <w:rsid w:val="004A331F"/>
    <w:rsid w:val="004A3336"/>
    <w:rsid w:val="004A3E76"/>
    <w:rsid w:val="004A45B8"/>
    <w:rsid w:val="004A4721"/>
    <w:rsid w:val="004A65F1"/>
    <w:rsid w:val="004A6B1C"/>
    <w:rsid w:val="004A6CED"/>
    <w:rsid w:val="004B05AA"/>
    <w:rsid w:val="004B0E7B"/>
    <w:rsid w:val="004B1307"/>
    <w:rsid w:val="004B13AF"/>
    <w:rsid w:val="004B1482"/>
    <w:rsid w:val="004B20AB"/>
    <w:rsid w:val="004B2123"/>
    <w:rsid w:val="004B2290"/>
    <w:rsid w:val="004B24B2"/>
    <w:rsid w:val="004B2A0A"/>
    <w:rsid w:val="004B2AF1"/>
    <w:rsid w:val="004B2E1F"/>
    <w:rsid w:val="004B4662"/>
    <w:rsid w:val="004B4967"/>
    <w:rsid w:val="004B4B95"/>
    <w:rsid w:val="004B5566"/>
    <w:rsid w:val="004B5644"/>
    <w:rsid w:val="004B655E"/>
    <w:rsid w:val="004B699D"/>
    <w:rsid w:val="004B69FB"/>
    <w:rsid w:val="004B6C27"/>
    <w:rsid w:val="004B7F0A"/>
    <w:rsid w:val="004C0068"/>
    <w:rsid w:val="004C1AAB"/>
    <w:rsid w:val="004C201F"/>
    <w:rsid w:val="004C269A"/>
    <w:rsid w:val="004C37F9"/>
    <w:rsid w:val="004C3E0A"/>
    <w:rsid w:val="004C4439"/>
    <w:rsid w:val="004C55BD"/>
    <w:rsid w:val="004C5820"/>
    <w:rsid w:val="004C5D77"/>
    <w:rsid w:val="004C62A0"/>
    <w:rsid w:val="004C6616"/>
    <w:rsid w:val="004C6EDC"/>
    <w:rsid w:val="004C7155"/>
    <w:rsid w:val="004C7403"/>
    <w:rsid w:val="004C7591"/>
    <w:rsid w:val="004C76B6"/>
    <w:rsid w:val="004C775C"/>
    <w:rsid w:val="004C7A15"/>
    <w:rsid w:val="004C7AB6"/>
    <w:rsid w:val="004C7BB0"/>
    <w:rsid w:val="004C7ECD"/>
    <w:rsid w:val="004D0215"/>
    <w:rsid w:val="004D0B94"/>
    <w:rsid w:val="004D0CF2"/>
    <w:rsid w:val="004D17C5"/>
    <w:rsid w:val="004D1BDF"/>
    <w:rsid w:val="004D2238"/>
    <w:rsid w:val="004D262F"/>
    <w:rsid w:val="004D276C"/>
    <w:rsid w:val="004D2E65"/>
    <w:rsid w:val="004D2EB1"/>
    <w:rsid w:val="004D2F6B"/>
    <w:rsid w:val="004D3408"/>
    <w:rsid w:val="004D3B01"/>
    <w:rsid w:val="004D3F7B"/>
    <w:rsid w:val="004D454C"/>
    <w:rsid w:val="004D5A87"/>
    <w:rsid w:val="004D61D7"/>
    <w:rsid w:val="004D637F"/>
    <w:rsid w:val="004D6909"/>
    <w:rsid w:val="004D7B8A"/>
    <w:rsid w:val="004E045E"/>
    <w:rsid w:val="004E066D"/>
    <w:rsid w:val="004E0C52"/>
    <w:rsid w:val="004E0F27"/>
    <w:rsid w:val="004E1913"/>
    <w:rsid w:val="004E2669"/>
    <w:rsid w:val="004E2DB2"/>
    <w:rsid w:val="004E4642"/>
    <w:rsid w:val="004E46B6"/>
    <w:rsid w:val="004E4C1C"/>
    <w:rsid w:val="004E53D7"/>
    <w:rsid w:val="004E5A6B"/>
    <w:rsid w:val="004E5DA9"/>
    <w:rsid w:val="004E6324"/>
    <w:rsid w:val="004E66B3"/>
    <w:rsid w:val="004E6FBF"/>
    <w:rsid w:val="004E70BA"/>
    <w:rsid w:val="004E7CCC"/>
    <w:rsid w:val="004E7FF6"/>
    <w:rsid w:val="004F12C6"/>
    <w:rsid w:val="004F141F"/>
    <w:rsid w:val="004F1862"/>
    <w:rsid w:val="004F21E6"/>
    <w:rsid w:val="004F279B"/>
    <w:rsid w:val="004F2C30"/>
    <w:rsid w:val="004F3E6D"/>
    <w:rsid w:val="004F4EF5"/>
    <w:rsid w:val="004F5070"/>
    <w:rsid w:val="004F66E8"/>
    <w:rsid w:val="004F6EDD"/>
    <w:rsid w:val="004F72DC"/>
    <w:rsid w:val="00501255"/>
    <w:rsid w:val="00502511"/>
    <w:rsid w:val="005027A4"/>
    <w:rsid w:val="00503195"/>
    <w:rsid w:val="005034CA"/>
    <w:rsid w:val="005035BD"/>
    <w:rsid w:val="005041EB"/>
    <w:rsid w:val="005044D3"/>
    <w:rsid w:val="00504773"/>
    <w:rsid w:val="00504D5F"/>
    <w:rsid w:val="005053AF"/>
    <w:rsid w:val="00505AE8"/>
    <w:rsid w:val="00505B5D"/>
    <w:rsid w:val="0050639E"/>
    <w:rsid w:val="00506BA0"/>
    <w:rsid w:val="005071C5"/>
    <w:rsid w:val="00507333"/>
    <w:rsid w:val="00507B68"/>
    <w:rsid w:val="005101DF"/>
    <w:rsid w:val="00510485"/>
    <w:rsid w:val="0051106E"/>
    <w:rsid w:val="0051120A"/>
    <w:rsid w:val="005112D2"/>
    <w:rsid w:val="00511B4C"/>
    <w:rsid w:val="00511E7C"/>
    <w:rsid w:val="005124C2"/>
    <w:rsid w:val="00512736"/>
    <w:rsid w:val="0051321B"/>
    <w:rsid w:val="0051353D"/>
    <w:rsid w:val="00515501"/>
    <w:rsid w:val="00515BC0"/>
    <w:rsid w:val="00516673"/>
    <w:rsid w:val="00516898"/>
    <w:rsid w:val="00520352"/>
    <w:rsid w:val="00521B81"/>
    <w:rsid w:val="00522108"/>
    <w:rsid w:val="00522510"/>
    <w:rsid w:val="005227A9"/>
    <w:rsid w:val="005231DD"/>
    <w:rsid w:val="005235B8"/>
    <w:rsid w:val="00524871"/>
    <w:rsid w:val="00524A92"/>
    <w:rsid w:val="00524DDE"/>
    <w:rsid w:val="00524EB4"/>
    <w:rsid w:val="005257B1"/>
    <w:rsid w:val="005257BC"/>
    <w:rsid w:val="00525AFD"/>
    <w:rsid w:val="00527722"/>
    <w:rsid w:val="00527962"/>
    <w:rsid w:val="0053097D"/>
    <w:rsid w:val="005318C0"/>
    <w:rsid w:val="0053259F"/>
    <w:rsid w:val="005331F6"/>
    <w:rsid w:val="00534A0D"/>
    <w:rsid w:val="00534DF5"/>
    <w:rsid w:val="00535606"/>
    <w:rsid w:val="00535837"/>
    <w:rsid w:val="00535A74"/>
    <w:rsid w:val="005367A9"/>
    <w:rsid w:val="005368CE"/>
    <w:rsid w:val="00536F86"/>
    <w:rsid w:val="005402BB"/>
    <w:rsid w:val="00540DD0"/>
    <w:rsid w:val="0054170B"/>
    <w:rsid w:val="00542561"/>
    <w:rsid w:val="005432CE"/>
    <w:rsid w:val="0054343B"/>
    <w:rsid w:val="005434DF"/>
    <w:rsid w:val="00543A74"/>
    <w:rsid w:val="00543FD1"/>
    <w:rsid w:val="005444F3"/>
    <w:rsid w:val="00545084"/>
    <w:rsid w:val="00545D52"/>
    <w:rsid w:val="0054633D"/>
    <w:rsid w:val="00546946"/>
    <w:rsid w:val="00547346"/>
    <w:rsid w:val="00547AB8"/>
    <w:rsid w:val="00550309"/>
    <w:rsid w:val="0055032F"/>
    <w:rsid w:val="00550C22"/>
    <w:rsid w:val="00551ACC"/>
    <w:rsid w:val="0055246A"/>
    <w:rsid w:val="0055254E"/>
    <w:rsid w:val="00552F1B"/>
    <w:rsid w:val="0055431C"/>
    <w:rsid w:val="005554BE"/>
    <w:rsid w:val="00556981"/>
    <w:rsid w:val="00556D2F"/>
    <w:rsid w:val="00557380"/>
    <w:rsid w:val="00557436"/>
    <w:rsid w:val="005576DF"/>
    <w:rsid w:val="00557C26"/>
    <w:rsid w:val="00557FDE"/>
    <w:rsid w:val="005604F5"/>
    <w:rsid w:val="00560868"/>
    <w:rsid w:val="00561D7B"/>
    <w:rsid w:val="0056203C"/>
    <w:rsid w:val="005621C0"/>
    <w:rsid w:val="005624B2"/>
    <w:rsid w:val="0056254C"/>
    <w:rsid w:val="00562CCC"/>
    <w:rsid w:val="00563574"/>
    <w:rsid w:val="00563BB4"/>
    <w:rsid w:val="00563EFE"/>
    <w:rsid w:val="00563FED"/>
    <w:rsid w:val="00564237"/>
    <w:rsid w:val="0056446E"/>
    <w:rsid w:val="00564CDA"/>
    <w:rsid w:val="005654AB"/>
    <w:rsid w:val="00565B77"/>
    <w:rsid w:val="00565C17"/>
    <w:rsid w:val="00565CEB"/>
    <w:rsid w:val="00566156"/>
    <w:rsid w:val="00566B3D"/>
    <w:rsid w:val="00566FD2"/>
    <w:rsid w:val="00571349"/>
    <w:rsid w:val="005719AB"/>
    <w:rsid w:val="00571B21"/>
    <w:rsid w:val="00572449"/>
    <w:rsid w:val="00572EB0"/>
    <w:rsid w:val="005737C5"/>
    <w:rsid w:val="00573E8C"/>
    <w:rsid w:val="00574A31"/>
    <w:rsid w:val="00574DA9"/>
    <w:rsid w:val="00575459"/>
    <w:rsid w:val="005762B5"/>
    <w:rsid w:val="00577F4E"/>
    <w:rsid w:val="00580250"/>
    <w:rsid w:val="00580D65"/>
    <w:rsid w:val="0058108C"/>
    <w:rsid w:val="0058364C"/>
    <w:rsid w:val="0058534C"/>
    <w:rsid w:val="0058537F"/>
    <w:rsid w:val="00585562"/>
    <w:rsid w:val="00585831"/>
    <w:rsid w:val="00585917"/>
    <w:rsid w:val="00585C82"/>
    <w:rsid w:val="00586F89"/>
    <w:rsid w:val="00587DAF"/>
    <w:rsid w:val="00590195"/>
    <w:rsid w:val="00590A84"/>
    <w:rsid w:val="00590F9E"/>
    <w:rsid w:val="00591652"/>
    <w:rsid w:val="00591EA5"/>
    <w:rsid w:val="00591EC2"/>
    <w:rsid w:val="00591FD7"/>
    <w:rsid w:val="0059214B"/>
    <w:rsid w:val="00592B7F"/>
    <w:rsid w:val="00593535"/>
    <w:rsid w:val="005936E4"/>
    <w:rsid w:val="00593C26"/>
    <w:rsid w:val="00593E6B"/>
    <w:rsid w:val="0059441B"/>
    <w:rsid w:val="005947B0"/>
    <w:rsid w:val="005947CF"/>
    <w:rsid w:val="0059485F"/>
    <w:rsid w:val="00594A96"/>
    <w:rsid w:val="00594DE1"/>
    <w:rsid w:val="00595390"/>
    <w:rsid w:val="00595EFF"/>
    <w:rsid w:val="00595FC9"/>
    <w:rsid w:val="00595FD1"/>
    <w:rsid w:val="00597547"/>
    <w:rsid w:val="00597717"/>
    <w:rsid w:val="00597998"/>
    <w:rsid w:val="005A0104"/>
    <w:rsid w:val="005A047A"/>
    <w:rsid w:val="005A0EC9"/>
    <w:rsid w:val="005A11DF"/>
    <w:rsid w:val="005A24F7"/>
    <w:rsid w:val="005A260D"/>
    <w:rsid w:val="005A307B"/>
    <w:rsid w:val="005A32C5"/>
    <w:rsid w:val="005A473D"/>
    <w:rsid w:val="005A56E3"/>
    <w:rsid w:val="005A5F32"/>
    <w:rsid w:val="005A6D26"/>
    <w:rsid w:val="005A76F3"/>
    <w:rsid w:val="005A7A1A"/>
    <w:rsid w:val="005A7C08"/>
    <w:rsid w:val="005B0429"/>
    <w:rsid w:val="005B1A20"/>
    <w:rsid w:val="005B1F6C"/>
    <w:rsid w:val="005B2054"/>
    <w:rsid w:val="005B2228"/>
    <w:rsid w:val="005B2DE3"/>
    <w:rsid w:val="005B335A"/>
    <w:rsid w:val="005B4133"/>
    <w:rsid w:val="005B44E6"/>
    <w:rsid w:val="005B7A92"/>
    <w:rsid w:val="005B7D6E"/>
    <w:rsid w:val="005B7FC9"/>
    <w:rsid w:val="005C04ED"/>
    <w:rsid w:val="005C0836"/>
    <w:rsid w:val="005C0BF5"/>
    <w:rsid w:val="005C0F51"/>
    <w:rsid w:val="005C12D1"/>
    <w:rsid w:val="005C1DB3"/>
    <w:rsid w:val="005C27DB"/>
    <w:rsid w:val="005C2AB1"/>
    <w:rsid w:val="005C3466"/>
    <w:rsid w:val="005C421D"/>
    <w:rsid w:val="005C6DFE"/>
    <w:rsid w:val="005C7950"/>
    <w:rsid w:val="005D16D8"/>
    <w:rsid w:val="005D185F"/>
    <w:rsid w:val="005D1CB6"/>
    <w:rsid w:val="005D324E"/>
    <w:rsid w:val="005D3C6C"/>
    <w:rsid w:val="005D3FBD"/>
    <w:rsid w:val="005D4299"/>
    <w:rsid w:val="005D439F"/>
    <w:rsid w:val="005D52B2"/>
    <w:rsid w:val="005D5449"/>
    <w:rsid w:val="005D582C"/>
    <w:rsid w:val="005D5BB1"/>
    <w:rsid w:val="005D6171"/>
    <w:rsid w:val="005D65AB"/>
    <w:rsid w:val="005D65E7"/>
    <w:rsid w:val="005D7010"/>
    <w:rsid w:val="005D7645"/>
    <w:rsid w:val="005D7C9A"/>
    <w:rsid w:val="005D7CFB"/>
    <w:rsid w:val="005E037C"/>
    <w:rsid w:val="005E0497"/>
    <w:rsid w:val="005E113F"/>
    <w:rsid w:val="005E15F1"/>
    <w:rsid w:val="005E1B77"/>
    <w:rsid w:val="005E1BF8"/>
    <w:rsid w:val="005E20E1"/>
    <w:rsid w:val="005E2758"/>
    <w:rsid w:val="005E2AF2"/>
    <w:rsid w:val="005E2C19"/>
    <w:rsid w:val="005E364C"/>
    <w:rsid w:val="005E3C76"/>
    <w:rsid w:val="005E3E6D"/>
    <w:rsid w:val="005E3F55"/>
    <w:rsid w:val="005E513F"/>
    <w:rsid w:val="005E6EC2"/>
    <w:rsid w:val="005F0101"/>
    <w:rsid w:val="005F03AD"/>
    <w:rsid w:val="005F15B3"/>
    <w:rsid w:val="005F2675"/>
    <w:rsid w:val="005F2E76"/>
    <w:rsid w:val="005F35D2"/>
    <w:rsid w:val="005F3C91"/>
    <w:rsid w:val="005F4D93"/>
    <w:rsid w:val="005F5657"/>
    <w:rsid w:val="005F5C4D"/>
    <w:rsid w:val="005F633F"/>
    <w:rsid w:val="005F6439"/>
    <w:rsid w:val="005F6CFD"/>
    <w:rsid w:val="005F72E7"/>
    <w:rsid w:val="006002D3"/>
    <w:rsid w:val="0060043C"/>
    <w:rsid w:val="0060078C"/>
    <w:rsid w:val="0060162D"/>
    <w:rsid w:val="00601F4E"/>
    <w:rsid w:val="0060214F"/>
    <w:rsid w:val="00602AA5"/>
    <w:rsid w:val="00602DC0"/>
    <w:rsid w:val="00603934"/>
    <w:rsid w:val="0060398C"/>
    <w:rsid w:val="006041CD"/>
    <w:rsid w:val="00604FF7"/>
    <w:rsid w:val="0060522E"/>
    <w:rsid w:val="006055CB"/>
    <w:rsid w:val="006064EF"/>
    <w:rsid w:val="00606B40"/>
    <w:rsid w:val="0060709F"/>
    <w:rsid w:val="00607631"/>
    <w:rsid w:val="00607D10"/>
    <w:rsid w:val="0061019B"/>
    <w:rsid w:val="006101C1"/>
    <w:rsid w:val="0061073B"/>
    <w:rsid w:val="00610B0F"/>
    <w:rsid w:val="00610BE6"/>
    <w:rsid w:val="006117E5"/>
    <w:rsid w:val="00612A2A"/>
    <w:rsid w:val="00612DF1"/>
    <w:rsid w:val="006132D5"/>
    <w:rsid w:val="0061345C"/>
    <w:rsid w:val="0061394C"/>
    <w:rsid w:val="00613C58"/>
    <w:rsid w:val="00614089"/>
    <w:rsid w:val="0061408B"/>
    <w:rsid w:val="00614884"/>
    <w:rsid w:val="00614C21"/>
    <w:rsid w:val="00614E88"/>
    <w:rsid w:val="006160FF"/>
    <w:rsid w:val="00616193"/>
    <w:rsid w:val="006164D0"/>
    <w:rsid w:val="00616805"/>
    <w:rsid w:val="00616B27"/>
    <w:rsid w:val="0061733A"/>
    <w:rsid w:val="006175F2"/>
    <w:rsid w:val="006202FD"/>
    <w:rsid w:val="0062116D"/>
    <w:rsid w:val="00621F77"/>
    <w:rsid w:val="006223B4"/>
    <w:rsid w:val="0062299C"/>
    <w:rsid w:val="00622C59"/>
    <w:rsid w:val="00623D70"/>
    <w:rsid w:val="006245DD"/>
    <w:rsid w:val="00624824"/>
    <w:rsid w:val="00624FB0"/>
    <w:rsid w:val="0062533F"/>
    <w:rsid w:val="0062577D"/>
    <w:rsid w:val="00625857"/>
    <w:rsid w:val="00625AA8"/>
    <w:rsid w:val="00627CA1"/>
    <w:rsid w:val="00630174"/>
    <w:rsid w:val="00630599"/>
    <w:rsid w:val="006305F5"/>
    <w:rsid w:val="006306D2"/>
    <w:rsid w:val="00630DE8"/>
    <w:rsid w:val="00630EE2"/>
    <w:rsid w:val="0063194D"/>
    <w:rsid w:val="006324F9"/>
    <w:rsid w:val="00633FEB"/>
    <w:rsid w:val="00634809"/>
    <w:rsid w:val="00634A10"/>
    <w:rsid w:val="00634B1A"/>
    <w:rsid w:val="00634DCC"/>
    <w:rsid w:val="006352CA"/>
    <w:rsid w:val="006367EE"/>
    <w:rsid w:val="00636A46"/>
    <w:rsid w:val="00636C4F"/>
    <w:rsid w:val="00637252"/>
    <w:rsid w:val="006372B1"/>
    <w:rsid w:val="0063737C"/>
    <w:rsid w:val="00637715"/>
    <w:rsid w:val="00641381"/>
    <w:rsid w:val="006414EF"/>
    <w:rsid w:val="00642B22"/>
    <w:rsid w:val="00642D5C"/>
    <w:rsid w:val="00642F7E"/>
    <w:rsid w:val="006431E2"/>
    <w:rsid w:val="0064349D"/>
    <w:rsid w:val="006445D8"/>
    <w:rsid w:val="006445F3"/>
    <w:rsid w:val="00644729"/>
    <w:rsid w:val="0064505A"/>
    <w:rsid w:val="00645C15"/>
    <w:rsid w:val="00645C60"/>
    <w:rsid w:val="006460C2"/>
    <w:rsid w:val="0065042B"/>
    <w:rsid w:val="00650DA3"/>
    <w:rsid w:val="00651403"/>
    <w:rsid w:val="00652021"/>
    <w:rsid w:val="006521AA"/>
    <w:rsid w:val="0065247E"/>
    <w:rsid w:val="006525CA"/>
    <w:rsid w:val="006526F9"/>
    <w:rsid w:val="00652A19"/>
    <w:rsid w:val="00652EC1"/>
    <w:rsid w:val="00653C78"/>
    <w:rsid w:val="006541DB"/>
    <w:rsid w:val="00654678"/>
    <w:rsid w:val="00654D08"/>
    <w:rsid w:val="00655DDD"/>
    <w:rsid w:val="00656B01"/>
    <w:rsid w:val="00656CB1"/>
    <w:rsid w:val="00656D54"/>
    <w:rsid w:val="00656E5B"/>
    <w:rsid w:val="00657417"/>
    <w:rsid w:val="006577CB"/>
    <w:rsid w:val="00657A15"/>
    <w:rsid w:val="0066055F"/>
    <w:rsid w:val="006605D7"/>
    <w:rsid w:val="006607CF"/>
    <w:rsid w:val="006611B1"/>
    <w:rsid w:val="00661597"/>
    <w:rsid w:val="006619C4"/>
    <w:rsid w:val="00661EDD"/>
    <w:rsid w:val="006629EC"/>
    <w:rsid w:val="00662C25"/>
    <w:rsid w:val="006633F5"/>
    <w:rsid w:val="00663D25"/>
    <w:rsid w:val="00663FC5"/>
    <w:rsid w:val="006641AB"/>
    <w:rsid w:val="00664228"/>
    <w:rsid w:val="00664508"/>
    <w:rsid w:val="00664540"/>
    <w:rsid w:val="00664AF0"/>
    <w:rsid w:val="0066546B"/>
    <w:rsid w:val="00665CE5"/>
    <w:rsid w:val="00665E5D"/>
    <w:rsid w:val="006665C5"/>
    <w:rsid w:val="006668D5"/>
    <w:rsid w:val="006673B1"/>
    <w:rsid w:val="0066751B"/>
    <w:rsid w:val="00670EB7"/>
    <w:rsid w:val="00671CFF"/>
    <w:rsid w:val="00671F84"/>
    <w:rsid w:val="00672175"/>
    <w:rsid w:val="00672691"/>
    <w:rsid w:val="00672A72"/>
    <w:rsid w:val="00673380"/>
    <w:rsid w:val="00673A12"/>
    <w:rsid w:val="0067478B"/>
    <w:rsid w:val="00674CEF"/>
    <w:rsid w:val="00675E1D"/>
    <w:rsid w:val="00676F8B"/>
    <w:rsid w:val="00677203"/>
    <w:rsid w:val="00677332"/>
    <w:rsid w:val="006778EB"/>
    <w:rsid w:val="00677CBD"/>
    <w:rsid w:val="00677CCE"/>
    <w:rsid w:val="00680468"/>
    <w:rsid w:val="006807B8"/>
    <w:rsid w:val="00681F66"/>
    <w:rsid w:val="0068205B"/>
    <w:rsid w:val="006822E4"/>
    <w:rsid w:val="00682B85"/>
    <w:rsid w:val="00682E79"/>
    <w:rsid w:val="0068339B"/>
    <w:rsid w:val="00683571"/>
    <w:rsid w:val="00683BB0"/>
    <w:rsid w:val="00683F93"/>
    <w:rsid w:val="0068431C"/>
    <w:rsid w:val="006845CF"/>
    <w:rsid w:val="0068460D"/>
    <w:rsid w:val="00684B4D"/>
    <w:rsid w:val="006862DD"/>
    <w:rsid w:val="006865B3"/>
    <w:rsid w:val="00686735"/>
    <w:rsid w:val="00687BC5"/>
    <w:rsid w:val="0069024E"/>
    <w:rsid w:val="0069092C"/>
    <w:rsid w:val="006915BE"/>
    <w:rsid w:val="00691C06"/>
    <w:rsid w:val="006925D9"/>
    <w:rsid w:val="006926CE"/>
    <w:rsid w:val="00693191"/>
    <w:rsid w:val="00693223"/>
    <w:rsid w:val="0069327E"/>
    <w:rsid w:val="0069399E"/>
    <w:rsid w:val="00693DFE"/>
    <w:rsid w:val="00694109"/>
    <w:rsid w:val="006946B6"/>
    <w:rsid w:val="006953C9"/>
    <w:rsid w:val="00695905"/>
    <w:rsid w:val="00696598"/>
    <w:rsid w:val="0069799F"/>
    <w:rsid w:val="006A0149"/>
    <w:rsid w:val="006A01AE"/>
    <w:rsid w:val="006A021F"/>
    <w:rsid w:val="006A1AE4"/>
    <w:rsid w:val="006A2904"/>
    <w:rsid w:val="006A2CAA"/>
    <w:rsid w:val="006A2EDF"/>
    <w:rsid w:val="006A31EB"/>
    <w:rsid w:val="006A3243"/>
    <w:rsid w:val="006A3D17"/>
    <w:rsid w:val="006A3D38"/>
    <w:rsid w:val="006A466C"/>
    <w:rsid w:val="006A4986"/>
    <w:rsid w:val="006A4ADD"/>
    <w:rsid w:val="006A5909"/>
    <w:rsid w:val="006A5D8B"/>
    <w:rsid w:val="006A64F2"/>
    <w:rsid w:val="006A6B49"/>
    <w:rsid w:val="006A74B2"/>
    <w:rsid w:val="006B007F"/>
    <w:rsid w:val="006B0C2F"/>
    <w:rsid w:val="006B1B6E"/>
    <w:rsid w:val="006B1CDF"/>
    <w:rsid w:val="006B1D1E"/>
    <w:rsid w:val="006B1DEF"/>
    <w:rsid w:val="006B20C5"/>
    <w:rsid w:val="006B2131"/>
    <w:rsid w:val="006B26DB"/>
    <w:rsid w:val="006B2E36"/>
    <w:rsid w:val="006B30EB"/>
    <w:rsid w:val="006B37F2"/>
    <w:rsid w:val="006B3821"/>
    <w:rsid w:val="006B3C52"/>
    <w:rsid w:val="006B3E42"/>
    <w:rsid w:val="006B4490"/>
    <w:rsid w:val="006B46F3"/>
    <w:rsid w:val="006B4A3C"/>
    <w:rsid w:val="006B5302"/>
    <w:rsid w:val="006B5573"/>
    <w:rsid w:val="006B6367"/>
    <w:rsid w:val="006B6BE0"/>
    <w:rsid w:val="006B6FD0"/>
    <w:rsid w:val="006B7DCC"/>
    <w:rsid w:val="006B7E18"/>
    <w:rsid w:val="006C07DE"/>
    <w:rsid w:val="006C0925"/>
    <w:rsid w:val="006C09B9"/>
    <w:rsid w:val="006C0B0A"/>
    <w:rsid w:val="006C1648"/>
    <w:rsid w:val="006C1E2E"/>
    <w:rsid w:val="006C25A4"/>
    <w:rsid w:val="006C294C"/>
    <w:rsid w:val="006C3587"/>
    <w:rsid w:val="006C4931"/>
    <w:rsid w:val="006C5875"/>
    <w:rsid w:val="006C595D"/>
    <w:rsid w:val="006C6641"/>
    <w:rsid w:val="006C7585"/>
    <w:rsid w:val="006C78E3"/>
    <w:rsid w:val="006C7F91"/>
    <w:rsid w:val="006D06DF"/>
    <w:rsid w:val="006D15C0"/>
    <w:rsid w:val="006D17A2"/>
    <w:rsid w:val="006D1F33"/>
    <w:rsid w:val="006D2131"/>
    <w:rsid w:val="006D249B"/>
    <w:rsid w:val="006D25EB"/>
    <w:rsid w:val="006D26BC"/>
    <w:rsid w:val="006D29A9"/>
    <w:rsid w:val="006D36F9"/>
    <w:rsid w:val="006D396A"/>
    <w:rsid w:val="006D4016"/>
    <w:rsid w:val="006D4D67"/>
    <w:rsid w:val="006D4F89"/>
    <w:rsid w:val="006D4FE2"/>
    <w:rsid w:val="006D59D5"/>
    <w:rsid w:val="006D5C7A"/>
    <w:rsid w:val="006D636E"/>
    <w:rsid w:val="006D692C"/>
    <w:rsid w:val="006D7572"/>
    <w:rsid w:val="006D7BD0"/>
    <w:rsid w:val="006E024E"/>
    <w:rsid w:val="006E1158"/>
    <w:rsid w:val="006E14FC"/>
    <w:rsid w:val="006E2408"/>
    <w:rsid w:val="006E2815"/>
    <w:rsid w:val="006E293C"/>
    <w:rsid w:val="006E408C"/>
    <w:rsid w:val="006E4417"/>
    <w:rsid w:val="006E4C6A"/>
    <w:rsid w:val="006E4D22"/>
    <w:rsid w:val="006E5FFF"/>
    <w:rsid w:val="006E6625"/>
    <w:rsid w:val="006E69FA"/>
    <w:rsid w:val="006E6BAA"/>
    <w:rsid w:val="006E6EDB"/>
    <w:rsid w:val="006E7B52"/>
    <w:rsid w:val="006E7E56"/>
    <w:rsid w:val="006F1038"/>
    <w:rsid w:val="006F1475"/>
    <w:rsid w:val="006F181A"/>
    <w:rsid w:val="006F1C51"/>
    <w:rsid w:val="006F1F22"/>
    <w:rsid w:val="006F376A"/>
    <w:rsid w:val="006F3858"/>
    <w:rsid w:val="006F4B0C"/>
    <w:rsid w:val="006F4EF1"/>
    <w:rsid w:val="006F65BF"/>
    <w:rsid w:val="006F661F"/>
    <w:rsid w:val="006F76C3"/>
    <w:rsid w:val="00700151"/>
    <w:rsid w:val="007001AA"/>
    <w:rsid w:val="00700542"/>
    <w:rsid w:val="00700857"/>
    <w:rsid w:val="00700D41"/>
    <w:rsid w:val="00701181"/>
    <w:rsid w:val="00701737"/>
    <w:rsid w:val="00701B8A"/>
    <w:rsid w:val="00701CA9"/>
    <w:rsid w:val="0070307D"/>
    <w:rsid w:val="007035D9"/>
    <w:rsid w:val="00704051"/>
    <w:rsid w:val="00704251"/>
    <w:rsid w:val="00704C1C"/>
    <w:rsid w:val="00705AA1"/>
    <w:rsid w:val="00706530"/>
    <w:rsid w:val="007107F9"/>
    <w:rsid w:val="00710CA2"/>
    <w:rsid w:val="007115B2"/>
    <w:rsid w:val="00711611"/>
    <w:rsid w:val="00712482"/>
    <w:rsid w:val="0071314C"/>
    <w:rsid w:val="0071340A"/>
    <w:rsid w:val="0071390B"/>
    <w:rsid w:val="00714234"/>
    <w:rsid w:val="00714BF5"/>
    <w:rsid w:val="00715272"/>
    <w:rsid w:val="007152B9"/>
    <w:rsid w:val="00715696"/>
    <w:rsid w:val="0071630E"/>
    <w:rsid w:val="00716A59"/>
    <w:rsid w:val="007177CB"/>
    <w:rsid w:val="00717C84"/>
    <w:rsid w:val="007203F5"/>
    <w:rsid w:val="00720ECB"/>
    <w:rsid w:val="00721381"/>
    <w:rsid w:val="00721FD6"/>
    <w:rsid w:val="00722C0D"/>
    <w:rsid w:val="00723234"/>
    <w:rsid w:val="00723E0A"/>
    <w:rsid w:val="007241FF"/>
    <w:rsid w:val="00725DBF"/>
    <w:rsid w:val="00725E37"/>
    <w:rsid w:val="0073057A"/>
    <w:rsid w:val="00730AF2"/>
    <w:rsid w:val="007313C8"/>
    <w:rsid w:val="00732069"/>
    <w:rsid w:val="007323F0"/>
    <w:rsid w:val="00732B68"/>
    <w:rsid w:val="00733310"/>
    <w:rsid w:val="0073412A"/>
    <w:rsid w:val="0073415C"/>
    <w:rsid w:val="00734248"/>
    <w:rsid w:val="007351BB"/>
    <w:rsid w:val="007364E2"/>
    <w:rsid w:val="00737F28"/>
    <w:rsid w:val="00737F37"/>
    <w:rsid w:val="00737FBF"/>
    <w:rsid w:val="00740139"/>
    <w:rsid w:val="00740862"/>
    <w:rsid w:val="007409BE"/>
    <w:rsid w:val="00741FF5"/>
    <w:rsid w:val="007420AD"/>
    <w:rsid w:val="00742638"/>
    <w:rsid w:val="00742D5D"/>
    <w:rsid w:val="00743598"/>
    <w:rsid w:val="00743A6E"/>
    <w:rsid w:val="00743C3B"/>
    <w:rsid w:val="00743DB7"/>
    <w:rsid w:val="00744622"/>
    <w:rsid w:val="00744C92"/>
    <w:rsid w:val="007455D7"/>
    <w:rsid w:val="00745CAB"/>
    <w:rsid w:val="007460B9"/>
    <w:rsid w:val="007462A5"/>
    <w:rsid w:val="00747B0E"/>
    <w:rsid w:val="00747C96"/>
    <w:rsid w:val="00750C36"/>
    <w:rsid w:val="00751060"/>
    <w:rsid w:val="00752F50"/>
    <w:rsid w:val="00753172"/>
    <w:rsid w:val="0075352B"/>
    <w:rsid w:val="00753975"/>
    <w:rsid w:val="0075411F"/>
    <w:rsid w:val="00754A51"/>
    <w:rsid w:val="007551FB"/>
    <w:rsid w:val="0075581A"/>
    <w:rsid w:val="00756478"/>
    <w:rsid w:val="00756830"/>
    <w:rsid w:val="007602DA"/>
    <w:rsid w:val="00762171"/>
    <w:rsid w:val="0076298D"/>
    <w:rsid w:val="00762F8D"/>
    <w:rsid w:val="00763752"/>
    <w:rsid w:val="00763D55"/>
    <w:rsid w:val="00765FBC"/>
    <w:rsid w:val="007660DE"/>
    <w:rsid w:val="007662B3"/>
    <w:rsid w:val="00766546"/>
    <w:rsid w:val="00766905"/>
    <w:rsid w:val="007672D6"/>
    <w:rsid w:val="007676F1"/>
    <w:rsid w:val="00767A42"/>
    <w:rsid w:val="00770960"/>
    <w:rsid w:val="00770E53"/>
    <w:rsid w:val="007717EC"/>
    <w:rsid w:val="00771C31"/>
    <w:rsid w:val="00772975"/>
    <w:rsid w:val="00773A2B"/>
    <w:rsid w:val="00773D94"/>
    <w:rsid w:val="00774645"/>
    <w:rsid w:val="00774B54"/>
    <w:rsid w:val="00774E0F"/>
    <w:rsid w:val="007755DF"/>
    <w:rsid w:val="00775D4A"/>
    <w:rsid w:val="0077654D"/>
    <w:rsid w:val="00776F1B"/>
    <w:rsid w:val="00776F64"/>
    <w:rsid w:val="007778BA"/>
    <w:rsid w:val="00780F1C"/>
    <w:rsid w:val="00781050"/>
    <w:rsid w:val="00781447"/>
    <w:rsid w:val="00781668"/>
    <w:rsid w:val="007818A0"/>
    <w:rsid w:val="007818D0"/>
    <w:rsid w:val="00783139"/>
    <w:rsid w:val="0078384A"/>
    <w:rsid w:val="00783F70"/>
    <w:rsid w:val="00784370"/>
    <w:rsid w:val="0078456F"/>
    <w:rsid w:val="00784775"/>
    <w:rsid w:val="00784CCE"/>
    <w:rsid w:val="00784F84"/>
    <w:rsid w:val="0078559A"/>
    <w:rsid w:val="007858D1"/>
    <w:rsid w:val="00785CBA"/>
    <w:rsid w:val="00785E5D"/>
    <w:rsid w:val="00786C65"/>
    <w:rsid w:val="00786DFB"/>
    <w:rsid w:val="00787315"/>
    <w:rsid w:val="00787477"/>
    <w:rsid w:val="00787F60"/>
    <w:rsid w:val="007903D4"/>
    <w:rsid w:val="00790B20"/>
    <w:rsid w:val="0079104E"/>
    <w:rsid w:val="00792720"/>
    <w:rsid w:val="00792EDC"/>
    <w:rsid w:val="00793288"/>
    <w:rsid w:val="007933DD"/>
    <w:rsid w:val="007935C5"/>
    <w:rsid w:val="00793CA7"/>
    <w:rsid w:val="0079426D"/>
    <w:rsid w:val="00794C14"/>
    <w:rsid w:val="00795D91"/>
    <w:rsid w:val="00795F40"/>
    <w:rsid w:val="007962DC"/>
    <w:rsid w:val="007963D4"/>
    <w:rsid w:val="00797402"/>
    <w:rsid w:val="007A0C44"/>
    <w:rsid w:val="007A313A"/>
    <w:rsid w:val="007A3252"/>
    <w:rsid w:val="007A3646"/>
    <w:rsid w:val="007A41C1"/>
    <w:rsid w:val="007A4CC7"/>
    <w:rsid w:val="007A4F17"/>
    <w:rsid w:val="007A57DA"/>
    <w:rsid w:val="007A5D0E"/>
    <w:rsid w:val="007A6106"/>
    <w:rsid w:val="007A64CD"/>
    <w:rsid w:val="007A6EB1"/>
    <w:rsid w:val="007A7BEB"/>
    <w:rsid w:val="007B0163"/>
    <w:rsid w:val="007B03BE"/>
    <w:rsid w:val="007B0F99"/>
    <w:rsid w:val="007B137A"/>
    <w:rsid w:val="007B1D95"/>
    <w:rsid w:val="007B203A"/>
    <w:rsid w:val="007B20D0"/>
    <w:rsid w:val="007B49B6"/>
    <w:rsid w:val="007B4FAA"/>
    <w:rsid w:val="007B5906"/>
    <w:rsid w:val="007B5F19"/>
    <w:rsid w:val="007B7134"/>
    <w:rsid w:val="007B79FE"/>
    <w:rsid w:val="007C21DB"/>
    <w:rsid w:val="007C26C7"/>
    <w:rsid w:val="007C275B"/>
    <w:rsid w:val="007C2ACD"/>
    <w:rsid w:val="007C3A66"/>
    <w:rsid w:val="007C3B66"/>
    <w:rsid w:val="007C4A49"/>
    <w:rsid w:val="007C597C"/>
    <w:rsid w:val="007C6185"/>
    <w:rsid w:val="007C68B9"/>
    <w:rsid w:val="007D186C"/>
    <w:rsid w:val="007D2702"/>
    <w:rsid w:val="007D2948"/>
    <w:rsid w:val="007D33FB"/>
    <w:rsid w:val="007D399C"/>
    <w:rsid w:val="007D53BC"/>
    <w:rsid w:val="007D551C"/>
    <w:rsid w:val="007D66A6"/>
    <w:rsid w:val="007D7503"/>
    <w:rsid w:val="007D77C4"/>
    <w:rsid w:val="007E2421"/>
    <w:rsid w:val="007E249B"/>
    <w:rsid w:val="007E3365"/>
    <w:rsid w:val="007E505A"/>
    <w:rsid w:val="007E63E1"/>
    <w:rsid w:val="007E6616"/>
    <w:rsid w:val="007E7C5C"/>
    <w:rsid w:val="007F0E79"/>
    <w:rsid w:val="007F1255"/>
    <w:rsid w:val="007F1E4B"/>
    <w:rsid w:val="007F1FDA"/>
    <w:rsid w:val="007F2071"/>
    <w:rsid w:val="007F22A3"/>
    <w:rsid w:val="007F297B"/>
    <w:rsid w:val="007F2B3D"/>
    <w:rsid w:val="007F3658"/>
    <w:rsid w:val="007F41FA"/>
    <w:rsid w:val="007F436E"/>
    <w:rsid w:val="007F5167"/>
    <w:rsid w:val="007F5385"/>
    <w:rsid w:val="007F59E0"/>
    <w:rsid w:val="007F5EB8"/>
    <w:rsid w:val="007F6BEF"/>
    <w:rsid w:val="0080193B"/>
    <w:rsid w:val="00802161"/>
    <w:rsid w:val="00802225"/>
    <w:rsid w:val="00803068"/>
    <w:rsid w:val="00803CF3"/>
    <w:rsid w:val="00804252"/>
    <w:rsid w:val="008051A8"/>
    <w:rsid w:val="0080587F"/>
    <w:rsid w:val="00805BD3"/>
    <w:rsid w:val="00806B1D"/>
    <w:rsid w:val="00807FDE"/>
    <w:rsid w:val="008116FA"/>
    <w:rsid w:val="00811879"/>
    <w:rsid w:val="008139C5"/>
    <w:rsid w:val="00813C17"/>
    <w:rsid w:val="00813FEA"/>
    <w:rsid w:val="00814CAA"/>
    <w:rsid w:val="00814D7E"/>
    <w:rsid w:val="00815B68"/>
    <w:rsid w:val="00816728"/>
    <w:rsid w:val="0081692A"/>
    <w:rsid w:val="00817401"/>
    <w:rsid w:val="00817EE0"/>
    <w:rsid w:val="00817FCF"/>
    <w:rsid w:val="00820025"/>
    <w:rsid w:val="008212EB"/>
    <w:rsid w:val="00822CEC"/>
    <w:rsid w:val="00823183"/>
    <w:rsid w:val="008231CE"/>
    <w:rsid w:val="008236DB"/>
    <w:rsid w:val="00824E6F"/>
    <w:rsid w:val="008253CD"/>
    <w:rsid w:val="00826FCB"/>
    <w:rsid w:val="00827245"/>
    <w:rsid w:val="00827F5A"/>
    <w:rsid w:val="00830144"/>
    <w:rsid w:val="00830C43"/>
    <w:rsid w:val="00830D86"/>
    <w:rsid w:val="00831C74"/>
    <w:rsid w:val="00831E81"/>
    <w:rsid w:val="00831F41"/>
    <w:rsid w:val="0083253A"/>
    <w:rsid w:val="008326CE"/>
    <w:rsid w:val="0083291F"/>
    <w:rsid w:val="00832E84"/>
    <w:rsid w:val="008330E4"/>
    <w:rsid w:val="008332F9"/>
    <w:rsid w:val="00833421"/>
    <w:rsid w:val="00833BB3"/>
    <w:rsid w:val="0083468E"/>
    <w:rsid w:val="008348BC"/>
    <w:rsid w:val="0083491D"/>
    <w:rsid w:val="00834CFF"/>
    <w:rsid w:val="00834F5A"/>
    <w:rsid w:val="0083501E"/>
    <w:rsid w:val="008350EC"/>
    <w:rsid w:val="00835A48"/>
    <w:rsid w:val="00835EE9"/>
    <w:rsid w:val="008365DE"/>
    <w:rsid w:val="00836BC5"/>
    <w:rsid w:val="00840F36"/>
    <w:rsid w:val="00841E28"/>
    <w:rsid w:val="0084223D"/>
    <w:rsid w:val="00844E5E"/>
    <w:rsid w:val="008459FE"/>
    <w:rsid w:val="00845ED0"/>
    <w:rsid w:val="00847461"/>
    <w:rsid w:val="008505A1"/>
    <w:rsid w:val="00850835"/>
    <w:rsid w:val="00851ACD"/>
    <w:rsid w:val="00851C32"/>
    <w:rsid w:val="0085211D"/>
    <w:rsid w:val="008524AE"/>
    <w:rsid w:val="008535A3"/>
    <w:rsid w:val="00853FB3"/>
    <w:rsid w:val="0085488F"/>
    <w:rsid w:val="00854B6E"/>
    <w:rsid w:val="008552FA"/>
    <w:rsid w:val="008557DA"/>
    <w:rsid w:val="0085591E"/>
    <w:rsid w:val="00855D35"/>
    <w:rsid w:val="00856124"/>
    <w:rsid w:val="008569B1"/>
    <w:rsid w:val="00856CEB"/>
    <w:rsid w:val="008573B8"/>
    <w:rsid w:val="008575DC"/>
    <w:rsid w:val="008575DF"/>
    <w:rsid w:val="00857D84"/>
    <w:rsid w:val="00860B9D"/>
    <w:rsid w:val="008617EE"/>
    <w:rsid w:val="00861A1C"/>
    <w:rsid w:val="00862370"/>
    <w:rsid w:val="0086242F"/>
    <w:rsid w:val="00862DE3"/>
    <w:rsid w:val="008637E3"/>
    <w:rsid w:val="00863A97"/>
    <w:rsid w:val="008648A1"/>
    <w:rsid w:val="00864A25"/>
    <w:rsid w:val="0086538F"/>
    <w:rsid w:val="0086544F"/>
    <w:rsid w:val="00865EEA"/>
    <w:rsid w:val="00866FFA"/>
    <w:rsid w:val="008671F5"/>
    <w:rsid w:val="00867A24"/>
    <w:rsid w:val="00867C60"/>
    <w:rsid w:val="008703C9"/>
    <w:rsid w:val="00871737"/>
    <w:rsid w:val="00871E44"/>
    <w:rsid w:val="00872498"/>
    <w:rsid w:val="00872E94"/>
    <w:rsid w:val="00873262"/>
    <w:rsid w:val="008737B2"/>
    <w:rsid w:val="00874720"/>
    <w:rsid w:val="00875289"/>
    <w:rsid w:val="008752BB"/>
    <w:rsid w:val="00875445"/>
    <w:rsid w:val="0087581F"/>
    <w:rsid w:val="00877FFB"/>
    <w:rsid w:val="00880EC6"/>
    <w:rsid w:val="0088102D"/>
    <w:rsid w:val="00881D06"/>
    <w:rsid w:val="00882540"/>
    <w:rsid w:val="00883BD2"/>
    <w:rsid w:val="00883EB6"/>
    <w:rsid w:val="00884108"/>
    <w:rsid w:val="00884135"/>
    <w:rsid w:val="00884180"/>
    <w:rsid w:val="00884347"/>
    <w:rsid w:val="00885008"/>
    <w:rsid w:val="00885385"/>
    <w:rsid w:val="0088548D"/>
    <w:rsid w:val="0088583B"/>
    <w:rsid w:val="00885EF7"/>
    <w:rsid w:val="0089094B"/>
    <w:rsid w:val="00890CC5"/>
    <w:rsid w:val="00892CF8"/>
    <w:rsid w:val="00892F74"/>
    <w:rsid w:val="00893B54"/>
    <w:rsid w:val="008945FA"/>
    <w:rsid w:val="008949E4"/>
    <w:rsid w:val="008952DB"/>
    <w:rsid w:val="00895430"/>
    <w:rsid w:val="00895E4E"/>
    <w:rsid w:val="00895F5C"/>
    <w:rsid w:val="00896129"/>
    <w:rsid w:val="0089617B"/>
    <w:rsid w:val="00897120"/>
    <w:rsid w:val="008A0FF3"/>
    <w:rsid w:val="008A1BBC"/>
    <w:rsid w:val="008A29FB"/>
    <w:rsid w:val="008A3791"/>
    <w:rsid w:val="008A48F2"/>
    <w:rsid w:val="008A5439"/>
    <w:rsid w:val="008A5F83"/>
    <w:rsid w:val="008A6362"/>
    <w:rsid w:val="008A63B9"/>
    <w:rsid w:val="008A692C"/>
    <w:rsid w:val="008A6DC6"/>
    <w:rsid w:val="008A74F0"/>
    <w:rsid w:val="008B0A7F"/>
    <w:rsid w:val="008B0F56"/>
    <w:rsid w:val="008B1721"/>
    <w:rsid w:val="008B1BBC"/>
    <w:rsid w:val="008B2190"/>
    <w:rsid w:val="008B2727"/>
    <w:rsid w:val="008B2D26"/>
    <w:rsid w:val="008B2D39"/>
    <w:rsid w:val="008B303D"/>
    <w:rsid w:val="008B3079"/>
    <w:rsid w:val="008B456C"/>
    <w:rsid w:val="008B4683"/>
    <w:rsid w:val="008B4E14"/>
    <w:rsid w:val="008B52C9"/>
    <w:rsid w:val="008B5CD7"/>
    <w:rsid w:val="008B6AE1"/>
    <w:rsid w:val="008B6AE4"/>
    <w:rsid w:val="008B6DCB"/>
    <w:rsid w:val="008B7325"/>
    <w:rsid w:val="008B799B"/>
    <w:rsid w:val="008C0262"/>
    <w:rsid w:val="008C0F87"/>
    <w:rsid w:val="008C1247"/>
    <w:rsid w:val="008C1358"/>
    <w:rsid w:val="008C3AD4"/>
    <w:rsid w:val="008C3D83"/>
    <w:rsid w:val="008C3EA8"/>
    <w:rsid w:val="008C494A"/>
    <w:rsid w:val="008C4CEA"/>
    <w:rsid w:val="008C4D2F"/>
    <w:rsid w:val="008C5584"/>
    <w:rsid w:val="008C562B"/>
    <w:rsid w:val="008C6EDB"/>
    <w:rsid w:val="008C73F8"/>
    <w:rsid w:val="008C759E"/>
    <w:rsid w:val="008C761C"/>
    <w:rsid w:val="008D0282"/>
    <w:rsid w:val="008D0C84"/>
    <w:rsid w:val="008D26C5"/>
    <w:rsid w:val="008D28FF"/>
    <w:rsid w:val="008D3945"/>
    <w:rsid w:val="008D3F79"/>
    <w:rsid w:val="008D3FE7"/>
    <w:rsid w:val="008D439F"/>
    <w:rsid w:val="008D4528"/>
    <w:rsid w:val="008D45D2"/>
    <w:rsid w:val="008D4C22"/>
    <w:rsid w:val="008D4FDC"/>
    <w:rsid w:val="008D5649"/>
    <w:rsid w:val="008D591F"/>
    <w:rsid w:val="008D5FC7"/>
    <w:rsid w:val="008D68AF"/>
    <w:rsid w:val="008E002F"/>
    <w:rsid w:val="008E0172"/>
    <w:rsid w:val="008E1BC7"/>
    <w:rsid w:val="008E1CD6"/>
    <w:rsid w:val="008E23FD"/>
    <w:rsid w:val="008E47D3"/>
    <w:rsid w:val="008E5567"/>
    <w:rsid w:val="008E5B78"/>
    <w:rsid w:val="008E600E"/>
    <w:rsid w:val="008E61A4"/>
    <w:rsid w:val="008E64B6"/>
    <w:rsid w:val="008E67EF"/>
    <w:rsid w:val="008E72EC"/>
    <w:rsid w:val="008E74C6"/>
    <w:rsid w:val="008E7EB6"/>
    <w:rsid w:val="008F0398"/>
    <w:rsid w:val="008F0B0A"/>
    <w:rsid w:val="008F2972"/>
    <w:rsid w:val="008F29BB"/>
    <w:rsid w:val="008F318E"/>
    <w:rsid w:val="008F4284"/>
    <w:rsid w:val="008F45CA"/>
    <w:rsid w:val="008F4783"/>
    <w:rsid w:val="008F4B36"/>
    <w:rsid w:val="008F4C7C"/>
    <w:rsid w:val="008F4CD8"/>
    <w:rsid w:val="008F5460"/>
    <w:rsid w:val="008F5499"/>
    <w:rsid w:val="008F56C2"/>
    <w:rsid w:val="008F7505"/>
    <w:rsid w:val="009002CB"/>
    <w:rsid w:val="0090174A"/>
    <w:rsid w:val="00902434"/>
    <w:rsid w:val="00902673"/>
    <w:rsid w:val="0090308F"/>
    <w:rsid w:val="009037A1"/>
    <w:rsid w:val="0090446C"/>
    <w:rsid w:val="00905272"/>
    <w:rsid w:val="00906160"/>
    <w:rsid w:val="00910DF3"/>
    <w:rsid w:val="00911E30"/>
    <w:rsid w:val="00912B0A"/>
    <w:rsid w:val="00913183"/>
    <w:rsid w:val="00913327"/>
    <w:rsid w:val="00913F90"/>
    <w:rsid w:val="0091451B"/>
    <w:rsid w:val="0091493F"/>
    <w:rsid w:val="009169B4"/>
    <w:rsid w:val="0091720E"/>
    <w:rsid w:val="00917450"/>
    <w:rsid w:val="0091754D"/>
    <w:rsid w:val="00917E72"/>
    <w:rsid w:val="00917EBD"/>
    <w:rsid w:val="009206E0"/>
    <w:rsid w:val="009219EA"/>
    <w:rsid w:val="00922514"/>
    <w:rsid w:val="0092272F"/>
    <w:rsid w:val="00922844"/>
    <w:rsid w:val="00922F5F"/>
    <w:rsid w:val="009231EF"/>
    <w:rsid w:val="00923770"/>
    <w:rsid w:val="00925839"/>
    <w:rsid w:val="009265E2"/>
    <w:rsid w:val="00927040"/>
    <w:rsid w:val="00927102"/>
    <w:rsid w:val="00927B44"/>
    <w:rsid w:val="00927C14"/>
    <w:rsid w:val="00930659"/>
    <w:rsid w:val="00930986"/>
    <w:rsid w:val="009312A6"/>
    <w:rsid w:val="009312DB"/>
    <w:rsid w:val="00931778"/>
    <w:rsid w:val="00931E11"/>
    <w:rsid w:val="00931EA1"/>
    <w:rsid w:val="0093200D"/>
    <w:rsid w:val="0093224B"/>
    <w:rsid w:val="009336CF"/>
    <w:rsid w:val="0093401B"/>
    <w:rsid w:val="0093521B"/>
    <w:rsid w:val="009355C7"/>
    <w:rsid w:val="00935F49"/>
    <w:rsid w:val="00936CCF"/>
    <w:rsid w:val="00937E0F"/>
    <w:rsid w:val="00941034"/>
    <w:rsid w:val="00941038"/>
    <w:rsid w:val="009413EF"/>
    <w:rsid w:val="00941891"/>
    <w:rsid w:val="00942125"/>
    <w:rsid w:val="0094212F"/>
    <w:rsid w:val="00942F09"/>
    <w:rsid w:val="00943311"/>
    <w:rsid w:val="0094479E"/>
    <w:rsid w:val="00944E76"/>
    <w:rsid w:val="009453E6"/>
    <w:rsid w:val="0094549B"/>
    <w:rsid w:val="00946448"/>
    <w:rsid w:val="00946B7B"/>
    <w:rsid w:val="0095025C"/>
    <w:rsid w:val="009515A2"/>
    <w:rsid w:val="00951D6C"/>
    <w:rsid w:val="00952355"/>
    <w:rsid w:val="00952E2B"/>
    <w:rsid w:val="00953896"/>
    <w:rsid w:val="00954AF3"/>
    <w:rsid w:val="00955580"/>
    <w:rsid w:val="00955AEE"/>
    <w:rsid w:val="009570EC"/>
    <w:rsid w:val="00957616"/>
    <w:rsid w:val="009600B6"/>
    <w:rsid w:val="009603A1"/>
    <w:rsid w:val="00960570"/>
    <w:rsid w:val="00960761"/>
    <w:rsid w:val="00960A68"/>
    <w:rsid w:val="00961AA8"/>
    <w:rsid w:val="00961C33"/>
    <w:rsid w:val="00961D8A"/>
    <w:rsid w:val="00961EDA"/>
    <w:rsid w:val="009620B2"/>
    <w:rsid w:val="009632F9"/>
    <w:rsid w:val="009638B0"/>
    <w:rsid w:val="0096445B"/>
    <w:rsid w:val="009645C6"/>
    <w:rsid w:val="00964EEB"/>
    <w:rsid w:val="00965E70"/>
    <w:rsid w:val="0096639A"/>
    <w:rsid w:val="00966934"/>
    <w:rsid w:val="00967740"/>
    <w:rsid w:val="00967C53"/>
    <w:rsid w:val="00967CDF"/>
    <w:rsid w:val="00967D53"/>
    <w:rsid w:val="00967E31"/>
    <w:rsid w:val="0097064B"/>
    <w:rsid w:val="00972061"/>
    <w:rsid w:val="00972B48"/>
    <w:rsid w:val="00972DBF"/>
    <w:rsid w:val="00973216"/>
    <w:rsid w:val="00973CD3"/>
    <w:rsid w:val="009750A3"/>
    <w:rsid w:val="0097540B"/>
    <w:rsid w:val="00975BE6"/>
    <w:rsid w:val="00975C8C"/>
    <w:rsid w:val="00976038"/>
    <w:rsid w:val="009777C3"/>
    <w:rsid w:val="0098043D"/>
    <w:rsid w:val="009808AA"/>
    <w:rsid w:val="009808F0"/>
    <w:rsid w:val="00981EFC"/>
    <w:rsid w:val="0098384A"/>
    <w:rsid w:val="00983C49"/>
    <w:rsid w:val="00983D64"/>
    <w:rsid w:val="00983D94"/>
    <w:rsid w:val="00983EA7"/>
    <w:rsid w:val="00984CE3"/>
    <w:rsid w:val="00985802"/>
    <w:rsid w:val="009863E7"/>
    <w:rsid w:val="009869F2"/>
    <w:rsid w:val="00986C21"/>
    <w:rsid w:val="00987128"/>
    <w:rsid w:val="00987EA3"/>
    <w:rsid w:val="00991553"/>
    <w:rsid w:val="009930D4"/>
    <w:rsid w:val="00993392"/>
    <w:rsid w:val="00993872"/>
    <w:rsid w:val="00994333"/>
    <w:rsid w:val="0099440C"/>
    <w:rsid w:val="009944A8"/>
    <w:rsid w:val="009946D8"/>
    <w:rsid w:val="00994862"/>
    <w:rsid w:val="00994A2A"/>
    <w:rsid w:val="00994AEC"/>
    <w:rsid w:val="0099525A"/>
    <w:rsid w:val="00995574"/>
    <w:rsid w:val="00996818"/>
    <w:rsid w:val="009A0B21"/>
    <w:rsid w:val="009A0E1D"/>
    <w:rsid w:val="009A14C0"/>
    <w:rsid w:val="009A19E4"/>
    <w:rsid w:val="009A2674"/>
    <w:rsid w:val="009A35E7"/>
    <w:rsid w:val="009A5415"/>
    <w:rsid w:val="009A5721"/>
    <w:rsid w:val="009B0698"/>
    <w:rsid w:val="009B07F5"/>
    <w:rsid w:val="009B0B19"/>
    <w:rsid w:val="009B12D5"/>
    <w:rsid w:val="009B1330"/>
    <w:rsid w:val="009B1B02"/>
    <w:rsid w:val="009B20F5"/>
    <w:rsid w:val="009B366C"/>
    <w:rsid w:val="009B3C91"/>
    <w:rsid w:val="009B40B0"/>
    <w:rsid w:val="009B41AF"/>
    <w:rsid w:val="009B428D"/>
    <w:rsid w:val="009B4437"/>
    <w:rsid w:val="009B46C5"/>
    <w:rsid w:val="009B4F01"/>
    <w:rsid w:val="009B56D8"/>
    <w:rsid w:val="009B5D2D"/>
    <w:rsid w:val="009B6418"/>
    <w:rsid w:val="009B69B6"/>
    <w:rsid w:val="009B6B88"/>
    <w:rsid w:val="009B6DE4"/>
    <w:rsid w:val="009B6F32"/>
    <w:rsid w:val="009C011E"/>
    <w:rsid w:val="009C07AE"/>
    <w:rsid w:val="009C0CC5"/>
    <w:rsid w:val="009C1069"/>
    <w:rsid w:val="009C14E7"/>
    <w:rsid w:val="009C14FC"/>
    <w:rsid w:val="009C24AE"/>
    <w:rsid w:val="009C2693"/>
    <w:rsid w:val="009C2A91"/>
    <w:rsid w:val="009C3338"/>
    <w:rsid w:val="009C3621"/>
    <w:rsid w:val="009C3681"/>
    <w:rsid w:val="009C3A56"/>
    <w:rsid w:val="009C3AE9"/>
    <w:rsid w:val="009C5C1A"/>
    <w:rsid w:val="009C5F54"/>
    <w:rsid w:val="009C6590"/>
    <w:rsid w:val="009C6B0B"/>
    <w:rsid w:val="009C7C6A"/>
    <w:rsid w:val="009D01A4"/>
    <w:rsid w:val="009D063C"/>
    <w:rsid w:val="009D0877"/>
    <w:rsid w:val="009D1107"/>
    <w:rsid w:val="009D1935"/>
    <w:rsid w:val="009D1A6F"/>
    <w:rsid w:val="009D2136"/>
    <w:rsid w:val="009D2FD0"/>
    <w:rsid w:val="009D3435"/>
    <w:rsid w:val="009D3FB1"/>
    <w:rsid w:val="009D49DB"/>
    <w:rsid w:val="009D4C2F"/>
    <w:rsid w:val="009D520A"/>
    <w:rsid w:val="009D55E4"/>
    <w:rsid w:val="009D5E32"/>
    <w:rsid w:val="009D68AE"/>
    <w:rsid w:val="009D728C"/>
    <w:rsid w:val="009E01E4"/>
    <w:rsid w:val="009E0340"/>
    <w:rsid w:val="009E1447"/>
    <w:rsid w:val="009E149C"/>
    <w:rsid w:val="009E150D"/>
    <w:rsid w:val="009E184C"/>
    <w:rsid w:val="009E1CFD"/>
    <w:rsid w:val="009E1E60"/>
    <w:rsid w:val="009E1EAD"/>
    <w:rsid w:val="009E1EC4"/>
    <w:rsid w:val="009E2439"/>
    <w:rsid w:val="009E29B0"/>
    <w:rsid w:val="009E2E4D"/>
    <w:rsid w:val="009E316C"/>
    <w:rsid w:val="009E4ABD"/>
    <w:rsid w:val="009E550B"/>
    <w:rsid w:val="009E5985"/>
    <w:rsid w:val="009E60D0"/>
    <w:rsid w:val="009E61F5"/>
    <w:rsid w:val="009E645F"/>
    <w:rsid w:val="009E704B"/>
    <w:rsid w:val="009F003F"/>
    <w:rsid w:val="009F02C7"/>
    <w:rsid w:val="009F23D9"/>
    <w:rsid w:val="009F2BBE"/>
    <w:rsid w:val="009F2D49"/>
    <w:rsid w:val="009F5DD4"/>
    <w:rsid w:val="009F6117"/>
    <w:rsid w:val="009F6EEA"/>
    <w:rsid w:val="009F70DA"/>
    <w:rsid w:val="009F7486"/>
    <w:rsid w:val="00A00567"/>
    <w:rsid w:val="00A007CE"/>
    <w:rsid w:val="00A00E8D"/>
    <w:rsid w:val="00A01CFC"/>
    <w:rsid w:val="00A02BE5"/>
    <w:rsid w:val="00A03D70"/>
    <w:rsid w:val="00A04E11"/>
    <w:rsid w:val="00A04ED9"/>
    <w:rsid w:val="00A050F5"/>
    <w:rsid w:val="00A053D2"/>
    <w:rsid w:val="00A066DE"/>
    <w:rsid w:val="00A06DAA"/>
    <w:rsid w:val="00A07198"/>
    <w:rsid w:val="00A074DD"/>
    <w:rsid w:val="00A07603"/>
    <w:rsid w:val="00A0768F"/>
    <w:rsid w:val="00A1046E"/>
    <w:rsid w:val="00A10A58"/>
    <w:rsid w:val="00A10D71"/>
    <w:rsid w:val="00A1122A"/>
    <w:rsid w:val="00A1137F"/>
    <w:rsid w:val="00A12062"/>
    <w:rsid w:val="00A134D8"/>
    <w:rsid w:val="00A13B8C"/>
    <w:rsid w:val="00A13C50"/>
    <w:rsid w:val="00A14086"/>
    <w:rsid w:val="00A14349"/>
    <w:rsid w:val="00A14D06"/>
    <w:rsid w:val="00A15AB7"/>
    <w:rsid w:val="00A15B01"/>
    <w:rsid w:val="00A15BEB"/>
    <w:rsid w:val="00A16185"/>
    <w:rsid w:val="00A17BDC"/>
    <w:rsid w:val="00A17E1C"/>
    <w:rsid w:val="00A20203"/>
    <w:rsid w:val="00A21303"/>
    <w:rsid w:val="00A214F1"/>
    <w:rsid w:val="00A2195C"/>
    <w:rsid w:val="00A21F4E"/>
    <w:rsid w:val="00A238B4"/>
    <w:rsid w:val="00A23A3B"/>
    <w:rsid w:val="00A23EDF"/>
    <w:rsid w:val="00A24168"/>
    <w:rsid w:val="00A245FA"/>
    <w:rsid w:val="00A24D9E"/>
    <w:rsid w:val="00A250E4"/>
    <w:rsid w:val="00A258E9"/>
    <w:rsid w:val="00A25A0C"/>
    <w:rsid w:val="00A25E57"/>
    <w:rsid w:val="00A25EA5"/>
    <w:rsid w:val="00A26B64"/>
    <w:rsid w:val="00A27565"/>
    <w:rsid w:val="00A27E27"/>
    <w:rsid w:val="00A3158C"/>
    <w:rsid w:val="00A31A3F"/>
    <w:rsid w:val="00A32619"/>
    <w:rsid w:val="00A333EF"/>
    <w:rsid w:val="00A33B1D"/>
    <w:rsid w:val="00A33E66"/>
    <w:rsid w:val="00A34E3C"/>
    <w:rsid w:val="00A3532B"/>
    <w:rsid w:val="00A35829"/>
    <w:rsid w:val="00A35FFA"/>
    <w:rsid w:val="00A36388"/>
    <w:rsid w:val="00A3673B"/>
    <w:rsid w:val="00A36F64"/>
    <w:rsid w:val="00A37271"/>
    <w:rsid w:val="00A3766B"/>
    <w:rsid w:val="00A40598"/>
    <w:rsid w:val="00A40B39"/>
    <w:rsid w:val="00A4122B"/>
    <w:rsid w:val="00A41491"/>
    <w:rsid w:val="00A41E02"/>
    <w:rsid w:val="00A41E69"/>
    <w:rsid w:val="00A42B66"/>
    <w:rsid w:val="00A42D5F"/>
    <w:rsid w:val="00A42DF6"/>
    <w:rsid w:val="00A43243"/>
    <w:rsid w:val="00A432D9"/>
    <w:rsid w:val="00A43A2F"/>
    <w:rsid w:val="00A43EF5"/>
    <w:rsid w:val="00A4442D"/>
    <w:rsid w:val="00A4485F"/>
    <w:rsid w:val="00A44E93"/>
    <w:rsid w:val="00A45E0F"/>
    <w:rsid w:val="00A460A4"/>
    <w:rsid w:val="00A46304"/>
    <w:rsid w:val="00A4648F"/>
    <w:rsid w:val="00A468C8"/>
    <w:rsid w:val="00A473AF"/>
    <w:rsid w:val="00A473E6"/>
    <w:rsid w:val="00A474BE"/>
    <w:rsid w:val="00A4754D"/>
    <w:rsid w:val="00A479B6"/>
    <w:rsid w:val="00A502D5"/>
    <w:rsid w:val="00A506CF"/>
    <w:rsid w:val="00A52C22"/>
    <w:rsid w:val="00A5334D"/>
    <w:rsid w:val="00A5376E"/>
    <w:rsid w:val="00A5396D"/>
    <w:rsid w:val="00A54C7C"/>
    <w:rsid w:val="00A54DC7"/>
    <w:rsid w:val="00A550C4"/>
    <w:rsid w:val="00A56F87"/>
    <w:rsid w:val="00A6035D"/>
    <w:rsid w:val="00A6103F"/>
    <w:rsid w:val="00A61F2C"/>
    <w:rsid w:val="00A62397"/>
    <w:rsid w:val="00A630F9"/>
    <w:rsid w:val="00A63334"/>
    <w:rsid w:val="00A63430"/>
    <w:rsid w:val="00A6362E"/>
    <w:rsid w:val="00A638FB"/>
    <w:rsid w:val="00A63EB5"/>
    <w:rsid w:val="00A6400E"/>
    <w:rsid w:val="00A641BC"/>
    <w:rsid w:val="00A64351"/>
    <w:rsid w:val="00A6584B"/>
    <w:rsid w:val="00A6731E"/>
    <w:rsid w:val="00A6796A"/>
    <w:rsid w:val="00A70673"/>
    <w:rsid w:val="00A7139C"/>
    <w:rsid w:val="00A71A22"/>
    <w:rsid w:val="00A71CAA"/>
    <w:rsid w:val="00A71ED1"/>
    <w:rsid w:val="00A72EB2"/>
    <w:rsid w:val="00A73FD8"/>
    <w:rsid w:val="00A742E9"/>
    <w:rsid w:val="00A74669"/>
    <w:rsid w:val="00A75166"/>
    <w:rsid w:val="00A758D0"/>
    <w:rsid w:val="00A7659C"/>
    <w:rsid w:val="00A769A2"/>
    <w:rsid w:val="00A77898"/>
    <w:rsid w:val="00A8010F"/>
    <w:rsid w:val="00A801DF"/>
    <w:rsid w:val="00A8094F"/>
    <w:rsid w:val="00A8181A"/>
    <w:rsid w:val="00A8248E"/>
    <w:rsid w:val="00A82CD1"/>
    <w:rsid w:val="00A83850"/>
    <w:rsid w:val="00A83A11"/>
    <w:rsid w:val="00A84636"/>
    <w:rsid w:val="00A84716"/>
    <w:rsid w:val="00A849CD"/>
    <w:rsid w:val="00A84B57"/>
    <w:rsid w:val="00A85128"/>
    <w:rsid w:val="00A856EC"/>
    <w:rsid w:val="00A865B3"/>
    <w:rsid w:val="00A8670B"/>
    <w:rsid w:val="00A86710"/>
    <w:rsid w:val="00A86E06"/>
    <w:rsid w:val="00A8754F"/>
    <w:rsid w:val="00A87791"/>
    <w:rsid w:val="00A87DFC"/>
    <w:rsid w:val="00A9044A"/>
    <w:rsid w:val="00A905F6"/>
    <w:rsid w:val="00A91125"/>
    <w:rsid w:val="00A91198"/>
    <w:rsid w:val="00A91490"/>
    <w:rsid w:val="00A9198D"/>
    <w:rsid w:val="00A919D8"/>
    <w:rsid w:val="00A92796"/>
    <w:rsid w:val="00A92BE9"/>
    <w:rsid w:val="00A92D91"/>
    <w:rsid w:val="00A932EB"/>
    <w:rsid w:val="00A93304"/>
    <w:rsid w:val="00A9335E"/>
    <w:rsid w:val="00A934D9"/>
    <w:rsid w:val="00A94487"/>
    <w:rsid w:val="00A9470B"/>
    <w:rsid w:val="00A947E4"/>
    <w:rsid w:val="00A968F7"/>
    <w:rsid w:val="00A96FBF"/>
    <w:rsid w:val="00A9725F"/>
    <w:rsid w:val="00A972DD"/>
    <w:rsid w:val="00A97305"/>
    <w:rsid w:val="00A97436"/>
    <w:rsid w:val="00A97621"/>
    <w:rsid w:val="00AA04AA"/>
    <w:rsid w:val="00AA1218"/>
    <w:rsid w:val="00AA2592"/>
    <w:rsid w:val="00AA27B2"/>
    <w:rsid w:val="00AA2B7F"/>
    <w:rsid w:val="00AA2F33"/>
    <w:rsid w:val="00AA3AD0"/>
    <w:rsid w:val="00AA5160"/>
    <w:rsid w:val="00AA52B9"/>
    <w:rsid w:val="00AA560E"/>
    <w:rsid w:val="00AA5704"/>
    <w:rsid w:val="00AA57A7"/>
    <w:rsid w:val="00AA5F54"/>
    <w:rsid w:val="00AA62F7"/>
    <w:rsid w:val="00AA6BCC"/>
    <w:rsid w:val="00AA6C7B"/>
    <w:rsid w:val="00AA6DD4"/>
    <w:rsid w:val="00AA7099"/>
    <w:rsid w:val="00AA7B69"/>
    <w:rsid w:val="00AB035F"/>
    <w:rsid w:val="00AB15D9"/>
    <w:rsid w:val="00AB2386"/>
    <w:rsid w:val="00AB3330"/>
    <w:rsid w:val="00AB3715"/>
    <w:rsid w:val="00AB5677"/>
    <w:rsid w:val="00AB5B05"/>
    <w:rsid w:val="00AB5C26"/>
    <w:rsid w:val="00AB6054"/>
    <w:rsid w:val="00AB61FB"/>
    <w:rsid w:val="00AC041A"/>
    <w:rsid w:val="00AC0B84"/>
    <w:rsid w:val="00AC0CBB"/>
    <w:rsid w:val="00AC0FB3"/>
    <w:rsid w:val="00AC2C91"/>
    <w:rsid w:val="00AC2F11"/>
    <w:rsid w:val="00AC3235"/>
    <w:rsid w:val="00AC3CA3"/>
    <w:rsid w:val="00AC3FB0"/>
    <w:rsid w:val="00AC3FC1"/>
    <w:rsid w:val="00AC4201"/>
    <w:rsid w:val="00AC4360"/>
    <w:rsid w:val="00AC4818"/>
    <w:rsid w:val="00AC4D8A"/>
    <w:rsid w:val="00AC53EE"/>
    <w:rsid w:val="00AC5A38"/>
    <w:rsid w:val="00AC7186"/>
    <w:rsid w:val="00AC73AF"/>
    <w:rsid w:val="00AC7BFA"/>
    <w:rsid w:val="00AD13AF"/>
    <w:rsid w:val="00AD1933"/>
    <w:rsid w:val="00AD22CE"/>
    <w:rsid w:val="00AD2469"/>
    <w:rsid w:val="00AD2581"/>
    <w:rsid w:val="00AD2A9E"/>
    <w:rsid w:val="00AD2F79"/>
    <w:rsid w:val="00AD432F"/>
    <w:rsid w:val="00AD4411"/>
    <w:rsid w:val="00AD44EF"/>
    <w:rsid w:val="00AD4C2D"/>
    <w:rsid w:val="00AD5C11"/>
    <w:rsid w:val="00AD6245"/>
    <w:rsid w:val="00AD6ADF"/>
    <w:rsid w:val="00AD6BBD"/>
    <w:rsid w:val="00AD792F"/>
    <w:rsid w:val="00AE0395"/>
    <w:rsid w:val="00AE0D5C"/>
    <w:rsid w:val="00AE1850"/>
    <w:rsid w:val="00AE2A69"/>
    <w:rsid w:val="00AE2FBB"/>
    <w:rsid w:val="00AE43CF"/>
    <w:rsid w:val="00AE45BD"/>
    <w:rsid w:val="00AE5102"/>
    <w:rsid w:val="00AE5817"/>
    <w:rsid w:val="00AE59C6"/>
    <w:rsid w:val="00AE718A"/>
    <w:rsid w:val="00AE76AC"/>
    <w:rsid w:val="00AF0A0B"/>
    <w:rsid w:val="00AF0C30"/>
    <w:rsid w:val="00AF12DB"/>
    <w:rsid w:val="00AF176A"/>
    <w:rsid w:val="00AF1CC2"/>
    <w:rsid w:val="00AF1E91"/>
    <w:rsid w:val="00AF1EF8"/>
    <w:rsid w:val="00AF259D"/>
    <w:rsid w:val="00AF28CE"/>
    <w:rsid w:val="00AF293D"/>
    <w:rsid w:val="00AF2DE5"/>
    <w:rsid w:val="00AF34DF"/>
    <w:rsid w:val="00AF34FC"/>
    <w:rsid w:val="00AF367C"/>
    <w:rsid w:val="00AF4AE3"/>
    <w:rsid w:val="00AF4FFB"/>
    <w:rsid w:val="00AF51BA"/>
    <w:rsid w:val="00AF5D92"/>
    <w:rsid w:val="00AF7C5E"/>
    <w:rsid w:val="00AF7F26"/>
    <w:rsid w:val="00B00461"/>
    <w:rsid w:val="00B0095B"/>
    <w:rsid w:val="00B00A10"/>
    <w:rsid w:val="00B021A2"/>
    <w:rsid w:val="00B02344"/>
    <w:rsid w:val="00B03098"/>
    <w:rsid w:val="00B03DFF"/>
    <w:rsid w:val="00B04A52"/>
    <w:rsid w:val="00B06C79"/>
    <w:rsid w:val="00B06FAB"/>
    <w:rsid w:val="00B07296"/>
    <w:rsid w:val="00B07389"/>
    <w:rsid w:val="00B1035C"/>
    <w:rsid w:val="00B10734"/>
    <w:rsid w:val="00B10901"/>
    <w:rsid w:val="00B11352"/>
    <w:rsid w:val="00B11E25"/>
    <w:rsid w:val="00B12537"/>
    <w:rsid w:val="00B13847"/>
    <w:rsid w:val="00B142D2"/>
    <w:rsid w:val="00B1545C"/>
    <w:rsid w:val="00B15670"/>
    <w:rsid w:val="00B16241"/>
    <w:rsid w:val="00B17329"/>
    <w:rsid w:val="00B20A1F"/>
    <w:rsid w:val="00B20A80"/>
    <w:rsid w:val="00B21537"/>
    <w:rsid w:val="00B21C91"/>
    <w:rsid w:val="00B21DB9"/>
    <w:rsid w:val="00B21EBC"/>
    <w:rsid w:val="00B21F47"/>
    <w:rsid w:val="00B22C9D"/>
    <w:rsid w:val="00B2368E"/>
    <w:rsid w:val="00B23A8C"/>
    <w:rsid w:val="00B23CF9"/>
    <w:rsid w:val="00B240FC"/>
    <w:rsid w:val="00B2412C"/>
    <w:rsid w:val="00B24328"/>
    <w:rsid w:val="00B2495F"/>
    <w:rsid w:val="00B25148"/>
    <w:rsid w:val="00B25E77"/>
    <w:rsid w:val="00B27E6A"/>
    <w:rsid w:val="00B3021E"/>
    <w:rsid w:val="00B30D0B"/>
    <w:rsid w:val="00B312AB"/>
    <w:rsid w:val="00B31C18"/>
    <w:rsid w:val="00B32367"/>
    <w:rsid w:val="00B326F1"/>
    <w:rsid w:val="00B327FC"/>
    <w:rsid w:val="00B32F0E"/>
    <w:rsid w:val="00B33A24"/>
    <w:rsid w:val="00B3469C"/>
    <w:rsid w:val="00B34FDA"/>
    <w:rsid w:val="00B35215"/>
    <w:rsid w:val="00B35404"/>
    <w:rsid w:val="00B355B6"/>
    <w:rsid w:val="00B357D0"/>
    <w:rsid w:val="00B364D4"/>
    <w:rsid w:val="00B366D3"/>
    <w:rsid w:val="00B3692E"/>
    <w:rsid w:val="00B40588"/>
    <w:rsid w:val="00B40A09"/>
    <w:rsid w:val="00B40CA2"/>
    <w:rsid w:val="00B41C33"/>
    <w:rsid w:val="00B41CB6"/>
    <w:rsid w:val="00B4207C"/>
    <w:rsid w:val="00B429E4"/>
    <w:rsid w:val="00B4417B"/>
    <w:rsid w:val="00B44632"/>
    <w:rsid w:val="00B448E2"/>
    <w:rsid w:val="00B44AC7"/>
    <w:rsid w:val="00B4731D"/>
    <w:rsid w:val="00B47C8D"/>
    <w:rsid w:val="00B502A1"/>
    <w:rsid w:val="00B50571"/>
    <w:rsid w:val="00B505D9"/>
    <w:rsid w:val="00B5076C"/>
    <w:rsid w:val="00B50DB0"/>
    <w:rsid w:val="00B50EBD"/>
    <w:rsid w:val="00B51795"/>
    <w:rsid w:val="00B52816"/>
    <w:rsid w:val="00B528DA"/>
    <w:rsid w:val="00B537CC"/>
    <w:rsid w:val="00B53C27"/>
    <w:rsid w:val="00B55231"/>
    <w:rsid w:val="00B557F4"/>
    <w:rsid w:val="00B55AF6"/>
    <w:rsid w:val="00B55C0C"/>
    <w:rsid w:val="00B55E5E"/>
    <w:rsid w:val="00B563C4"/>
    <w:rsid w:val="00B56761"/>
    <w:rsid w:val="00B5715F"/>
    <w:rsid w:val="00B573E0"/>
    <w:rsid w:val="00B576E1"/>
    <w:rsid w:val="00B5790C"/>
    <w:rsid w:val="00B57DBB"/>
    <w:rsid w:val="00B60613"/>
    <w:rsid w:val="00B606C9"/>
    <w:rsid w:val="00B60BC2"/>
    <w:rsid w:val="00B6103F"/>
    <w:rsid w:val="00B611A0"/>
    <w:rsid w:val="00B6120F"/>
    <w:rsid w:val="00B61736"/>
    <w:rsid w:val="00B61CB1"/>
    <w:rsid w:val="00B61D9C"/>
    <w:rsid w:val="00B628EF"/>
    <w:rsid w:val="00B62939"/>
    <w:rsid w:val="00B63224"/>
    <w:rsid w:val="00B63740"/>
    <w:rsid w:val="00B639FB"/>
    <w:rsid w:val="00B63CA4"/>
    <w:rsid w:val="00B64198"/>
    <w:rsid w:val="00B647FB"/>
    <w:rsid w:val="00B65031"/>
    <w:rsid w:val="00B65318"/>
    <w:rsid w:val="00B656DC"/>
    <w:rsid w:val="00B6596D"/>
    <w:rsid w:val="00B6644D"/>
    <w:rsid w:val="00B66527"/>
    <w:rsid w:val="00B66C51"/>
    <w:rsid w:val="00B66C7C"/>
    <w:rsid w:val="00B66CF0"/>
    <w:rsid w:val="00B67DE3"/>
    <w:rsid w:val="00B70ADF"/>
    <w:rsid w:val="00B7140D"/>
    <w:rsid w:val="00B72148"/>
    <w:rsid w:val="00B721CF"/>
    <w:rsid w:val="00B724BE"/>
    <w:rsid w:val="00B73EAE"/>
    <w:rsid w:val="00B753F7"/>
    <w:rsid w:val="00B755CD"/>
    <w:rsid w:val="00B75A10"/>
    <w:rsid w:val="00B75BE2"/>
    <w:rsid w:val="00B7649F"/>
    <w:rsid w:val="00B76C8F"/>
    <w:rsid w:val="00B76EB8"/>
    <w:rsid w:val="00B76F70"/>
    <w:rsid w:val="00B77523"/>
    <w:rsid w:val="00B77940"/>
    <w:rsid w:val="00B77C2E"/>
    <w:rsid w:val="00B80755"/>
    <w:rsid w:val="00B80C13"/>
    <w:rsid w:val="00B8163D"/>
    <w:rsid w:val="00B8174E"/>
    <w:rsid w:val="00B81BA4"/>
    <w:rsid w:val="00B81E73"/>
    <w:rsid w:val="00B81F00"/>
    <w:rsid w:val="00B8280E"/>
    <w:rsid w:val="00B82AC3"/>
    <w:rsid w:val="00B848F6"/>
    <w:rsid w:val="00B84A02"/>
    <w:rsid w:val="00B84B68"/>
    <w:rsid w:val="00B85D4A"/>
    <w:rsid w:val="00B8683A"/>
    <w:rsid w:val="00B86B56"/>
    <w:rsid w:val="00B870BE"/>
    <w:rsid w:val="00B87618"/>
    <w:rsid w:val="00B87EA9"/>
    <w:rsid w:val="00B87F41"/>
    <w:rsid w:val="00B9073A"/>
    <w:rsid w:val="00B91E28"/>
    <w:rsid w:val="00B92420"/>
    <w:rsid w:val="00B92AC9"/>
    <w:rsid w:val="00B932B1"/>
    <w:rsid w:val="00B93421"/>
    <w:rsid w:val="00B94D02"/>
    <w:rsid w:val="00B94F4B"/>
    <w:rsid w:val="00B95423"/>
    <w:rsid w:val="00B95662"/>
    <w:rsid w:val="00B95964"/>
    <w:rsid w:val="00B95D03"/>
    <w:rsid w:val="00B96F7B"/>
    <w:rsid w:val="00B970F7"/>
    <w:rsid w:val="00B977F4"/>
    <w:rsid w:val="00BA0DF3"/>
    <w:rsid w:val="00BA1CAE"/>
    <w:rsid w:val="00BA1FFE"/>
    <w:rsid w:val="00BA2103"/>
    <w:rsid w:val="00BA29A5"/>
    <w:rsid w:val="00BA2A75"/>
    <w:rsid w:val="00BA2ADB"/>
    <w:rsid w:val="00BA2F38"/>
    <w:rsid w:val="00BA37D4"/>
    <w:rsid w:val="00BA4983"/>
    <w:rsid w:val="00BA4B5F"/>
    <w:rsid w:val="00BA564E"/>
    <w:rsid w:val="00BA6498"/>
    <w:rsid w:val="00BA6A0D"/>
    <w:rsid w:val="00BA6E43"/>
    <w:rsid w:val="00BA70D9"/>
    <w:rsid w:val="00BA713A"/>
    <w:rsid w:val="00BB0405"/>
    <w:rsid w:val="00BB04F7"/>
    <w:rsid w:val="00BB128C"/>
    <w:rsid w:val="00BB18B1"/>
    <w:rsid w:val="00BB22A1"/>
    <w:rsid w:val="00BB2CD9"/>
    <w:rsid w:val="00BB3108"/>
    <w:rsid w:val="00BB316C"/>
    <w:rsid w:val="00BB3A50"/>
    <w:rsid w:val="00BB3AE2"/>
    <w:rsid w:val="00BB5B67"/>
    <w:rsid w:val="00BB635A"/>
    <w:rsid w:val="00BB64A2"/>
    <w:rsid w:val="00BB686F"/>
    <w:rsid w:val="00BB7746"/>
    <w:rsid w:val="00BB7A3C"/>
    <w:rsid w:val="00BC073C"/>
    <w:rsid w:val="00BC0EE4"/>
    <w:rsid w:val="00BC159E"/>
    <w:rsid w:val="00BC18D2"/>
    <w:rsid w:val="00BC1CC9"/>
    <w:rsid w:val="00BC2221"/>
    <w:rsid w:val="00BC231A"/>
    <w:rsid w:val="00BC242F"/>
    <w:rsid w:val="00BC26E5"/>
    <w:rsid w:val="00BC2C7B"/>
    <w:rsid w:val="00BC2ED8"/>
    <w:rsid w:val="00BC2FEF"/>
    <w:rsid w:val="00BC312B"/>
    <w:rsid w:val="00BC349E"/>
    <w:rsid w:val="00BC379C"/>
    <w:rsid w:val="00BC4430"/>
    <w:rsid w:val="00BC4DDA"/>
    <w:rsid w:val="00BC54B7"/>
    <w:rsid w:val="00BC58CA"/>
    <w:rsid w:val="00BC5E33"/>
    <w:rsid w:val="00BC6542"/>
    <w:rsid w:val="00BC6746"/>
    <w:rsid w:val="00BC67C7"/>
    <w:rsid w:val="00BC6930"/>
    <w:rsid w:val="00BC7050"/>
    <w:rsid w:val="00BC77A8"/>
    <w:rsid w:val="00BD027F"/>
    <w:rsid w:val="00BD0636"/>
    <w:rsid w:val="00BD0B87"/>
    <w:rsid w:val="00BD1352"/>
    <w:rsid w:val="00BD15E8"/>
    <w:rsid w:val="00BD187E"/>
    <w:rsid w:val="00BD1E48"/>
    <w:rsid w:val="00BD2F89"/>
    <w:rsid w:val="00BD4D18"/>
    <w:rsid w:val="00BD4DC9"/>
    <w:rsid w:val="00BD57E9"/>
    <w:rsid w:val="00BD6193"/>
    <w:rsid w:val="00BD6513"/>
    <w:rsid w:val="00BD7292"/>
    <w:rsid w:val="00BD74B0"/>
    <w:rsid w:val="00BD7D47"/>
    <w:rsid w:val="00BE0490"/>
    <w:rsid w:val="00BE18F6"/>
    <w:rsid w:val="00BE2936"/>
    <w:rsid w:val="00BE2CCC"/>
    <w:rsid w:val="00BE2E27"/>
    <w:rsid w:val="00BE30CB"/>
    <w:rsid w:val="00BE31D9"/>
    <w:rsid w:val="00BE32DF"/>
    <w:rsid w:val="00BE34A5"/>
    <w:rsid w:val="00BE4B8B"/>
    <w:rsid w:val="00BE4BCD"/>
    <w:rsid w:val="00BE4FEB"/>
    <w:rsid w:val="00BE5130"/>
    <w:rsid w:val="00BE528F"/>
    <w:rsid w:val="00BE558C"/>
    <w:rsid w:val="00BE5722"/>
    <w:rsid w:val="00BE5CC3"/>
    <w:rsid w:val="00BE6427"/>
    <w:rsid w:val="00BE6635"/>
    <w:rsid w:val="00BE6E91"/>
    <w:rsid w:val="00BE7908"/>
    <w:rsid w:val="00BE7D59"/>
    <w:rsid w:val="00BF04BD"/>
    <w:rsid w:val="00BF0664"/>
    <w:rsid w:val="00BF06C5"/>
    <w:rsid w:val="00BF095E"/>
    <w:rsid w:val="00BF0CFE"/>
    <w:rsid w:val="00BF14E6"/>
    <w:rsid w:val="00BF183C"/>
    <w:rsid w:val="00BF22E7"/>
    <w:rsid w:val="00BF2441"/>
    <w:rsid w:val="00BF3040"/>
    <w:rsid w:val="00BF329F"/>
    <w:rsid w:val="00BF37B5"/>
    <w:rsid w:val="00BF3E6B"/>
    <w:rsid w:val="00BF43B5"/>
    <w:rsid w:val="00BF448D"/>
    <w:rsid w:val="00BF48FB"/>
    <w:rsid w:val="00BF53E0"/>
    <w:rsid w:val="00BF64C3"/>
    <w:rsid w:val="00BF7E47"/>
    <w:rsid w:val="00BF7FCA"/>
    <w:rsid w:val="00C00998"/>
    <w:rsid w:val="00C0121A"/>
    <w:rsid w:val="00C01694"/>
    <w:rsid w:val="00C01C04"/>
    <w:rsid w:val="00C01E36"/>
    <w:rsid w:val="00C01E8D"/>
    <w:rsid w:val="00C02391"/>
    <w:rsid w:val="00C02B93"/>
    <w:rsid w:val="00C03452"/>
    <w:rsid w:val="00C03878"/>
    <w:rsid w:val="00C03889"/>
    <w:rsid w:val="00C03DDE"/>
    <w:rsid w:val="00C04038"/>
    <w:rsid w:val="00C040AB"/>
    <w:rsid w:val="00C041CC"/>
    <w:rsid w:val="00C0477D"/>
    <w:rsid w:val="00C04807"/>
    <w:rsid w:val="00C04CC8"/>
    <w:rsid w:val="00C05482"/>
    <w:rsid w:val="00C065F8"/>
    <w:rsid w:val="00C070F6"/>
    <w:rsid w:val="00C073DD"/>
    <w:rsid w:val="00C074A3"/>
    <w:rsid w:val="00C07694"/>
    <w:rsid w:val="00C10203"/>
    <w:rsid w:val="00C102B6"/>
    <w:rsid w:val="00C1035C"/>
    <w:rsid w:val="00C10B59"/>
    <w:rsid w:val="00C10F8D"/>
    <w:rsid w:val="00C11706"/>
    <w:rsid w:val="00C125CE"/>
    <w:rsid w:val="00C1275A"/>
    <w:rsid w:val="00C12A39"/>
    <w:rsid w:val="00C13012"/>
    <w:rsid w:val="00C1320C"/>
    <w:rsid w:val="00C13327"/>
    <w:rsid w:val="00C148B6"/>
    <w:rsid w:val="00C148FD"/>
    <w:rsid w:val="00C1649E"/>
    <w:rsid w:val="00C16D29"/>
    <w:rsid w:val="00C17972"/>
    <w:rsid w:val="00C17A05"/>
    <w:rsid w:val="00C17A36"/>
    <w:rsid w:val="00C210E7"/>
    <w:rsid w:val="00C215B9"/>
    <w:rsid w:val="00C218A0"/>
    <w:rsid w:val="00C21D42"/>
    <w:rsid w:val="00C21E64"/>
    <w:rsid w:val="00C2224B"/>
    <w:rsid w:val="00C2275C"/>
    <w:rsid w:val="00C22A50"/>
    <w:rsid w:val="00C22BD8"/>
    <w:rsid w:val="00C22F7B"/>
    <w:rsid w:val="00C23FB3"/>
    <w:rsid w:val="00C2564A"/>
    <w:rsid w:val="00C25C2F"/>
    <w:rsid w:val="00C263EF"/>
    <w:rsid w:val="00C26525"/>
    <w:rsid w:val="00C26CFB"/>
    <w:rsid w:val="00C26FA8"/>
    <w:rsid w:val="00C326D7"/>
    <w:rsid w:val="00C327E8"/>
    <w:rsid w:val="00C3291E"/>
    <w:rsid w:val="00C32FEC"/>
    <w:rsid w:val="00C33C68"/>
    <w:rsid w:val="00C33DA1"/>
    <w:rsid w:val="00C34EDD"/>
    <w:rsid w:val="00C3589B"/>
    <w:rsid w:val="00C361A6"/>
    <w:rsid w:val="00C36331"/>
    <w:rsid w:val="00C36916"/>
    <w:rsid w:val="00C373CB"/>
    <w:rsid w:val="00C37E40"/>
    <w:rsid w:val="00C4031A"/>
    <w:rsid w:val="00C40DC9"/>
    <w:rsid w:val="00C429DE"/>
    <w:rsid w:val="00C430F9"/>
    <w:rsid w:val="00C4379F"/>
    <w:rsid w:val="00C4392B"/>
    <w:rsid w:val="00C441B7"/>
    <w:rsid w:val="00C444AF"/>
    <w:rsid w:val="00C457E9"/>
    <w:rsid w:val="00C462B7"/>
    <w:rsid w:val="00C46613"/>
    <w:rsid w:val="00C468E1"/>
    <w:rsid w:val="00C46A25"/>
    <w:rsid w:val="00C46A61"/>
    <w:rsid w:val="00C4787A"/>
    <w:rsid w:val="00C51609"/>
    <w:rsid w:val="00C5178A"/>
    <w:rsid w:val="00C51B68"/>
    <w:rsid w:val="00C522C4"/>
    <w:rsid w:val="00C524F5"/>
    <w:rsid w:val="00C52769"/>
    <w:rsid w:val="00C53474"/>
    <w:rsid w:val="00C535F5"/>
    <w:rsid w:val="00C5383C"/>
    <w:rsid w:val="00C539AC"/>
    <w:rsid w:val="00C53BC6"/>
    <w:rsid w:val="00C545E0"/>
    <w:rsid w:val="00C548CF"/>
    <w:rsid w:val="00C54A15"/>
    <w:rsid w:val="00C54D80"/>
    <w:rsid w:val="00C551BA"/>
    <w:rsid w:val="00C55267"/>
    <w:rsid w:val="00C55876"/>
    <w:rsid w:val="00C56088"/>
    <w:rsid w:val="00C5705A"/>
    <w:rsid w:val="00C57A62"/>
    <w:rsid w:val="00C57B0A"/>
    <w:rsid w:val="00C608DA"/>
    <w:rsid w:val="00C60D07"/>
    <w:rsid w:val="00C61033"/>
    <w:rsid w:val="00C6139E"/>
    <w:rsid w:val="00C6220A"/>
    <w:rsid w:val="00C62CD8"/>
    <w:rsid w:val="00C63160"/>
    <w:rsid w:val="00C634F8"/>
    <w:rsid w:val="00C638D5"/>
    <w:rsid w:val="00C64288"/>
    <w:rsid w:val="00C64CCD"/>
    <w:rsid w:val="00C64D4E"/>
    <w:rsid w:val="00C64DEF"/>
    <w:rsid w:val="00C654DF"/>
    <w:rsid w:val="00C660B4"/>
    <w:rsid w:val="00C665FC"/>
    <w:rsid w:val="00C67C55"/>
    <w:rsid w:val="00C67F53"/>
    <w:rsid w:val="00C70193"/>
    <w:rsid w:val="00C70A52"/>
    <w:rsid w:val="00C716B1"/>
    <w:rsid w:val="00C72C92"/>
    <w:rsid w:val="00C732DA"/>
    <w:rsid w:val="00C73424"/>
    <w:rsid w:val="00C74697"/>
    <w:rsid w:val="00C75047"/>
    <w:rsid w:val="00C755A2"/>
    <w:rsid w:val="00C756DC"/>
    <w:rsid w:val="00C7584D"/>
    <w:rsid w:val="00C75F2D"/>
    <w:rsid w:val="00C761DC"/>
    <w:rsid w:val="00C768A1"/>
    <w:rsid w:val="00C772D0"/>
    <w:rsid w:val="00C77BF1"/>
    <w:rsid w:val="00C813B0"/>
    <w:rsid w:val="00C813B4"/>
    <w:rsid w:val="00C81911"/>
    <w:rsid w:val="00C81E9A"/>
    <w:rsid w:val="00C828A8"/>
    <w:rsid w:val="00C828DB"/>
    <w:rsid w:val="00C82B8C"/>
    <w:rsid w:val="00C82C36"/>
    <w:rsid w:val="00C83407"/>
    <w:rsid w:val="00C83CE2"/>
    <w:rsid w:val="00C847E8"/>
    <w:rsid w:val="00C8530C"/>
    <w:rsid w:val="00C8539C"/>
    <w:rsid w:val="00C860BE"/>
    <w:rsid w:val="00C86F3F"/>
    <w:rsid w:val="00C91053"/>
    <w:rsid w:val="00C917BD"/>
    <w:rsid w:val="00C9228C"/>
    <w:rsid w:val="00C923E2"/>
    <w:rsid w:val="00C92D33"/>
    <w:rsid w:val="00C93019"/>
    <w:rsid w:val="00C931B9"/>
    <w:rsid w:val="00C94179"/>
    <w:rsid w:val="00C953C4"/>
    <w:rsid w:val="00C9549D"/>
    <w:rsid w:val="00C95BA7"/>
    <w:rsid w:val="00C9603F"/>
    <w:rsid w:val="00C9609A"/>
    <w:rsid w:val="00C965A5"/>
    <w:rsid w:val="00C97167"/>
    <w:rsid w:val="00CA03DD"/>
    <w:rsid w:val="00CA0881"/>
    <w:rsid w:val="00CA29B9"/>
    <w:rsid w:val="00CA2BF8"/>
    <w:rsid w:val="00CA3B25"/>
    <w:rsid w:val="00CA491B"/>
    <w:rsid w:val="00CA4BE4"/>
    <w:rsid w:val="00CA57B1"/>
    <w:rsid w:val="00CA5FB5"/>
    <w:rsid w:val="00CA68B2"/>
    <w:rsid w:val="00CA6C54"/>
    <w:rsid w:val="00CA6EEB"/>
    <w:rsid w:val="00CA7851"/>
    <w:rsid w:val="00CB0398"/>
    <w:rsid w:val="00CB0412"/>
    <w:rsid w:val="00CB070B"/>
    <w:rsid w:val="00CB0B7F"/>
    <w:rsid w:val="00CB0D2A"/>
    <w:rsid w:val="00CB1161"/>
    <w:rsid w:val="00CB1E9E"/>
    <w:rsid w:val="00CB21F3"/>
    <w:rsid w:val="00CB2284"/>
    <w:rsid w:val="00CB2B38"/>
    <w:rsid w:val="00CB2D52"/>
    <w:rsid w:val="00CB3120"/>
    <w:rsid w:val="00CB3F0A"/>
    <w:rsid w:val="00CB4378"/>
    <w:rsid w:val="00CB64E4"/>
    <w:rsid w:val="00CB6572"/>
    <w:rsid w:val="00CB679E"/>
    <w:rsid w:val="00CB7C6A"/>
    <w:rsid w:val="00CC0BF7"/>
    <w:rsid w:val="00CC115C"/>
    <w:rsid w:val="00CC1268"/>
    <w:rsid w:val="00CC2E1A"/>
    <w:rsid w:val="00CC31C3"/>
    <w:rsid w:val="00CC3810"/>
    <w:rsid w:val="00CC38BB"/>
    <w:rsid w:val="00CC3A75"/>
    <w:rsid w:val="00CC4ABE"/>
    <w:rsid w:val="00CC4F60"/>
    <w:rsid w:val="00CC5885"/>
    <w:rsid w:val="00CC5F17"/>
    <w:rsid w:val="00CC6A53"/>
    <w:rsid w:val="00CC7130"/>
    <w:rsid w:val="00CC7199"/>
    <w:rsid w:val="00CD0FC1"/>
    <w:rsid w:val="00CD1C86"/>
    <w:rsid w:val="00CD2F1A"/>
    <w:rsid w:val="00CD310D"/>
    <w:rsid w:val="00CD3514"/>
    <w:rsid w:val="00CD3F25"/>
    <w:rsid w:val="00CD4280"/>
    <w:rsid w:val="00CD4B1E"/>
    <w:rsid w:val="00CD4F66"/>
    <w:rsid w:val="00CD52D7"/>
    <w:rsid w:val="00CD5617"/>
    <w:rsid w:val="00CD566E"/>
    <w:rsid w:val="00CD5B7D"/>
    <w:rsid w:val="00CD6A11"/>
    <w:rsid w:val="00CD7011"/>
    <w:rsid w:val="00CD7259"/>
    <w:rsid w:val="00CD7388"/>
    <w:rsid w:val="00CD76DF"/>
    <w:rsid w:val="00CD7F1E"/>
    <w:rsid w:val="00CE0708"/>
    <w:rsid w:val="00CE123F"/>
    <w:rsid w:val="00CE1DA0"/>
    <w:rsid w:val="00CE2741"/>
    <w:rsid w:val="00CE2DD7"/>
    <w:rsid w:val="00CE2FB3"/>
    <w:rsid w:val="00CE3C15"/>
    <w:rsid w:val="00CE4DE2"/>
    <w:rsid w:val="00CE539C"/>
    <w:rsid w:val="00CE5A26"/>
    <w:rsid w:val="00CE5BF6"/>
    <w:rsid w:val="00CE60D8"/>
    <w:rsid w:val="00CE620C"/>
    <w:rsid w:val="00CE6323"/>
    <w:rsid w:val="00CE722B"/>
    <w:rsid w:val="00CE7E6D"/>
    <w:rsid w:val="00CF0A1F"/>
    <w:rsid w:val="00CF0F71"/>
    <w:rsid w:val="00CF1B74"/>
    <w:rsid w:val="00CF1BA8"/>
    <w:rsid w:val="00CF1C23"/>
    <w:rsid w:val="00CF2C8B"/>
    <w:rsid w:val="00CF2D89"/>
    <w:rsid w:val="00CF34F9"/>
    <w:rsid w:val="00CF3D62"/>
    <w:rsid w:val="00CF3DE0"/>
    <w:rsid w:val="00CF3FF6"/>
    <w:rsid w:val="00CF419F"/>
    <w:rsid w:val="00CF42FF"/>
    <w:rsid w:val="00CF4486"/>
    <w:rsid w:val="00CF4F9B"/>
    <w:rsid w:val="00CF514C"/>
    <w:rsid w:val="00CF5C9B"/>
    <w:rsid w:val="00CF701B"/>
    <w:rsid w:val="00CF7C89"/>
    <w:rsid w:val="00CF7D4F"/>
    <w:rsid w:val="00CF7E48"/>
    <w:rsid w:val="00D003A0"/>
    <w:rsid w:val="00D00C64"/>
    <w:rsid w:val="00D01034"/>
    <w:rsid w:val="00D014AE"/>
    <w:rsid w:val="00D01F96"/>
    <w:rsid w:val="00D02340"/>
    <w:rsid w:val="00D03029"/>
    <w:rsid w:val="00D05426"/>
    <w:rsid w:val="00D06AC0"/>
    <w:rsid w:val="00D06BD0"/>
    <w:rsid w:val="00D070BC"/>
    <w:rsid w:val="00D07C34"/>
    <w:rsid w:val="00D10A48"/>
    <w:rsid w:val="00D112F8"/>
    <w:rsid w:val="00D11703"/>
    <w:rsid w:val="00D1213C"/>
    <w:rsid w:val="00D12348"/>
    <w:rsid w:val="00D128EC"/>
    <w:rsid w:val="00D13CE1"/>
    <w:rsid w:val="00D13EB1"/>
    <w:rsid w:val="00D141DE"/>
    <w:rsid w:val="00D14E96"/>
    <w:rsid w:val="00D15008"/>
    <w:rsid w:val="00D15071"/>
    <w:rsid w:val="00D156A0"/>
    <w:rsid w:val="00D157AD"/>
    <w:rsid w:val="00D16BFC"/>
    <w:rsid w:val="00D17656"/>
    <w:rsid w:val="00D2041B"/>
    <w:rsid w:val="00D2078F"/>
    <w:rsid w:val="00D20A7F"/>
    <w:rsid w:val="00D20C95"/>
    <w:rsid w:val="00D21A76"/>
    <w:rsid w:val="00D21CCF"/>
    <w:rsid w:val="00D221F4"/>
    <w:rsid w:val="00D23585"/>
    <w:rsid w:val="00D24148"/>
    <w:rsid w:val="00D25066"/>
    <w:rsid w:val="00D25314"/>
    <w:rsid w:val="00D25319"/>
    <w:rsid w:val="00D25DC6"/>
    <w:rsid w:val="00D25DE9"/>
    <w:rsid w:val="00D26748"/>
    <w:rsid w:val="00D2697A"/>
    <w:rsid w:val="00D26B01"/>
    <w:rsid w:val="00D26ED6"/>
    <w:rsid w:val="00D278F3"/>
    <w:rsid w:val="00D31306"/>
    <w:rsid w:val="00D313DA"/>
    <w:rsid w:val="00D316AA"/>
    <w:rsid w:val="00D32111"/>
    <w:rsid w:val="00D32654"/>
    <w:rsid w:val="00D335E0"/>
    <w:rsid w:val="00D33AE1"/>
    <w:rsid w:val="00D33C80"/>
    <w:rsid w:val="00D33CEF"/>
    <w:rsid w:val="00D34434"/>
    <w:rsid w:val="00D3586C"/>
    <w:rsid w:val="00D35C1E"/>
    <w:rsid w:val="00D36668"/>
    <w:rsid w:val="00D36785"/>
    <w:rsid w:val="00D3754B"/>
    <w:rsid w:val="00D37967"/>
    <w:rsid w:val="00D4048F"/>
    <w:rsid w:val="00D4096F"/>
    <w:rsid w:val="00D40EE1"/>
    <w:rsid w:val="00D41109"/>
    <w:rsid w:val="00D4276B"/>
    <w:rsid w:val="00D42DEF"/>
    <w:rsid w:val="00D434CC"/>
    <w:rsid w:val="00D43867"/>
    <w:rsid w:val="00D44600"/>
    <w:rsid w:val="00D446D3"/>
    <w:rsid w:val="00D44726"/>
    <w:rsid w:val="00D45BDC"/>
    <w:rsid w:val="00D45BE1"/>
    <w:rsid w:val="00D461F9"/>
    <w:rsid w:val="00D46527"/>
    <w:rsid w:val="00D47050"/>
    <w:rsid w:val="00D47B0D"/>
    <w:rsid w:val="00D47BEF"/>
    <w:rsid w:val="00D47CEF"/>
    <w:rsid w:val="00D5087A"/>
    <w:rsid w:val="00D50A3B"/>
    <w:rsid w:val="00D50FD8"/>
    <w:rsid w:val="00D51442"/>
    <w:rsid w:val="00D52476"/>
    <w:rsid w:val="00D526B5"/>
    <w:rsid w:val="00D52780"/>
    <w:rsid w:val="00D53199"/>
    <w:rsid w:val="00D53DA6"/>
    <w:rsid w:val="00D540E0"/>
    <w:rsid w:val="00D5414D"/>
    <w:rsid w:val="00D54588"/>
    <w:rsid w:val="00D5583D"/>
    <w:rsid w:val="00D55881"/>
    <w:rsid w:val="00D56957"/>
    <w:rsid w:val="00D56A9B"/>
    <w:rsid w:val="00D56F15"/>
    <w:rsid w:val="00D57605"/>
    <w:rsid w:val="00D603DF"/>
    <w:rsid w:val="00D60704"/>
    <w:rsid w:val="00D60843"/>
    <w:rsid w:val="00D616E9"/>
    <w:rsid w:val="00D61794"/>
    <w:rsid w:val="00D61A6F"/>
    <w:rsid w:val="00D63011"/>
    <w:rsid w:val="00D6301B"/>
    <w:rsid w:val="00D63591"/>
    <w:rsid w:val="00D6497F"/>
    <w:rsid w:val="00D654EB"/>
    <w:rsid w:val="00D65C29"/>
    <w:rsid w:val="00D66085"/>
    <w:rsid w:val="00D66095"/>
    <w:rsid w:val="00D664D1"/>
    <w:rsid w:val="00D667B8"/>
    <w:rsid w:val="00D66946"/>
    <w:rsid w:val="00D66E14"/>
    <w:rsid w:val="00D67670"/>
    <w:rsid w:val="00D67C66"/>
    <w:rsid w:val="00D67D28"/>
    <w:rsid w:val="00D67D2D"/>
    <w:rsid w:val="00D67FE8"/>
    <w:rsid w:val="00D67FEF"/>
    <w:rsid w:val="00D707ED"/>
    <w:rsid w:val="00D70B94"/>
    <w:rsid w:val="00D70E27"/>
    <w:rsid w:val="00D70F03"/>
    <w:rsid w:val="00D713DA"/>
    <w:rsid w:val="00D72B3E"/>
    <w:rsid w:val="00D73AF7"/>
    <w:rsid w:val="00D740F8"/>
    <w:rsid w:val="00D74183"/>
    <w:rsid w:val="00D745A3"/>
    <w:rsid w:val="00D745C5"/>
    <w:rsid w:val="00D74BD7"/>
    <w:rsid w:val="00D75416"/>
    <w:rsid w:val="00D75857"/>
    <w:rsid w:val="00D75F06"/>
    <w:rsid w:val="00D76D1E"/>
    <w:rsid w:val="00D77011"/>
    <w:rsid w:val="00D77891"/>
    <w:rsid w:val="00D8083B"/>
    <w:rsid w:val="00D80E70"/>
    <w:rsid w:val="00D81178"/>
    <w:rsid w:val="00D81E82"/>
    <w:rsid w:val="00D81FE1"/>
    <w:rsid w:val="00D82037"/>
    <w:rsid w:val="00D82D0D"/>
    <w:rsid w:val="00D82ED0"/>
    <w:rsid w:val="00D83A3D"/>
    <w:rsid w:val="00D83CE7"/>
    <w:rsid w:val="00D8409E"/>
    <w:rsid w:val="00D84166"/>
    <w:rsid w:val="00D84D3C"/>
    <w:rsid w:val="00D84ECD"/>
    <w:rsid w:val="00D854ED"/>
    <w:rsid w:val="00D85A76"/>
    <w:rsid w:val="00D8611E"/>
    <w:rsid w:val="00D86447"/>
    <w:rsid w:val="00D866A9"/>
    <w:rsid w:val="00D86CB8"/>
    <w:rsid w:val="00D87419"/>
    <w:rsid w:val="00D87885"/>
    <w:rsid w:val="00D87AA5"/>
    <w:rsid w:val="00D9028F"/>
    <w:rsid w:val="00D903DC"/>
    <w:rsid w:val="00D90973"/>
    <w:rsid w:val="00D90B19"/>
    <w:rsid w:val="00D90CD4"/>
    <w:rsid w:val="00D90FC2"/>
    <w:rsid w:val="00D912B8"/>
    <w:rsid w:val="00D915F7"/>
    <w:rsid w:val="00D91857"/>
    <w:rsid w:val="00D91A50"/>
    <w:rsid w:val="00D91E97"/>
    <w:rsid w:val="00D92163"/>
    <w:rsid w:val="00D92A00"/>
    <w:rsid w:val="00D92A4E"/>
    <w:rsid w:val="00D92B9C"/>
    <w:rsid w:val="00D92EFC"/>
    <w:rsid w:val="00D92FF2"/>
    <w:rsid w:val="00D93127"/>
    <w:rsid w:val="00D93A77"/>
    <w:rsid w:val="00D93B7D"/>
    <w:rsid w:val="00D95560"/>
    <w:rsid w:val="00D9574C"/>
    <w:rsid w:val="00D95C10"/>
    <w:rsid w:val="00D95D1A"/>
    <w:rsid w:val="00D95F51"/>
    <w:rsid w:val="00D968B4"/>
    <w:rsid w:val="00D96A2F"/>
    <w:rsid w:val="00D96CCC"/>
    <w:rsid w:val="00D96EBF"/>
    <w:rsid w:val="00D970FA"/>
    <w:rsid w:val="00D976C7"/>
    <w:rsid w:val="00D977F1"/>
    <w:rsid w:val="00D979A4"/>
    <w:rsid w:val="00D97A72"/>
    <w:rsid w:val="00D97DF4"/>
    <w:rsid w:val="00D97F10"/>
    <w:rsid w:val="00DA0636"/>
    <w:rsid w:val="00DA0E41"/>
    <w:rsid w:val="00DA119A"/>
    <w:rsid w:val="00DA1648"/>
    <w:rsid w:val="00DA21BA"/>
    <w:rsid w:val="00DA22E1"/>
    <w:rsid w:val="00DA2C0C"/>
    <w:rsid w:val="00DA3201"/>
    <w:rsid w:val="00DA4171"/>
    <w:rsid w:val="00DA470D"/>
    <w:rsid w:val="00DA5293"/>
    <w:rsid w:val="00DA56D2"/>
    <w:rsid w:val="00DA7E7F"/>
    <w:rsid w:val="00DB03FC"/>
    <w:rsid w:val="00DB0AF0"/>
    <w:rsid w:val="00DB1872"/>
    <w:rsid w:val="00DB29C3"/>
    <w:rsid w:val="00DB2D53"/>
    <w:rsid w:val="00DB6190"/>
    <w:rsid w:val="00DB6C62"/>
    <w:rsid w:val="00DB73ED"/>
    <w:rsid w:val="00DB73F1"/>
    <w:rsid w:val="00DB787E"/>
    <w:rsid w:val="00DB7C25"/>
    <w:rsid w:val="00DC0513"/>
    <w:rsid w:val="00DC103E"/>
    <w:rsid w:val="00DC1648"/>
    <w:rsid w:val="00DC1DC2"/>
    <w:rsid w:val="00DC2F87"/>
    <w:rsid w:val="00DC366A"/>
    <w:rsid w:val="00DC4462"/>
    <w:rsid w:val="00DC45F6"/>
    <w:rsid w:val="00DC493D"/>
    <w:rsid w:val="00DC4D98"/>
    <w:rsid w:val="00DC4E38"/>
    <w:rsid w:val="00DC5675"/>
    <w:rsid w:val="00DC5B55"/>
    <w:rsid w:val="00DC5D8D"/>
    <w:rsid w:val="00DC6715"/>
    <w:rsid w:val="00DC6AA4"/>
    <w:rsid w:val="00DC7217"/>
    <w:rsid w:val="00DC72A5"/>
    <w:rsid w:val="00DC73C6"/>
    <w:rsid w:val="00DC74DA"/>
    <w:rsid w:val="00DD0040"/>
    <w:rsid w:val="00DD042F"/>
    <w:rsid w:val="00DD0458"/>
    <w:rsid w:val="00DD0BC7"/>
    <w:rsid w:val="00DD3191"/>
    <w:rsid w:val="00DD3E80"/>
    <w:rsid w:val="00DD4F67"/>
    <w:rsid w:val="00DD60AB"/>
    <w:rsid w:val="00DD65FA"/>
    <w:rsid w:val="00DD7A00"/>
    <w:rsid w:val="00DD7B23"/>
    <w:rsid w:val="00DE0334"/>
    <w:rsid w:val="00DE1284"/>
    <w:rsid w:val="00DE14CF"/>
    <w:rsid w:val="00DE1CBF"/>
    <w:rsid w:val="00DE20DD"/>
    <w:rsid w:val="00DE2B61"/>
    <w:rsid w:val="00DE2E70"/>
    <w:rsid w:val="00DE30A8"/>
    <w:rsid w:val="00DE34EE"/>
    <w:rsid w:val="00DE3A37"/>
    <w:rsid w:val="00DE40D7"/>
    <w:rsid w:val="00DE4908"/>
    <w:rsid w:val="00DE5B3D"/>
    <w:rsid w:val="00DE6C9E"/>
    <w:rsid w:val="00DE7391"/>
    <w:rsid w:val="00DE7769"/>
    <w:rsid w:val="00DE7A98"/>
    <w:rsid w:val="00DE7F8E"/>
    <w:rsid w:val="00DF08E0"/>
    <w:rsid w:val="00DF093F"/>
    <w:rsid w:val="00DF0BA7"/>
    <w:rsid w:val="00DF19FD"/>
    <w:rsid w:val="00DF23FC"/>
    <w:rsid w:val="00DF3BEF"/>
    <w:rsid w:val="00DF45B3"/>
    <w:rsid w:val="00DF4EF6"/>
    <w:rsid w:val="00DF500F"/>
    <w:rsid w:val="00DF5CEB"/>
    <w:rsid w:val="00DF6D84"/>
    <w:rsid w:val="00DF75C1"/>
    <w:rsid w:val="00DF79D5"/>
    <w:rsid w:val="00E00FDE"/>
    <w:rsid w:val="00E01B1B"/>
    <w:rsid w:val="00E02B15"/>
    <w:rsid w:val="00E035CD"/>
    <w:rsid w:val="00E041EE"/>
    <w:rsid w:val="00E04BD6"/>
    <w:rsid w:val="00E0542F"/>
    <w:rsid w:val="00E06267"/>
    <w:rsid w:val="00E06B3B"/>
    <w:rsid w:val="00E07503"/>
    <w:rsid w:val="00E10E15"/>
    <w:rsid w:val="00E11580"/>
    <w:rsid w:val="00E11B1A"/>
    <w:rsid w:val="00E11E26"/>
    <w:rsid w:val="00E12901"/>
    <w:rsid w:val="00E13760"/>
    <w:rsid w:val="00E13D1F"/>
    <w:rsid w:val="00E14205"/>
    <w:rsid w:val="00E1498F"/>
    <w:rsid w:val="00E14D5E"/>
    <w:rsid w:val="00E153C1"/>
    <w:rsid w:val="00E153E3"/>
    <w:rsid w:val="00E15EF0"/>
    <w:rsid w:val="00E1619F"/>
    <w:rsid w:val="00E17E60"/>
    <w:rsid w:val="00E203B7"/>
    <w:rsid w:val="00E20711"/>
    <w:rsid w:val="00E20A1D"/>
    <w:rsid w:val="00E20F50"/>
    <w:rsid w:val="00E2202C"/>
    <w:rsid w:val="00E236E3"/>
    <w:rsid w:val="00E241E5"/>
    <w:rsid w:val="00E242CC"/>
    <w:rsid w:val="00E244D3"/>
    <w:rsid w:val="00E24E2F"/>
    <w:rsid w:val="00E25038"/>
    <w:rsid w:val="00E262BA"/>
    <w:rsid w:val="00E262C0"/>
    <w:rsid w:val="00E26388"/>
    <w:rsid w:val="00E2665B"/>
    <w:rsid w:val="00E27234"/>
    <w:rsid w:val="00E2766B"/>
    <w:rsid w:val="00E27ACC"/>
    <w:rsid w:val="00E3070D"/>
    <w:rsid w:val="00E310A7"/>
    <w:rsid w:val="00E3133C"/>
    <w:rsid w:val="00E313FA"/>
    <w:rsid w:val="00E3172F"/>
    <w:rsid w:val="00E31D49"/>
    <w:rsid w:val="00E31D7D"/>
    <w:rsid w:val="00E32117"/>
    <w:rsid w:val="00E330A8"/>
    <w:rsid w:val="00E34724"/>
    <w:rsid w:val="00E348AA"/>
    <w:rsid w:val="00E3518B"/>
    <w:rsid w:val="00E3533A"/>
    <w:rsid w:val="00E35497"/>
    <w:rsid w:val="00E35547"/>
    <w:rsid w:val="00E371DF"/>
    <w:rsid w:val="00E377D6"/>
    <w:rsid w:val="00E37C92"/>
    <w:rsid w:val="00E408A8"/>
    <w:rsid w:val="00E4221E"/>
    <w:rsid w:val="00E42883"/>
    <w:rsid w:val="00E42F0F"/>
    <w:rsid w:val="00E4329A"/>
    <w:rsid w:val="00E43DDB"/>
    <w:rsid w:val="00E44F12"/>
    <w:rsid w:val="00E45653"/>
    <w:rsid w:val="00E45738"/>
    <w:rsid w:val="00E45D18"/>
    <w:rsid w:val="00E45DF6"/>
    <w:rsid w:val="00E4662A"/>
    <w:rsid w:val="00E46CBB"/>
    <w:rsid w:val="00E4732E"/>
    <w:rsid w:val="00E47540"/>
    <w:rsid w:val="00E47DB0"/>
    <w:rsid w:val="00E51F5A"/>
    <w:rsid w:val="00E51F9D"/>
    <w:rsid w:val="00E520CF"/>
    <w:rsid w:val="00E52902"/>
    <w:rsid w:val="00E52C9F"/>
    <w:rsid w:val="00E53A2B"/>
    <w:rsid w:val="00E54E18"/>
    <w:rsid w:val="00E54F7A"/>
    <w:rsid w:val="00E555E6"/>
    <w:rsid w:val="00E5627A"/>
    <w:rsid w:val="00E565CC"/>
    <w:rsid w:val="00E56B38"/>
    <w:rsid w:val="00E572A3"/>
    <w:rsid w:val="00E57BA6"/>
    <w:rsid w:val="00E606EE"/>
    <w:rsid w:val="00E60AB8"/>
    <w:rsid w:val="00E61A8A"/>
    <w:rsid w:val="00E631B4"/>
    <w:rsid w:val="00E634B9"/>
    <w:rsid w:val="00E63556"/>
    <w:rsid w:val="00E642E3"/>
    <w:rsid w:val="00E6447F"/>
    <w:rsid w:val="00E645FE"/>
    <w:rsid w:val="00E6531B"/>
    <w:rsid w:val="00E657BF"/>
    <w:rsid w:val="00E66A86"/>
    <w:rsid w:val="00E66A90"/>
    <w:rsid w:val="00E66F49"/>
    <w:rsid w:val="00E6738F"/>
    <w:rsid w:val="00E679B9"/>
    <w:rsid w:val="00E67E1B"/>
    <w:rsid w:val="00E70195"/>
    <w:rsid w:val="00E71144"/>
    <w:rsid w:val="00E721BB"/>
    <w:rsid w:val="00E72A81"/>
    <w:rsid w:val="00E732A3"/>
    <w:rsid w:val="00E73CCF"/>
    <w:rsid w:val="00E74296"/>
    <w:rsid w:val="00E7435C"/>
    <w:rsid w:val="00E74537"/>
    <w:rsid w:val="00E749FC"/>
    <w:rsid w:val="00E74BC4"/>
    <w:rsid w:val="00E750FB"/>
    <w:rsid w:val="00E758F8"/>
    <w:rsid w:val="00E7601C"/>
    <w:rsid w:val="00E76343"/>
    <w:rsid w:val="00E76669"/>
    <w:rsid w:val="00E77817"/>
    <w:rsid w:val="00E778F0"/>
    <w:rsid w:val="00E779DC"/>
    <w:rsid w:val="00E77A1F"/>
    <w:rsid w:val="00E8072E"/>
    <w:rsid w:val="00E80CA0"/>
    <w:rsid w:val="00E80DBA"/>
    <w:rsid w:val="00E818D5"/>
    <w:rsid w:val="00E81C14"/>
    <w:rsid w:val="00E81EC8"/>
    <w:rsid w:val="00E821EF"/>
    <w:rsid w:val="00E83245"/>
    <w:rsid w:val="00E8369A"/>
    <w:rsid w:val="00E83D4E"/>
    <w:rsid w:val="00E8499F"/>
    <w:rsid w:val="00E852A0"/>
    <w:rsid w:val="00E857FC"/>
    <w:rsid w:val="00E85AA0"/>
    <w:rsid w:val="00E85C26"/>
    <w:rsid w:val="00E85FC7"/>
    <w:rsid w:val="00E86C9F"/>
    <w:rsid w:val="00E870EA"/>
    <w:rsid w:val="00E875A9"/>
    <w:rsid w:val="00E87E36"/>
    <w:rsid w:val="00E90011"/>
    <w:rsid w:val="00E9031A"/>
    <w:rsid w:val="00E90584"/>
    <w:rsid w:val="00E90A47"/>
    <w:rsid w:val="00E90E3E"/>
    <w:rsid w:val="00E90F69"/>
    <w:rsid w:val="00E9108C"/>
    <w:rsid w:val="00E916E8"/>
    <w:rsid w:val="00E92780"/>
    <w:rsid w:val="00E93C3A"/>
    <w:rsid w:val="00E94771"/>
    <w:rsid w:val="00E94937"/>
    <w:rsid w:val="00E95699"/>
    <w:rsid w:val="00E95719"/>
    <w:rsid w:val="00E95745"/>
    <w:rsid w:val="00E95E51"/>
    <w:rsid w:val="00E963F3"/>
    <w:rsid w:val="00E974D9"/>
    <w:rsid w:val="00E9778E"/>
    <w:rsid w:val="00EA0B24"/>
    <w:rsid w:val="00EA0C52"/>
    <w:rsid w:val="00EA1516"/>
    <w:rsid w:val="00EA16BC"/>
    <w:rsid w:val="00EA22D2"/>
    <w:rsid w:val="00EA2444"/>
    <w:rsid w:val="00EA271A"/>
    <w:rsid w:val="00EA273B"/>
    <w:rsid w:val="00EA302F"/>
    <w:rsid w:val="00EA3330"/>
    <w:rsid w:val="00EA3CAF"/>
    <w:rsid w:val="00EA4231"/>
    <w:rsid w:val="00EA5C34"/>
    <w:rsid w:val="00EA66BB"/>
    <w:rsid w:val="00EA773B"/>
    <w:rsid w:val="00EA7D3F"/>
    <w:rsid w:val="00EA7D66"/>
    <w:rsid w:val="00EB1185"/>
    <w:rsid w:val="00EB21A6"/>
    <w:rsid w:val="00EB2770"/>
    <w:rsid w:val="00EB326C"/>
    <w:rsid w:val="00EB4410"/>
    <w:rsid w:val="00EB468C"/>
    <w:rsid w:val="00EB4792"/>
    <w:rsid w:val="00EB4BCC"/>
    <w:rsid w:val="00EB4D21"/>
    <w:rsid w:val="00EB5D21"/>
    <w:rsid w:val="00EB5D61"/>
    <w:rsid w:val="00EB63B3"/>
    <w:rsid w:val="00EB68B0"/>
    <w:rsid w:val="00EB6E4A"/>
    <w:rsid w:val="00EB75F8"/>
    <w:rsid w:val="00EB7D42"/>
    <w:rsid w:val="00EB7F50"/>
    <w:rsid w:val="00EC02FA"/>
    <w:rsid w:val="00EC046E"/>
    <w:rsid w:val="00EC0A66"/>
    <w:rsid w:val="00EC0C6B"/>
    <w:rsid w:val="00EC2802"/>
    <w:rsid w:val="00EC3428"/>
    <w:rsid w:val="00EC5D8D"/>
    <w:rsid w:val="00EC5DC2"/>
    <w:rsid w:val="00EC6B51"/>
    <w:rsid w:val="00EC6D1E"/>
    <w:rsid w:val="00EC6FDD"/>
    <w:rsid w:val="00EC77C8"/>
    <w:rsid w:val="00EC787E"/>
    <w:rsid w:val="00ED1334"/>
    <w:rsid w:val="00ED1375"/>
    <w:rsid w:val="00ED1394"/>
    <w:rsid w:val="00ED16E3"/>
    <w:rsid w:val="00ED1B04"/>
    <w:rsid w:val="00ED2904"/>
    <w:rsid w:val="00ED2E0D"/>
    <w:rsid w:val="00ED30F2"/>
    <w:rsid w:val="00ED32B3"/>
    <w:rsid w:val="00ED389C"/>
    <w:rsid w:val="00ED4E45"/>
    <w:rsid w:val="00ED4FB0"/>
    <w:rsid w:val="00ED5261"/>
    <w:rsid w:val="00ED5302"/>
    <w:rsid w:val="00ED556C"/>
    <w:rsid w:val="00ED5A1C"/>
    <w:rsid w:val="00ED5E3D"/>
    <w:rsid w:val="00ED685F"/>
    <w:rsid w:val="00ED6F3C"/>
    <w:rsid w:val="00ED73FC"/>
    <w:rsid w:val="00ED7D62"/>
    <w:rsid w:val="00EE0369"/>
    <w:rsid w:val="00EE0790"/>
    <w:rsid w:val="00EE0EE9"/>
    <w:rsid w:val="00EE1584"/>
    <w:rsid w:val="00EE1E1A"/>
    <w:rsid w:val="00EE27C4"/>
    <w:rsid w:val="00EE2A02"/>
    <w:rsid w:val="00EE334E"/>
    <w:rsid w:val="00EE4525"/>
    <w:rsid w:val="00EE4985"/>
    <w:rsid w:val="00EE5070"/>
    <w:rsid w:val="00EE5508"/>
    <w:rsid w:val="00EE5988"/>
    <w:rsid w:val="00EE6199"/>
    <w:rsid w:val="00EE67C4"/>
    <w:rsid w:val="00EE721A"/>
    <w:rsid w:val="00EE7642"/>
    <w:rsid w:val="00EF1236"/>
    <w:rsid w:val="00EF13A3"/>
    <w:rsid w:val="00EF195E"/>
    <w:rsid w:val="00EF1C8F"/>
    <w:rsid w:val="00EF2876"/>
    <w:rsid w:val="00EF2E1A"/>
    <w:rsid w:val="00EF2F58"/>
    <w:rsid w:val="00EF365B"/>
    <w:rsid w:val="00EF3CD3"/>
    <w:rsid w:val="00EF3E9E"/>
    <w:rsid w:val="00EF46B0"/>
    <w:rsid w:val="00EF4A33"/>
    <w:rsid w:val="00EF4E6A"/>
    <w:rsid w:val="00EF5029"/>
    <w:rsid w:val="00EF5852"/>
    <w:rsid w:val="00EF5AA5"/>
    <w:rsid w:val="00EF64B3"/>
    <w:rsid w:val="00EF6951"/>
    <w:rsid w:val="00EF6D92"/>
    <w:rsid w:val="00EF7162"/>
    <w:rsid w:val="00EF7891"/>
    <w:rsid w:val="00EF7EFC"/>
    <w:rsid w:val="00F00968"/>
    <w:rsid w:val="00F00DDB"/>
    <w:rsid w:val="00F011B2"/>
    <w:rsid w:val="00F027CD"/>
    <w:rsid w:val="00F03D55"/>
    <w:rsid w:val="00F0434E"/>
    <w:rsid w:val="00F04FBE"/>
    <w:rsid w:val="00F05CC3"/>
    <w:rsid w:val="00F0607A"/>
    <w:rsid w:val="00F06DA6"/>
    <w:rsid w:val="00F0769B"/>
    <w:rsid w:val="00F102B0"/>
    <w:rsid w:val="00F10654"/>
    <w:rsid w:val="00F10FC9"/>
    <w:rsid w:val="00F11542"/>
    <w:rsid w:val="00F11718"/>
    <w:rsid w:val="00F11B38"/>
    <w:rsid w:val="00F11B46"/>
    <w:rsid w:val="00F12FA2"/>
    <w:rsid w:val="00F13426"/>
    <w:rsid w:val="00F1368E"/>
    <w:rsid w:val="00F136F8"/>
    <w:rsid w:val="00F13AE1"/>
    <w:rsid w:val="00F14C4A"/>
    <w:rsid w:val="00F15342"/>
    <w:rsid w:val="00F16345"/>
    <w:rsid w:val="00F16B9F"/>
    <w:rsid w:val="00F20112"/>
    <w:rsid w:val="00F208A7"/>
    <w:rsid w:val="00F20B62"/>
    <w:rsid w:val="00F21880"/>
    <w:rsid w:val="00F21CB4"/>
    <w:rsid w:val="00F223F2"/>
    <w:rsid w:val="00F2329A"/>
    <w:rsid w:val="00F233D3"/>
    <w:rsid w:val="00F2399D"/>
    <w:rsid w:val="00F24E60"/>
    <w:rsid w:val="00F25CB4"/>
    <w:rsid w:val="00F26196"/>
    <w:rsid w:val="00F263A1"/>
    <w:rsid w:val="00F27D52"/>
    <w:rsid w:val="00F306C4"/>
    <w:rsid w:val="00F3123E"/>
    <w:rsid w:val="00F31D7A"/>
    <w:rsid w:val="00F31F9C"/>
    <w:rsid w:val="00F33C22"/>
    <w:rsid w:val="00F34CFD"/>
    <w:rsid w:val="00F35D6B"/>
    <w:rsid w:val="00F35EF9"/>
    <w:rsid w:val="00F360A6"/>
    <w:rsid w:val="00F3618C"/>
    <w:rsid w:val="00F36466"/>
    <w:rsid w:val="00F36643"/>
    <w:rsid w:val="00F36899"/>
    <w:rsid w:val="00F36F7F"/>
    <w:rsid w:val="00F3703D"/>
    <w:rsid w:val="00F37CBF"/>
    <w:rsid w:val="00F37CF0"/>
    <w:rsid w:val="00F37E1A"/>
    <w:rsid w:val="00F37F96"/>
    <w:rsid w:val="00F40746"/>
    <w:rsid w:val="00F40A3B"/>
    <w:rsid w:val="00F40A71"/>
    <w:rsid w:val="00F40B0C"/>
    <w:rsid w:val="00F410DB"/>
    <w:rsid w:val="00F410E1"/>
    <w:rsid w:val="00F411D4"/>
    <w:rsid w:val="00F416BF"/>
    <w:rsid w:val="00F4191F"/>
    <w:rsid w:val="00F42B23"/>
    <w:rsid w:val="00F437FE"/>
    <w:rsid w:val="00F440F1"/>
    <w:rsid w:val="00F45660"/>
    <w:rsid w:val="00F45726"/>
    <w:rsid w:val="00F461B5"/>
    <w:rsid w:val="00F468EB"/>
    <w:rsid w:val="00F46C7A"/>
    <w:rsid w:val="00F46CF9"/>
    <w:rsid w:val="00F4725B"/>
    <w:rsid w:val="00F472A2"/>
    <w:rsid w:val="00F47AC8"/>
    <w:rsid w:val="00F5009C"/>
    <w:rsid w:val="00F501D1"/>
    <w:rsid w:val="00F51007"/>
    <w:rsid w:val="00F523FF"/>
    <w:rsid w:val="00F52FF8"/>
    <w:rsid w:val="00F53EC5"/>
    <w:rsid w:val="00F53F3E"/>
    <w:rsid w:val="00F53F4C"/>
    <w:rsid w:val="00F540E0"/>
    <w:rsid w:val="00F55052"/>
    <w:rsid w:val="00F56C27"/>
    <w:rsid w:val="00F572D5"/>
    <w:rsid w:val="00F611FD"/>
    <w:rsid w:val="00F6139D"/>
    <w:rsid w:val="00F61812"/>
    <w:rsid w:val="00F61A67"/>
    <w:rsid w:val="00F61D6E"/>
    <w:rsid w:val="00F62B4C"/>
    <w:rsid w:val="00F62D7E"/>
    <w:rsid w:val="00F6383A"/>
    <w:rsid w:val="00F639DC"/>
    <w:rsid w:val="00F63A2E"/>
    <w:rsid w:val="00F63E10"/>
    <w:rsid w:val="00F64AC0"/>
    <w:rsid w:val="00F6527D"/>
    <w:rsid w:val="00F66840"/>
    <w:rsid w:val="00F66BD1"/>
    <w:rsid w:val="00F671EC"/>
    <w:rsid w:val="00F67239"/>
    <w:rsid w:val="00F67646"/>
    <w:rsid w:val="00F709C7"/>
    <w:rsid w:val="00F70B8F"/>
    <w:rsid w:val="00F7162E"/>
    <w:rsid w:val="00F7173A"/>
    <w:rsid w:val="00F721A6"/>
    <w:rsid w:val="00F72599"/>
    <w:rsid w:val="00F73738"/>
    <w:rsid w:val="00F73A24"/>
    <w:rsid w:val="00F73BC2"/>
    <w:rsid w:val="00F73ECC"/>
    <w:rsid w:val="00F7427F"/>
    <w:rsid w:val="00F7448C"/>
    <w:rsid w:val="00F744D0"/>
    <w:rsid w:val="00F74E7F"/>
    <w:rsid w:val="00F75106"/>
    <w:rsid w:val="00F75729"/>
    <w:rsid w:val="00F75CD0"/>
    <w:rsid w:val="00F75D9D"/>
    <w:rsid w:val="00F76266"/>
    <w:rsid w:val="00F7656C"/>
    <w:rsid w:val="00F76643"/>
    <w:rsid w:val="00F778D1"/>
    <w:rsid w:val="00F7796A"/>
    <w:rsid w:val="00F80466"/>
    <w:rsid w:val="00F81449"/>
    <w:rsid w:val="00F825CE"/>
    <w:rsid w:val="00F826EE"/>
    <w:rsid w:val="00F82D34"/>
    <w:rsid w:val="00F82ED0"/>
    <w:rsid w:val="00F832FB"/>
    <w:rsid w:val="00F837E5"/>
    <w:rsid w:val="00F84878"/>
    <w:rsid w:val="00F85B7B"/>
    <w:rsid w:val="00F85FA6"/>
    <w:rsid w:val="00F862A2"/>
    <w:rsid w:val="00F87186"/>
    <w:rsid w:val="00F8742D"/>
    <w:rsid w:val="00F87BB9"/>
    <w:rsid w:val="00F87CD1"/>
    <w:rsid w:val="00F90268"/>
    <w:rsid w:val="00F90351"/>
    <w:rsid w:val="00F9098C"/>
    <w:rsid w:val="00F909C3"/>
    <w:rsid w:val="00F909F1"/>
    <w:rsid w:val="00F90BB5"/>
    <w:rsid w:val="00F90EAD"/>
    <w:rsid w:val="00F9108E"/>
    <w:rsid w:val="00F91BA8"/>
    <w:rsid w:val="00F92123"/>
    <w:rsid w:val="00F92295"/>
    <w:rsid w:val="00F9308A"/>
    <w:rsid w:val="00F93F4A"/>
    <w:rsid w:val="00F94472"/>
    <w:rsid w:val="00F948BE"/>
    <w:rsid w:val="00F94C8E"/>
    <w:rsid w:val="00F950D1"/>
    <w:rsid w:val="00F95503"/>
    <w:rsid w:val="00F958D0"/>
    <w:rsid w:val="00F95992"/>
    <w:rsid w:val="00F97268"/>
    <w:rsid w:val="00F97C4C"/>
    <w:rsid w:val="00FA149F"/>
    <w:rsid w:val="00FA19A9"/>
    <w:rsid w:val="00FA1F5B"/>
    <w:rsid w:val="00FA2D92"/>
    <w:rsid w:val="00FA2FCD"/>
    <w:rsid w:val="00FA3171"/>
    <w:rsid w:val="00FA4266"/>
    <w:rsid w:val="00FA426A"/>
    <w:rsid w:val="00FA451A"/>
    <w:rsid w:val="00FA630B"/>
    <w:rsid w:val="00FA674B"/>
    <w:rsid w:val="00FA6AF5"/>
    <w:rsid w:val="00FA6BB8"/>
    <w:rsid w:val="00FA720C"/>
    <w:rsid w:val="00FB006C"/>
    <w:rsid w:val="00FB0C0D"/>
    <w:rsid w:val="00FB136E"/>
    <w:rsid w:val="00FB3B34"/>
    <w:rsid w:val="00FB3B54"/>
    <w:rsid w:val="00FB4B41"/>
    <w:rsid w:val="00FB4D8C"/>
    <w:rsid w:val="00FB50FA"/>
    <w:rsid w:val="00FB7BC3"/>
    <w:rsid w:val="00FC051E"/>
    <w:rsid w:val="00FC0679"/>
    <w:rsid w:val="00FC07F9"/>
    <w:rsid w:val="00FC1F82"/>
    <w:rsid w:val="00FC2684"/>
    <w:rsid w:val="00FC29A8"/>
    <w:rsid w:val="00FC2D4C"/>
    <w:rsid w:val="00FC3A25"/>
    <w:rsid w:val="00FC5BA6"/>
    <w:rsid w:val="00FC71A5"/>
    <w:rsid w:val="00FC7BCA"/>
    <w:rsid w:val="00FD02C2"/>
    <w:rsid w:val="00FD08D3"/>
    <w:rsid w:val="00FD1234"/>
    <w:rsid w:val="00FD12CD"/>
    <w:rsid w:val="00FD1578"/>
    <w:rsid w:val="00FD1926"/>
    <w:rsid w:val="00FD1C79"/>
    <w:rsid w:val="00FD2AD3"/>
    <w:rsid w:val="00FD2BDF"/>
    <w:rsid w:val="00FD3742"/>
    <w:rsid w:val="00FD3942"/>
    <w:rsid w:val="00FD459A"/>
    <w:rsid w:val="00FD4CE9"/>
    <w:rsid w:val="00FD4F56"/>
    <w:rsid w:val="00FD5497"/>
    <w:rsid w:val="00FD640B"/>
    <w:rsid w:val="00FD6AB0"/>
    <w:rsid w:val="00FD6DEE"/>
    <w:rsid w:val="00FD73F0"/>
    <w:rsid w:val="00FD76F7"/>
    <w:rsid w:val="00FE0440"/>
    <w:rsid w:val="00FE053E"/>
    <w:rsid w:val="00FE19DE"/>
    <w:rsid w:val="00FE229F"/>
    <w:rsid w:val="00FE2D59"/>
    <w:rsid w:val="00FE3B41"/>
    <w:rsid w:val="00FE4A4A"/>
    <w:rsid w:val="00FE4F51"/>
    <w:rsid w:val="00FE5E32"/>
    <w:rsid w:val="00FE642A"/>
    <w:rsid w:val="00FE7949"/>
    <w:rsid w:val="00FE7F66"/>
    <w:rsid w:val="00FF02F3"/>
    <w:rsid w:val="00FF046F"/>
    <w:rsid w:val="00FF08E4"/>
    <w:rsid w:val="00FF0956"/>
    <w:rsid w:val="00FF0C97"/>
    <w:rsid w:val="00FF189B"/>
    <w:rsid w:val="00FF1B17"/>
    <w:rsid w:val="00FF1F90"/>
    <w:rsid w:val="00FF1FD6"/>
    <w:rsid w:val="00FF2010"/>
    <w:rsid w:val="00FF234E"/>
    <w:rsid w:val="00FF2504"/>
    <w:rsid w:val="00FF2A50"/>
    <w:rsid w:val="00FF3727"/>
    <w:rsid w:val="00FF3AF6"/>
    <w:rsid w:val="00FF44C7"/>
    <w:rsid w:val="00FF4643"/>
    <w:rsid w:val="00FF481F"/>
    <w:rsid w:val="00FF4F93"/>
    <w:rsid w:val="00FF5B1D"/>
    <w:rsid w:val="00FF5C90"/>
    <w:rsid w:val="00FF5D46"/>
    <w:rsid w:val="00FF6323"/>
    <w:rsid w:val="00FF714F"/>
    <w:rsid w:val="00FF7153"/>
    <w:rsid w:val="00FF716C"/>
    <w:rsid w:val="00FF7274"/>
    <w:rsid w:val="00FF7794"/>
    <w:rsid w:val="00FF7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1"/>
    <o:shapelayout v:ext="edit">
      <o:idmap v:ext="edit" data="1"/>
    </o:shapelayout>
  </w:shapeDefaults>
  <w:decimalSymbol w:val=","/>
  <w:listSeparator w:val=";"/>
  <w14:docId w14:val="53FDD8F9"/>
  <w15:chartTrackingRefBased/>
  <w15:docId w15:val="{67AFD913-E10E-4777-AC9D-6477164FE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4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iPriority="0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/>
    <w:lsdException w:name="Colorful Grid Accent 1" w:uiPriority="73"/>
    <w:lsdException w:name="Light Shading Accent 2" w:uiPriority="60"/>
    <w:lsdException w:name="Light List Accent 2" w:uiPriority="66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45A6D"/>
    <w:pPr>
      <w:widowControl w:val="0"/>
      <w:overflowPunct w:val="0"/>
      <w:autoSpaceDE w:val="0"/>
      <w:autoSpaceDN w:val="0"/>
      <w:adjustRightInd w:val="0"/>
      <w:textAlignment w:val="baseline"/>
    </w:pPr>
    <w:rPr>
      <w:rFonts w:ascii="Tahoma" w:eastAsia="Times New Roman" w:hAnsi="Tahoma" w:cs="Tahoma"/>
      <w:kern w:val="28"/>
    </w:rPr>
  </w:style>
  <w:style w:type="paragraph" w:styleId="Nagwek1">
    <w:name w:val="heading 1"/>
    <w:aliases w:val="Datasheet title,1,h1,level 1,Level 1 Head,H1,Heading AJS,Section Heading,Kapitel,Arial 14 Fett,Arial 14 Fett1,Arial 14 Fett2,Arial 16 Fett,Header 1,Head 1,Head 11,Head 12,Head 111,Head 13,Head 112,Head 14,Head 113,Head 15,Head 114,Head 16"/>
    <w:basedOn w:val="Normalny"/>
    <w:next w:val="Normalny"/>
    <w:link w:val="Nagwek1Znak"/>
    <w:uiPriority w:val="9"/>
    <w:qFormat/>
    <w:rsid w:val="006611B1"/>
    <w:pPr>
      <w:keepNext/>
      <w:widowControl/>
      <w:jc w:val="center"/>
      <w:outlineLvl w:val="0"/>
    </w:pPr>
    <w:rPr>
      <w:rFonts w:ascii="Times New Roman" w:hAnsi="Times New Roman" w:cs="Times New Roman"/>
      <w:b/>
      <w:kern w:val="0"/>
      <w:lang w:val="x-none"/>
    </w:rPr>
  </w:style>
  <w:style w:type="paragraph" w:styleId="Nagwek2">
    <w:name w:val="heading 2"/>
    <w:aliases w:val="2,Header 2,H2,UNDERRUBRIK 1-2,Level 2,Reset numbering,Abschnitt,Arial 12 Fett Kursiv,2 headline,h,H21,H22,HD2,PIM2,wally's numerowanie 1"/>
    <w:basedOn w:val="Normalny"/>
    <w:next w:val="Normalny"/>
    <w:link w:val="Nagwek2Znak"/>
    <w:qFormat/>
    <w:rsid w:val="006611B1"/>
    <w:pPr>
      <w:keepNext/>
      <w:spacing w:before="240" w:after="60"/>
      <w:outlineLvl w:val="1"/>
    </w:pPr>
    <w:rPr>
      <w:rFonts w:ascii="Arial" w:hAnsi="Arial" w:cs="Times New Roman"/>
      <w:b/>
      <w:bCs/>
      <w:i/>
      <w:iCs/>
      <w:kern w:val="0"/>
      <w:sz w:val="28"/>
      <w:szCs w:val="28"/>
      <w:lang w:val="x-none"/>
    </w:rPr>
  </w:style>
  <w:style w:type="paragraph" w:styleId="Nagwek3">
    <w:name w:val="heading 3"/>
    <w:basedOn w:val="Normalny"/>
    <w:next w:val="Normalny"/>
    <w:link w:val="Nagwek3Znak"/>
    <w:qFormat/>
    <w:rsid w:val="003B1599"/>
    <w:pPr>
      <w:keepNext/>
      <w:ind w:right="708"/>
      <w:outlineLvl w:val="2"/>
    </w:pPr>
    <w:rPr>
      <w:rFonts w:ascii="Arial" w:hAnsi="Arial" w:cs="Times New Roman"/>
      <w:b/>
      <w:bCs/>
      <w:lang w:val="x-none"/>
    </w:rPr>
  </w:style>
  <w:style w:type="paragraph" w:styleId="Nagwek4">
    <w:name w:val="heading 4"/>
    <w:basedOn w:val="Normalny"/>
    <w:next w:val="Normalny"/>
    <w:link w:val="Nagwek4Znak"/>
    <w:qFormat/>
    <w:rsid w:val="006611B1"/>
    <w:pPr>
      <w:keepNext/>
      <w:spacing w:before="240" w:after="60"/>
      <w:outlineLvl w:val="3"/>
    </w:pPr>
    <w:rPr>
      <w:rFonts w:ascii="Times New Roman" w:hAnsi="Times New Roman" w:cs="Times New Roman"/>
      <w:b/>
      <w:bCs/>
      <w:sz w:val="28"/>
      <w:szCs w:val="28"/>
      <w:lang w:val="x-none"/>
    </w:rPr>
  </w:style>
  <w:style w:type="paragraph" w:styleId="Nagwek5">
    <w:name w:val="heading 5"/>
    <w:basedOn w:val="Normalny"/>
    <w:next w:val="Normalny"/>
    <w:link w:val="Nagwek5Znak"/>
    <w:qFormat/>
    <w:rsid w:val="006611B1"/>
    <w:pPr>
      <w:keepNext/>
      <w:widowControl/>
      <w:jc w:val="both"/>
      <w:outlineLvl w:val="4"/>
    </w:pPr>
    <w:rPr>
      <w:rFonts w:ascii="Arial" w:hAnsi="Arial" w:cs="Times New Roman"/>
      <w:b/>
      <w:bCs/>
      <w:u w:val="single"/>
      <w:lang w:val="x-none"/>
    </w:rPr>
  </w:style>
  <w:style w:type="paragraph" w:styleId="Nagwek6">
    <w:name w:val="heading 6"/>
    <w:basedOn w:val="Normalny"/>
    <w:next w:val="Normalny"/>
    <w:link w:val="Nagwek6Znak"/>
    <w:qFormat/>
    <w:rsid w:val="006611B1"/>
    <w:pPr>
      <w:spacing w:before="240" w:after="60"/>
      <w:outlineLvl w:val="5"/>
    </w:pPr>
    <w:rPr>
      <w:rFonts w:ascii="Calibri" w:hAnsi="Calibri" w:cs="Times New Roman"/>
      <w:b/>
      <w:bCs/>
      <w:lang w:val="x-none"/>
    </w:rPr>
  </w:style>
  <w:style w:type="paragraph" w:styleId="Nagwek7">
    <w:name w:val="heading 7"/>
    <w:basedOn w:val="Normalny"/>
    <w:next w:val="Normalny"/>
    <w:link w:val="Nagwek7Znak"/>
    <w:qFormat/>
    <w:rsid w:val="006611B1"/>
    <w:pPr>
      <w:spacing w:before="240" w:after="60"/>
      <w:outlineLvl w:val="6"/>
    </w:pPr>
    <w:rPr>
      <w:rFonts w:ascii="Calibri" w:hAnsi="Calibri" w:cs="Times New Roman"/>
      <w:sz w:val="24"/>
      <w:szCs w:val="24"/>
      <w:lang w:val="x-none"/>
    </w:rPr>
  </w:style>
  <w:style w:type="paragraph" w:styleId="Nagwek8">
    <w:name w:val="heading 8"/>
    <w:basedOn w:val="Normalny"/>
    <w:next w:val="Normalny"/>
    <w:link w:val="Nagwek8Znak"/>
    <w:qFormat/>
    <w:rsid w:val="006611B1"/>
    <w:pPr>
      <w:spacing w:before="240" w:after="60"/>
      <w:outlineLvl w:val="7"/>
    </w:pPr>
    <w:rPr>
      <w:rFonts w:ascii="Calibri" w:hAnsi="Calibri" w:cs="Times New Roman"/>
      <w:i/>
      <w:iCs/>
      <w:sz w:val="24"/>
      <w:szCs w:val="24"/>
      <w:lang w:val="x-none"/>
    </w:rPr>
  </w:style>
  <w:style w:type="paragraph" w:styleId="Nagwek9">
    <w:name w:val="heading 9"/>
    <w:basedOn w:val="Normalny"/>
    <w:next w:val="Normalny"/>
    <w:link w:val="Nagwek9Znak"/>
    <w:qFormat/>
    <w:rsid w:val="006611B1"/>
    <w:pPr>
      <w:spacing w:before="240" w:after="60"/>
      <w:outlineLvl w:val="8"/>
    </w:pPr>
    <w:rPr>
      <w:rFonts w:ascii="Cambria" w:hAnsi="Cambria" w:cs="Times New Roman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Datasheet title Znak,1 Znak,h1 Znak,level 1 Znak,Level 1 Head Znak,H1 Znak,Heading AJS Znak,Section Heading Znak,Kapitel Znak,Arial 14 Fett Znak,Arial 14 Fett1 Znak,Arial 14 Fett2 Znak,Arial 16 Fett Znak,Header 1 Znak,Head 1 Znak"/>
    <w:link w:val="Nagwek1"/>
    <w:uiPriority w:val="9"/>
    <w:rsid w:val="006611B1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Nagwek2Znak">
    <w:name w:val="Nagłówek 2 Znak"/>
    <w:aliases w:val="2 Znak,Header 2 Znak,H2 Znak,UNDERRUBRIK 1-2 Znak,Level 2 Znak,Reset numbering Znak,Abschnitt Znak,Arial 12 Fett Kursiv Znak,2 headline Znak,h Znak,H21 Znak,H22 Znak,HD2 Znak,PIM2 Znak,wally's numerowanie 1 Znak"/>
    <w:link w:val="Nagwek2"/>
    <w:rsid w:val="006611B1"/>
    <w:rPr>
      <w:rFonts w:ascii="Arial" w:eastAsia="Times New Roman" w:hAnsi="Arial" w:cs="Arial"/>
      <w:b/>
      <w:bCs/>
      <w:i/>
      <w:iCs/>
      <w:sz w:val="28"/>
      <w:szCs w:val="28"/>
      <w:lang w:eastAsia="pl-PL"/>
    </w:rPr>
  </w:style>
  <w:style w:type="character" w:customStyle="1" w:styleId="Nagwek4Znak">
    <w:name w:val="Nagłówek 4 Znak"/>
    <w:link w:val="Nagwek4"/>
    <w:rsid w:val="006611B1"/>
    <w:rPr>
      <w:rFonts w:ascii="Times New Roman" w:eastAsia="Times New Roman" w:hAnsi="Times New Roman" w:cs="Times New Roman"/>
      <w:b/>
      <w:bCs/>
      <w:kern w:val="28"/>
      <w:sz w:val="28"/>
      <w:szCs w:val="28"/>
      <w:lang w:eastAsia="pl-PL"/>
    </w:rPr>
  </w:style>
  <w:style w:type="character" w:customStyle="1" w:styleId="Nagwek5Znak">
    <w:name w:val="Nagłówek 5 Znak"/>
    <w:link w:val="Nagwek5"/>
    <w:rsid w:val="006611B1"/>
    <w:rPr>
      <w:rFonts w:ascii="Arial" w:eastAsia="Times New Roman" w:hAnsi="Arial" w:cs="Arial"/>
      <w:b/>
      <w:bCs/>
      <w:kern w:val="28"/>
      <w:sz w:val="20"/>
      <w:szCs w:val="20"/>
      <w:u w:val="single"/>
      <w:lang w:eastAsia="pl-PL"/>
    </w:rPr>
  </w:style>
  <w:style w:type="character" w:customStyle="1" w:styleId="Nagwek6Znak">
    <w:name w:val="Nagłówek 6 Znak"/>
    <w:link w:val="Nagwek6"/>
    <w:rsid w:val="006611B1"/>
    <w:rPr>
      <w:rFonts w:ascii="Calibri" w:eastAsia="Times New Roman" w:hAnsi="Calibri" w:cs="Times New Roman"/>
      <w:b/>
      <w:bCs/>
      <w:kern w:val="28"/>
      <w:lang w:eastAsia="pl-PL"/>
    </w:rPr>
  </w:style>
  <w:style w:type="character" w:customStyle="1" w:styleId="Nagwek7Znak">
    <w:name w:val="Nagłówek 7 Znak"/>
    <w:link w:val="Nagwek7"/>
    <w:rsid w:val="006611B1"/>
    <w:rPr>
      <w:rFonts w:ascii="Calibri" w:eastAsia="Times New Roman" w:hAnsi="Calibri" w:cs="Times New Roman"/>
      <w:kern w:val="28"/>
      <w:sz w:val="24"/>
      <w:szCs w:val="24"/>
      <w:lang w:eastAsia="pl-PL"/>
    </w:rPr>
  </w:style>
  <w:style w:type="character" w:customStyle="1" w:styleId="Nagwek8Znak">
    <w:name w:val="Nagłówek 8 Znak"/>
    <w:link w:val="Nagwek8"/>
    <w:rsid w:val="006611B1"/>
    <w:rPr>
      <w:rFonts w:ascii="Calibri" w:eastAsia="Times New Roman" w:hAnsi="Calibri" w:cs="Times New Roman"/>
      <w:i/>
      <w:iCs/>
      <w:kern w:val="28"/>
      <w:sz w:val="24"/>
      <w:szCs w:val="24"/>
      <w:lang w:eastAsia="pl-PL"/>
    </w:rPr>
  </w:style>
  <w:style w:type="character" w:customStyle="1" w:styleId="Nagwek9Znak">
    <w:name w:val="Nagłówek 9 Znak"/>
    <w:link w:val="Nagwek9"/>
    <w:rsid w:val="006611B1"/>
    <w:rPr>
      <w:rFonts w:ascii="Cambria" w:eastAsia="Times New Roman" w:hAnsi="Cambria" w:cs="Times New Roman"/>
      <w:kern w:val="28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rsid w:val="006611B1"/>
    <w:pPr>
      <w:widowControl/>
      <w:ind w:left="567" w:hanging="283"/>
      <w:jc w:val="both"/>
    </w:pPr>
    <w:rPr>
      <w:rFonts w:ascii="Arial" w:hAnsi="Arial" w:cs="Times New Roman"/>
      <w:lang w:val="x-none"/>
    </w:rPr>
  </w:style>
  <w:style w:type="character" w:customStyle="1" w:styleId="Tekstpodstawowywcity2Znak">
    <w:name w:val="Tekst podstawowy wcięty 2 Znak"/>
    <w:link w:val="Tekstpodstawowywcity2"/>
    <w:uiPriority w:val="99"/>
    <w:rsid w:val="006611B1"/>
    <w:rPr>
      <w:rFonts w:ascii="Arial" w:eastAsia="Times New Roman" w:hAnsi="Arial" w:cs="Arial"/>
      <w:kern w:val="28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6611B1"/>
    <w:pPr>
      <w:widowControl/>
      <w:overflowPunct/>
      <w:spacing w:after="120"/>
      <w:ind w:left="283"/>
      <w:textAlignment w:val="auto"/>
    </w:pPr>
    <w:rPr>
      <w:rFonts w:ascii="Arial" w:hAnsi="Arial" w:cs="Times New Roman"/>
      <w:kern w:val="0"/>
      <w:lang w:val="en-GB"/>
    </w:rPr>
  </w:style>
  <w:style w:type="character" w:customStyle="1" w:styleId="TekstpodstawowywcityZnak">
    <w:name w:val="Tekst podstawowy wcięty Znak"/>
    <w:link w:val="Tekstpodstawowywcity"/>
    <w:uiPriority w:val="99"/>
    <w:rsid w:val="006611B1"/>
    <w:rPr>
      <w:rFonts w:ascii="Arial" w:eastAsia="Times New Roman" w:hAnsi="Arial" w:cs="Arial"/>
      <w:sz w:val="20"/>
      <w:szCs w:val="20"/>
      <w:lang w:val="en-GB" w:eastAsia="pl-PL"/>
    </w:rPr>
  </w:style>
  <w:style w:type="paragraph" w:styleId="Tekstpodstawowy3">
    <w:name w:val="Body Text 3"/>
    <w:basedOn w:val="Normalny"/>
    <w:link w:val="Tekstpodstawowy3Znak"/>
    <w:uiPriority w:val="99"/>
    <w:rsid w:val="006611B1"/>
    <w:pPr>
      <w:spacing w:after="120"/>
    </w:pPr>
    <w:rPr>
      <w:rFonts w:cs="Times New Roman"/>
      <w:sz w:val="16"/>
      <w:szCs w:val="16"/>
      <w:lang w:val="x-none"/>
    </w:rPr>
  </w:style>
  <w:style w:type="character" w:customStyle="1" w:styleId="Tekstpodstawowy3Znak">
    <w:name w:val="Tekst podstawowy 3 Znak"/>
    <w:link w:val="Tekstpodstawowy3"/>
    <w:uiPriority w:val="99"/>
    <w:rsid w:val="006611B1"/>
    <w:rPr>
      <w:rFonts w:ascii="Tahoma" w:eastAsia="Times New Roman" w:hAnsi="Tahoma" w:cs="Tahoma"/>
      <w:kern w:val="28"/>
      <w:sz w:val="16"/>
      <w:szCs w:val="16"/>
      <w:lang w:eastAsia="pl-PL"/>
    </w:rPr>
  </w:style>
  <w:style w:type="paragraph" w:styleId="Listanumerowana">
    <w:name w:val="List Number"/>
    <w:basedOn w:val="Normalny"/>
    <w:link w:val="ListanumerowanaZnak"/>
    <w:uiPriority w:val="99"/>
    <w:rsid w:val="006611B1"/>
    <w:pPr>
      <w:spacing w:before="60"/>
      <w:jc w:val="both"/>
    </w:pPr>
    <w:rPr>
      <w:rFonts w:ascii="Arial" w:hAnsi="Arial" w:cs="Times New Roman"/>
      <w:kern w:val="0"/>
      <w:sz w:val="23"/>
      <w:szCs w:val="23"/>
      <w:lang w:val="x-none"/>
    </w:rPr>
  </w:style>
  <w:style w:type="paragraph" w:customStyle="1" w:styleId="ProPublico">
    <w:name w:val="ProPublico"/>
    <w:uiPriority w:val="99"/>
    <w:rsid w:val="006611B1"/>
    <w:pPr>
      <w:widowControl w:val="0"/>
      <w:overflowPunct w:val="0"/>
      <w:autoSpaceDE w:val="0"/>
      <w:autoSpaceDN w:val="0"/>
      <w:adjustRightInd w:val="0"/>
      <w:spacing w:line="360" w:lineRule="auto"/>
    </w:pPr>
    <w:rPr>
      <w:rFonts w:ascii="Times New Roman" w:eastAsia="Times New Roman" w:hAnsi="Times New Roman"/>
      <w:b/>
      <w:bCs/>
      <w:sz w:val="24"/>
      <w:szCs w:val="24"/>
    </w:rPr>
  </w:style>
  <w:style w:type="paragraph" w:styleId="Tekstpodstawowywcity3">
    <w:name w:val="Body Text Indent 3"/>
    <w:basedOn w:val="Normalny"/>
    <w:link w:val="Tekstpodstawowywcity3Znak"/>
    <w:uiPriority w:val="99"/>
    <w:rsid w:val="006611B1"/>
    <w:pPr>
      <w:widowControl/>
      <w:ind w:left="426" w:hanging="284"/>
      <w:jc w:val="both"/>
    </w:pPr>
    <w:rPr>
      <w:rFonts w:ascii="Arial" w:hAnsi="Arial" w:cs="Times New Roman"/>
      <w:lang w:val="x-none"/>
    </w:rPr>
  </w:style>
  <w:style w:type="character" w:customStyle="1" w:styleId="Tekstpodstawowywcity3Znak">
    <w:name w:val="Tekst podstawowy wcięty 3 Znak"/>
    <w:link w:val="Tekstpodstawowywcity3"/>
    <w:uiPriority w:val="99"/>
    <w:rsid w:val="006611B1"/>
    <w:rPr>
      <w:rFonts w:ascii="Arial" w:eastAsia="Times New Roman" w:hAnsi="Arial" w:cs="Arial"/>
      <w:kern w:val="28"/>
      <w:sz w:val="20"/>
      <w:szCs w:val="20"/>
      <w:lang w:eastAsia="pl-PL"/>
    </w:rPr>
  </w:style>
  <w:style w:type="paragraph" w:styleId="Tekstblokowy">
    <w:name w:val="Block Text"/>
    <w:basedOn w:val="Normalny"/>
    <w:uiPriority w:val="99"/>
    <w:rsid w:val="006611B1"/>
    <w:pPr>
      <w:widowControl/>
      <w:tabs>
        <w:tab w:val="left" w:pos="0"/>
      </w:tabs>
      <w:ind w:left="567" w:right="-3" w:hanging="283"/>
      <w:jc w:val="both"/>
    </w:pPr>
    <w:rPr>
      <w:rFonts w:ascii="Arial" w:hAnsi="Arial" w:cs="Arial"/>
    </w:rPr>
  </w:style>
  <w:style w:type="character" w:styleId="Hipercze">
    <w:name w:val="Hyperlink"/>
    <w:uiPriority w:val="99"/>
    <w:rsid w:val="006611B1"/>
    <w:rPr>
      <w:color w:val="0000FF"/>
      <w:u w:val="single"/>
    </w:rPr>
  </w:style>
  <w:style w:type="character" w:customStyle="1" w:styleId="ListanumerowanaZnak">
    <w:name w:val="Lista numerowana Znak"/>
    <w:link w:val="Listanumerowana"/>
    <w:rsid w:val="006611B1"/>
    <w:rPr>
      <w:rFonts w:ascii="Arial" w:eastAsia="Times New Roman" w:hAnsi="Arial" w:cs="Arial"/>
      <w:sz w:val="23"/>
      <w:szCs w:val="23"/>
      <w:lang w:eastAsia="pl-PL"/>
    </w:rPr>
  </w:style>
  <w:style w:type="paragraph" w:styleId="Nagwek">
    <w:name w:val="header"/>
    <w:basedOn w:val="Normalny"/>
    <w:link w:val="NagwekZnak"/>
    <w:uiPriority w:val="99"/>
    <w:rsid w:val="006611B1"/>
    <w:pPr>
      <w:tabs>
        <w:tab w:val="center" w:pos="4536"/>
        <w:tab w:val="right" w:pos="9072"/>
      </w:tabs>
    </w:pPr>
    <w:rPr>
      <w:rFonts w:cs="Times New Roman"/>
      <w:lang w:val="x-none"/>
    </w:rPr>
  </w:style>
  <w:style w:type="character" w:customStyle="1" w:styleId="NagwekZnak">
    <w:name w:val="Nagłówek Znak"/>
    <w:link w:val="Nagwek"/>
    <w:uiPriority w:val="99"/>
    <w:rsid w:val="006611B1"/>
    <w:rPr>
      <w:rFonts w:ascii="Tahoma" w:eastAsia="Times New Roman" w:hAnsi="Tahoma" w:cs="Tahoma"/>
      <w:kern w:val="28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6611B1"/>
    <w:pPr>
      <w:tabs>
        <w:tab w:val="center" w:pos="4536"/>
        <w:tab w:val="right" w:pos="9072"/>
      </w:tabs>
    </w:pPr>
    <w:rPr>
      <w:rFonts w:cs="Times New Roman"/>
      <w:lang w:val="x-none"/>
    </w:rPr>
  </w:style>
  <w:style w:type="character" w:customStyle="1" w:styleId="StopkaZnak">
    <w:name w:val="Stopka Znak"/>
    <w:link w:val="Stopka"/>
    <w:uiPriority w:val="99"/>
    <w:rsid w:val="006611B1"/>
    <w:rPr>
      <w:rFonts w:ascii="Tahoma" w:eastAsia="Times New Roman" w:hAnsi="Tahoma" w:cs="Tahoma"/>
      <w:kern w:val="28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rsid w:val="006611B1"/>
    <w:pPr>
      <w:spacing w:after="120" w:line="480" w:lineRule="auto"/>
    </w:pPr>
    <w:rPr>
      <w:rFonts w:cs="Times New Roman"/>
      <w:lang w:val="x-none"/>
    </w:rPr>
  </w:style>
  <w:style w:type="character" w:customStyle="1" w:styleId="Tekstpodstawowy2Znak">
    <w:name w:val="Tekst podstawowy 2 Znak"/>
    <w:link w:val="Tekstpodstawowy2"/>
    <w:uiPriority w:val="99"/>
    <w:rsid w:val="006611B1"/>
    <w:rPr>
      <w:rFonts w:ascii="Tahoma" w:eastAsia="Times New Roman" w:hAnsi="Tahoma" w:cs="Tahoma"/>
      <w:kern w:val="28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6611B1"/>
    <w:pPr>
      <w:spacing w:after="120"/>
    </w:pPr>
    <w:rPr>
      <w:rFonts w:ascii="Times New Roman" w:hAnsi="Times New Roman" w:cs="Times New Roman"/>
      <w:kern w:val="0"/>
      <w:sz w:val="24"/>
      <w:lang w:val="x-none"/>
    </w:rPr>
  </w:style>
  <w:style w:type="character" w:customStyle="1" w:styleId="TekstpodstawowyZnak">
    <w:name w:val="Tekst podstawowy Znak"/>
    <w:link w:val="Tekstpodstawowy"/>
    <w:rsid w:val="006611B1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Styl">
    <w:name w:val="Styl"/>
    <w:uiPriority w:val="99"/>
    <w:rsid w:val="006611B1"/>
    <w:pPr>
      <w:widowControl w:val="0"/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</w:rPr>
  </w:style>
  <w:style w:type="paragraph" w:customStyle="1" w:styleId="Standardowy0">
    <w:name w:val="Standardowy.+"/>
    <w:uiPriority w:val="99"/>
    <w:rsid w:val="006611B1"/>
    <w:pPr>
      <w:widowControl w:val="0"/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4"/>
    </w:rPr>
  </w:style>
  <w:style w:type="paragraph" w:customStyle="1" w:styleId="St4-punkt">
    <w:name w:val="St4-punkt"/>
    <w:uiPriority w:val="99"/>
    <w:rsid w:val="006611B1"/>
    <w:pPr>
      <w:widowControl w:val="0"/>
      <w:overflowPunct w:val="0"/>
      <w:autoSpaceDE w:val="0"/>
      <w:autoSpaceDN w:val="0"/>
      <w:adjustRightInd w:val="0"/>
      <w:ind w:left="680" w:hanging="340"/>
      <w:jc w:val="both"/>
      <w:textAlignment w:val="baseline"/>
    </w:pPr>
    <w:rPr>
      <w:rFonts w:ascii="Times New Roman" w:eastAsia="Times New Roman" w:hAnsi="Times New Roman"/>
      <w:sz w:val="24"/>
    </w:rPr>
  </w:style>
  <w:style w:type="paragraph" w:customStyle="1" w:styleId="Tekstpodstawowy21">
    <w:name w:val="Tekst podstawowy 21"/>
    <w:basedOn w:val="Normalny"/>
    <w:uiPriority w:val="99"/>
    <w:rsid w:val="006611B1"/>
    <w:pPr>
      <w:widowControl/>
      <w:ind w:left="993" w:hanging="273"/>
      <w:jc w:val="both"/>
    </w:pPr>
    <w:rPr>
      <w:rFonts w:ascii="Times New Roman" w:hAnsi="Times New Roman" w:cs="Times New Roman"/>
      <w:kern w:val="0"/>
    </w:rPr>
  </w:style>
  <w:style w:type="paragraph" w:customStyle="1" w:styleId="Tekstpodstawowy31">
    <w:name w:val="Tekst podstawowy 31"/>
    <w:basedOn w:val="Normalny"/>
    <w:uiPriority w:val="99"/>
    <w:rsid w:val="006611B1"/>
    <w:pPr>
      <w:ind w:right="-1"/>
      <w:jc w:val="both"/>
    </w:pPr>
    <w:rPr>
      <w:rFonts w:ascii="Times New Roman" w:hAnsi="Times New Roman" w:cs="Times New Roman"/>
      <w:kern w:val="20"/>
      <w:sz w:val="24"/>
    </w:rPr>
  </w:style>
  <w:style w:type="paragraph" w:styleId="Tekstdymka">
    <w:name w:val="Balloon Text"/>
    <w:basedOn w:val="Normalny"/>
    <w:link w:val="TekstdymkaZnak"/>
    <w:uiPriority w:val="99"/>
    <w:rsid w:val="006611B1"/>
    <w:rPr>
      <w:rFonts w:cs="Times New Roman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rsid w:val="006611B1"/>
    <w:rPr>
      <w:rFonts w:ascii="Tahoma" w:eastAsia="Times New Roman" w:hAnsi="Tahoma" w:cs="Tahoma"/>
      <w:kern w:val="28"/>
      <w:sz w:val="16"/>
      <w:szCs w:val="16"/>
      <w:lang w:eastAsia="pl-PL"/>
    </w:rPr>
  </w:style>
  <w:style w:type="paragraph" w:customStyle="1" w:styleId="Default">
    <w:name w:val="Default"/>
    <w:qFormat/>
    <w:rsid w:val="006611B1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rsid w:val="006611B1"/>
    <w:rPr>
      <w:rFonts w:cs="Times New Roman"/>
      <w:lang w:val="x-none"/>
    </w:rPr>
  </w:style>
  <w:style w:type="character" w:customStyle="1" w:styleId="TekstprzypisukocowegoZnak">
    <w:name w:val="Tekst przypisu końcowego Znak"/>
    <w:link w:val="Tekstprzypisukocowego"/>
    <w:uiPriority w:val="99"/>
    <w:rsid w:val="006611B1"/>
    <w:rPr>
      <w:rFonts w:ascii="Tahoma" w:eastAsia="Times New Roman" w:hAnsi="Tahoma" w:cs="Tahoma"/>
      <w:kern w:val="28"/>
      <w:sz w:val="20"/>
      <w:szCs w:val="20"/>
      <w:lang w:eastAsia="pl-PL"/>
    </w:rPr>
  </w:style>
  <w:style w:type="character" w:styleId="Odwoanieprzypisukocowego">
    <w:name w:val="endnote reference"/>
    <w:rsid w:val="006611B1"/>
    <w:rPr>
      <w:vertAlign w:val="superscript"/>
    </w:rPr>
  </w:style>
  <w:style w:type="paragraph" w:customStyle="1" w:styleId="Punktnumerowany">
    <w:name w:val="Punkt numerowany"/>
    <w:basedOn w:val="Normalny"/>
    <w:rsid w:val="006611B1"/>
    <w:pPr>
      <w:widowControl/>
      <w:numPr>
        <w:numId w:val="4"/>
      </w:numPr>
      <w:overflowPunct/>
      <w:autoSpaceDE/>
      <w:autoSpaceDN/>
      <w:adjustRightInd/>
      <w:spacing w:before="120"/>
      <w:jc w:val="both"/>
      <w:textAlignment w:val="auto"/>
    </w:pPr>
    <w:rPr>
      <w:rFonts w:ascii="Times New Roman" w:hAnsi="Times New Roman" w:cs="Times New Roman"/>
      <w:kern w:val="0"/>
      <w:sz w:val="24"/>
    </w:rPr>
  </w:style>
  <w:style w:type="paragraph" w:customStyle="1" w:styleId="Tytul12">
    <w:name w:val="Tytul12"/>
    <w:basedOn w:val="Podtytu"/>
    <w:rsid w:val="006611B1"/>
    <w:pPr>
      <w:widowControl/>
      <w:overflowPunct/>
      <w:autoSpaceDE/>
      <w:autoSpaceDN/>
      <w:adjustRightInd/>
      <w:spacing w:before="240" w:after="0"/>
      <w:textAlignment w:val="auto"/>
      <w:outlineLvl w:val="9"/>
    </w:pPr>
    <w:rPr>
      <w:rFonts w:ascii="Times New Roman" w:hAnsi="Times New Roman"/>
      <w:b/>
      <w:kern w:val="0"/>
      <w:szCs w:val="20"/>
    </w:rPr>
  </w:style>
  <w:style w:type="paragraph" w:styleId="Podtytu">
    <w:name w:val="Subtitle"/>
    <w:basedOn w:val="Normalny"/>
    <w:next w:val="Normalny"/>
    <w:link w:val="PodtytuZnak"/>
    <w:uiPriority w:val="99"/>
    <w:qFormat/>
    <w:rsid w:val="006611B1"/>
    <w:pPr>
      <w:spacing w:after="60"/>
      <w:jc w:val="center"/>
      <w:outlineLvl w:val="1"/>
    </w:pPr>
    <w:rPr>
      <w:rFonts w:ascii="Cambria" w:hAnsi="Cambria" w:cs="Times New Roman"/>
      <w:sz w:val="24"/>
      <w:szCs w:val="24"/>
      <w:lang w:val="x-none"/>
    </w:rPr>
  </w:style>
  <w:style w:type="character" w:customStyle="1" w:styleId="PodtytuZnak">
    <w:name w:val="Podtytuł Znak"/>
    <w:link w:val="Podtytu"/>
    <w:uiPriority w:val="99"/>
    <w:rsid w:val="006611B1"/>
    <w:rPr>
      <w:rFonts w:ascii="Cambria" w:eastAsia="Times New Roman" w:hAnsi="Cambria" w:cs="Times New Roman"/>
      <w:kern w:val="28"/>
      <w:sz w:val="24"/>
      <w:szCs w:val="24"/>
      <w:lang w:eastAsia="pl-PL"/>
    </w:rPr>
  </w:style>
  <w:style w:type="paragraph" w:styleId="Tekstkomentarza">
    <w:name w:val="annotation text"/>
    <w:basedOn w:val="Normalny"/>
    <w:link w:val="TekstkomentarzaZnak"/>
    <w:uiPriority w:val="99"/>
    <w:rsid w:val="006611B1"/>
    <w:pPr>
      <w:widowControl/>
      <w:overflowPunct/>
      <w:autoSpaceDE/>
      <w:autoSpaceDN/>
      <w:adjustRightInd/>
      <w:jc w:val="both"/>
      <w:textAlignment w:val="auto"/>
    </w:pPr>
    <w:rPr>
      <w:rFonts w:ascii="Times New Roman" w:hAnsi="Times New Roman" w:cs="Times New Roman"/>
      <w:kern w:val="0"/>
      <w:sz w:val="24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rsid w:val="006611B1"/>
    <w:rPr>
      <w:rFonts w:ascii="Times New Roman" w:eastAsia="Times New Roman" w:hAnsi="Times New Roman" w:cs="Times New Roman"/>
      <w:sz w:val="24"/>
      <w:szCs w:val="20"/>
    </w:rPr>
  </w:style>
  <w:style w:type="paragraph" w:customStyle="1" w:styleId="ksika">
    <w:name w:val="książka"/>
    <w:basedOn w:val="Normalny"/>
    <w:rsid w:val="006611B1"/>
    <w:pPr>
      <w:widowControl/>
      <w:overflowPunct/>
      <w:autoSpaceDE/>
      <w:autoSpaceDN/>
      <w:adjustRightInd/>
      <w:jc w:val="center"/>
      <w:textAlignment w:val="auto"/>
    </w:pPr>
    <w:rPr>
      <w:rFonts w:ascii="Arial" w:hAnsi="Arial" w:cs="Times New Roman"/>
      <w:spacing w:val="-20"/>
      <w:kern w:val="0"/>
    </w:rPr>
  </w:style>
  <w:style w:type="paragraph" w:styleId="Akapitzlist">
    <w:name w:val="List Paragraph"/>
    <w:aliases w:val="CW_Lista,Wypunktowanie,L1,Numerowanie,Akapit z listą BS,Bulleted list,Akapit z listą5,Akapit normalny,Bullet Number,List Paragraph1,lp1,List Paragraph2,ISCG Numerowanie,lp11,List Paragraph11,Bullet 1,Use Case List Paragraph,Body MS Bullet"/>
    <w:basedOn w:val="Normalny"/>
    <w:link w:val="AkapitzlistZnak"/>
    <w:uiPriority w:val="34"/>
    <w:qFormat/>
    <w:rsid w:val="006611B1"/>
    <w:pPr>
      <w:widowControl/>
      <w:overflowPunct/>
      <w:autoSpaceDE/>
      <w:autoSpaceDN/>
      <w:adjustRightInd/>
      <w:ind w:left="720"/>
      <w:textAlignment w:val="auto"/>
    </w:pPr>
    <w:rPr>
      <w:rFonts w:ascii="Times New Roman" w:hAnsi="Times New Roman" w:cs="Times New Roman"/>
      <w:kern w:val="0"/>
      <w:sz w:val="24"/>
      <w:szCs w:val="24"/>
      <w:lang w:val="x-none" w:eastAsia="x-none"/>
    </w:rPr>
  </w:style>
  <w:style w:type="paragraph" w:customStyle="1" w:styleId="Rysunek">
    <w:name w:val="Rysunek"/>
    <w:basedOn w:val="Normalny"/>
    <w:rsid w:val="006611B1"/>
    <w:pPr>
      <w:widowControl/>
      <w:overflowPunct/>
      <w:autoSpaceDE/>
      <w:autoSpaceDN/>
      <w:adjustRightInd/>
      <w:spacing w:before="120" w:after="120"/>
      <w:jc w:val="both"/>
      <w:textAlignment w:val="auto"/>
    </w:pPr>
    <w:rPr>
      <w:rFonts w:ascii="Times New Roman" w:hAnsi="Times New Roman" w:cs="Times New Roman"/>
      <w:noProof/>
      <w:kern w:val="0"/>
      <w:sz w:val="24"/>
    </w:rPr>
  </w:style>
  <w:style w:type="paragraph" w:customStyle="1" w:styleId="Podpunktnumerowany">
    <w:name w:val="Podpunkt numerowany"/>
    <w:basedOn w:val="Normalny"/>
    <w:autoRedefine/>
    <w:uiPriority w:val="99"/>
    <w:rsid w:val="006611B1"/>
    <w:pPr>
      <w:widowControl/>
      <w:numPr>
        <w:numId w:val="5"/>
      </w:numPr>
      <w:overflowPunct/>
      <w:autoSpaceDE/>
      <w:autoSpaceDN/>
      <w:adjustRightInd/>
      <w:spacing w:after="120"/>
      <w:ind w:left="714" w:hanging="357"/>
      <w:jc w:val="both"/>
      <w:textAlignment w:val="auto"/>
    </w:pPr>
    <w:rPr>
      <w:rFonts w:ascii="Times New Roman" w:hAnsi="Times New Roman" w:cs="Times New Roman"/>
      <w:kern w:val="0"/>
      <w:sz w:val="24"/>
    </w:rPr>
  </w:style>
  <w:style w:type="paragraph" w:styleId="Tytu">
    <w:name w:val="Title"/>
    <w:basedOn w:val="Normalny"/>
    <w:link w:val="TytuZnak"/>
    <w:uiPriority w:val="99"/>
    <w:qFormat/>
    <w:rsid w:val="006611B1"/>
    <w:pPr>
      <w:widowControl/>
      <w:overflowPunct/>
      <w:autoSpaceDE/>
      <w:autoSpaceDN/>
      <w:adjustRightInd/>
      <w:jc w:val="center"/>
      <w:textAlignment w:val="auto"/>
    </w:pPr>
    <w:rPr>
      <w:rFonts w:ascii="Arial" w:hAnsi="Arial" w:cs="Times New Roman"/>
      <w:b/>
      <w:kern w:val="0"/>
      <w:sz w:val="24"/>
      <w:lang w:val="x-none"/>
    </w:rPr>
  </w:style>
  <w:style w:type="character" w:customStyle="1" w:styleId="TytuZnak">
    <w:name w:val="Tytuł Znak"/>
    <w:link w:val="Tytu"/>
    <w:uiPriority w:val="99"/>
    <w:rsid w:val="006611B1"/>
    <w:rPr>
      <w:rFonts w:ascii="Arial" w:eastAsia="Times New Roman" w:hAnsi="Arial" w:cs="Times New Roman"/>
      <w:b/>
      <w:sz w:val="24"/>
      <w:szCs w:val="20"/>
      <w:lang w:eastAsia="pl-PL"/>
    </w:rPr>
  </w:style>
  <w:style w:type="paragraph" w:customStyle="1" w:styleId="Tabelapozycja">
    <w:name w:val="Tabela pozycja"/>
    <w:basedOn w:val="Normalny"/>
    <w:rsid w:val="006611B1"/>
    <w:pPr>
      <w:widowControl/>
      <w:overflowPunct/>
      <w:autoSpaceDE/>
      <w:autoSpaceDN/>
      <w:adjustRightInd/>
      <w:textAlignment w:val="auto"/>
    </w:pPr>
    <w:rPr>
      <w:rFonts w:ascii="Arial" w:eastAsia="MS Outlook" w:hAnsi="Arial" w:cs="Times New Roman"/>
      <w:kern w:val="0"/>
      <w:sz w:val="22"/>
    </w:rPr>
  </w:style>
  <w:style w:type="paragraph" w:customStyle="1" w:styleId="Listanumerowana1">
    <w:name w:val="Lista numerowana1"/>
    <w:basedOn w:val="Normalny"/>
    <w:uiPriority w:val="99"/>
    <w:rsid w:val="006611B1"/>
    <w:pPr>
      <w:suppressAutoHyphens/>
      <w:autoSpaceDN/>
      <w:adjustRightInd/>
      <w:spacing w:before="60"/>
      <w:jc w:val="both"/>
      <w:textAlignment w:val="auto"/>
    </w:pPr>
    <w:rPr>
      <w:rFonts w:ascii="Arial" w:hAnsi="Arial" w:cs="Arial"/>
      <w:kern w:val="1"/>
      <w:sz w:val="23"/>
      <w:szCs w:val="23"/>
      <w:lang w:eastAsia="ar-SA"/>
    </w:rPr>
  </w:style>
  <w:style w:type="paragraph" w:customStyle="1" w:styleId="zmart2">
    <w:name w:val="zm art2"/>
    <w:basedOn w:val="Normalny"/>
    <w:uiPriority w:val="99"/>
    <w:rsid w:val="006611B1"/>
    <w:pPr>
      <w:widowControl/>
      <w:overflowPunct/>
      <w:autoSpaceDE/>
      <w:autoSpaceDN/>
      <w:adjustRightInd/>
      <w:spacing w:before="60" w:after="60"/>
      <w:ind w:left="1843" w:hanging="1219"/>
      <w:jc w:val="both"/>
      <w:textAlignment w:val="auto"/>
    </w:pPr>
    <w:rPr>
      <w:rFonts w:ascii="Times New Roman" w:hAnsi="Times New Roman" w:cs="Times New Roman"/>
      <w:kern w:val="0"/>
      <w:sz w:val="24"/>
    </w:rPr>
  </w:style>
  <w:style w:type="paragraph" w:customStyle="1" w:styleId="Tekstpodstawowy22">
    <w:name w:val="Tekst podstawowy 22"/>
    <w:basedOn w:val="Normalny"/>
    <w:uiPriority w:val="99"/>
    <w:rsid w:val="006611B1"/>
    <w:pPr>
      <w:widowControl/>
      <w:suppressAutoHyphens/>
      <w:autoSpaceDN/>
      <w:adjustRightInd/>
      <w:ind w:left="993" w:hanging="273"/>
      <w:jc w:val="both"/>
      <w:textAlignment w:val="auto"/>
    </w:pPr>
    <w:rPr>
      <w:rFonts w:ascii="Times New Roman" w:hAnsi="Times New Roman" w:cs="Times New Roman"/>
      <w:kern w:val="1"/>
      <w:lang w:eastAsia="ar-SA"/>
    </w:rPr>
  </w:style>
  <w:style w:type="paragraph" w:customStyle="1" w:styleId="Tekstpodstawowywcity1">
    <w:name w:val="Tekst podstawowy wcięty1"/>
    <w:basedOn w:val="Normalny"/>
    <w:uiPriority w:val="99"/>
    <w:rsid w:val="006611B1"/>
    <w:pPr>
      <w:suppressAutoHyphens/>
      <w:autoSpaceDN/>
      <w:adjustRightInd/>
      <w:ind w:left="360"/>
      <w:jc w:val="both"/>
      <w:textAlignment w:val="auto"/>
    </w:pPr>
    <w:rPr>
      <w:rFonts w:ascii="Arial" w:hAnsi="Arial" w:cs="Arial"/>
      <w:kern w:val="1"/>
      <w:lang w:eastAsia="ar-SA"/>
    </w:rPr>
  </w:style>
  <w:style w:type="paragraph" w:customStyle="1" w:styleId="Tekstpodstawowy32">
    <w:name w:val="Tekst podstawowy 32"/>
    <w:basedOn w:val="Normalny"/>
    <w:uiPriority w:val="99"/>
    <w:rsid w:val="006611B1"/>
    <w:pPr>
      <w:suppressAutoHyphens/>
      <w:autoSpaceDN/>
      <w:adjustRightInd/>
      <w:ind w:right="-1"/>
      <w:jc w:val="both"/>
      <w:textAlignment w:val="auto"/>
    </w:pPr>
    <w:rPr>
      <w:rFonts w:ascii="Times New Roman" w:hAnsi="Times New Roman" w:cs="Times New Roman"/>
      <w:kern w:val="1"/>
      <w:sz w:val="24"/>
      <w:lang w:eastAsia="ar-SA"/>
    </w:rPr>
  </w:style>
  <w:style w:type="character" w:customStyle="1" w:styleId="Nagwek3Znak">
    <w:name w:val="Nagłówek 3 Znak"/>
    <w:link w:val="Nagwek3"/>
    <w:rsid w:val="003B1599"/>
    <w:rPr>
      <w:rFonts w:ascii="Arial" w:eastAsia="Times New Roman" w:hAnsi="Arial" w:cs="Arial"/>
      <w:b/>
      <w:bCs/>
      <w:kern w:val="28"/>
      <w:sz w:val="20"/>
      <w:szCs w:val="20"/>
      <w:lang w:eastAsia="pl-PL"/>
    </w:rPr>
  </w:style>
  <w:style w:type="character" w:styleId="Numerstrony">
    <w:name w:val="page number"/>
    <w:basedOn w:val="Domylnaczcionkaakapitu"/>
    <w:uiPriority w:val="99"/>
    <w:rsid w:val="003B1599"/>
  </w:style>
  <w:style w:type="paragraph" w:customStyle="1" w:styleId="Tekstpodstawowywcity20">
    <w:name w:val="Tekst podstawowy wcięty2"/>
    <w:basedOn w:val="Normalny"/>
    <w:uiPriority w:val="99"/>
    <w:rsid w:val="003B1599"/>
    <w:pPr>
      <w:ind w:left="360"/>
      <w:jc w:val="both"/>
    </w:pPr>
    <w:rPr>
      <w:rFonts w:ascii="Arial" w:hAnsi="Arial" w:cs="Arial"/>
      <w:kern w:val="0"/>
    </w:rPr>
  </w:style>
  <w:style w:type="paragraph" w:customStyle="1" w:styleId="Tekstpodstawowy23">
    <w:name w:val="Tekst podstawowy 23"/>
    <w:basedOn w:val="Normalny"/>
    <w:uiPriority w:val="99"/>
    <w:rsid w:val="003B1599"/>
    <w:pPr>
      <w:widowControl/>
      <w:ind w:left="993" w:hanging="273"/>
      <w:jc w:val="both"/>
    </w:pPr>
    <w:rPr>
      <w:rFonts w:ascii="Times New Roman" w:hAnsi="Times New Roman" w:cs="Times New Roman"/>
      <w:kern w:val="0"/>
    </w:rPr>
  </w:style>
  <w:style w:type="paragraph" w:customStyle="1" w:styleId="Tekstpodstawowy33">
    <w:name w:val="Tekst podstawowy 33"/>
    <w:basedOn w:val="Normalny"/>
    <w:uiPriority w:val="99"/>
    <w:rsid w:val="003B1599"/>
    <w:pPr>
      <w:ind w:right="-1"/>
      <w:jc w:val="both"/>
    </w:pPr>
    <w:rPr>
      <w:rFonts w:ascii="Times New Roman" w:hAnsi="Times New Roman" w:cs="Times New Roman"/>
      <w:kern w:val="20"/>
      <w:sz w:val="24"/>
    </w:rPr>
  </w:style>
  <w:style w:type="paragraph" w:customStyle="1" w:styleId="Tabela">
    <w:name w:val="Tabela"/>
    <w:basedOn w:val="Normalny"/>
    <w:rsid w:val="003B1599"/>
    <w:pPr>
      <w:numPr>
        <w:numId w:val="7"/>
      </w:numPr>
      <w:spacing w:line="360" w:lineRule="auto"/>
      <w:ind w:left="0" w:firstLine="0"/>
    </w:pPr>
    <w:rPr>
      <w:rFonts w:ascii="Times New Roman" w:hAnsi="Times New Roman" w:cs="Times New Roman"/>
      <w:kern w:val="0"/>
      <w:sz w:val="24"/>
    </w:rPr>
  </w:style>
  <w:style w:type="paragraph" w:customStyle="1" w:styleId="FR1">
    <w:name w:val="FR1"/>
    <w:rsid w:val="003B1599"/>
    <w:pPr>
      <w:widowControl w:val="0"/>
      <w:numPr>
        <w:numId w:val="8"/>
      </w:numPr>
      <w:autoSpaceDE w:val="0"/>
      <w:autoSpaceDN w:val="0"/>
      <w:adjustRightInd w:val="0"/>
      <w:spacing w:before="140"/>
      <w:ind w:left="0" w:firstLine="0"/>
    </w:pPr>
    <w:rPr>
      <w:rFonts w:ascii="Arial" w:eastAsia="Times New Roman" w:hAnsi="Arial" w:cs="Arial"/>
      <w:b/>
      <w:bCs/>
      <w:sz w:val="16"/>
      <w:szCs w:val="16"/>
    </w:rPr>
  </w:style>
  <w:style w:type="paragraph" w:styleId="NormalnyWeb">
    <w:name w:val="Normal (Web)"/>
    <w:basedOn w:val="Normalny"/>
    <w:uiPriority w:val="99"/>
    <w:rsid w:val="003B1599"/>
    <w:pPr>
      <w:widowControl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 w:cs="Times New Roman"/>
      <w:kern w:val="0"/>
      <w:sz w:val="24"/>
      <w:szCs w:val="24"/>
    </w:rPr>
  </w:style>
  <w:style w:type="paragraph" w:customStyle="1" w:styleId="Listawypunktowana2">
    <w:name w:val="Lista wypunktowana 2"/>
    <w:basedOn w:val="Normalny"/>
    <w:rsid w:val="003B1599"/>
    <w:pPr>
      <w:tabs>
        <w:tab w:val="left" w:pos="360"/>
        <w:tab w:val="left" w:pos="1068"/>
      </w:tabs>
      <w:spacing w:before="60"/>
      <w:ind w:left="360" w:hanging="360"/>
      <w:jc w:val="both"/>
    </w:pPr>
    <w:rPr>
      <w:rFonts w:ascii="Arial" w:hAnsi="Arial" w:cs="Times New Roman"/>
      <w:spacing w:val="-8"/>
      <w:kern w:val="0"/>
      <w:sz w:val="23"/>
    </w:rPr>
  </w:style>
  <w:style w:type="paragraph" w:customStyle="1" w:styleId="Tekstpodstawowywcity21">
    <w:name w:val="Tekst podstawowy wcięty 21"/>
    <w:basedOn w:val="Normalny"/>
    <w:uiPriority w:val="99"/>
    <w:rsid w:val="003B1599"/>
    <w:pPr>
      <w:widowControl/>
      <w:ind w:left="993" w:hanging="142"/>
      <w:jc w:val="both"/>
    </w:pPr>
    <w:rPr>
      <w:rFonts w:ascii="Times New Roman" w:hAnsi="Times New Roman" w:cs="Times New Roman"/>
      <w:kern w:val="0"/>
    </w:rPr>
  </w:style>
  <w:style w:type="paragraph" w:customStyle="1" w:styleId="Tekstpodstawowywcity31">
    <w:name w:val="Tekst podstawowy wcięty 31"/>
    <w:basedOn w:val="Normalny"/>
    <w:uiPriority w:val="99"/>
    <w:rsid w:val="003B1599"/>
    <w:pPr>
      <w:widowControl/>
      <w:ind w:left="283"/>
      <w:jc w:val="both"/>
    </w:pPr>
    <w:rPr>
      <w:rFonts w:ascii="Times New Roman" w:hAnsi="Times New Roman" w:cs="Times New Roman"/>
      <w:kern w:val="0"/>
    </w:rPr>
  </w:style>
  <w:style w:type="paragraph" w:customStyle="1" w:styleId="BodyText21">
    <w:name w:val="Body Text 21"/>
    <w:basedOn w:val="Normalny"/>
    <w:rsid w:val="003B1599"/>
    <w:pPr>
      <w:widowControl/>
      <w:spacing w:line="320" w:lineRule="exact"/>
      <w:jc w:val="both"/>
    </w:pPr>
    <w:rPr>
      <w:rFonts w:ascii="Arial" w:hAnsi="Arial" w:cs="Times New Roman"/>
      <w:kern w:val="0"/>
    </w:rPr>
  </w:style>
  <w:style w:type="character" w:styleId="UyteHipercze">
    <w:name w:val="FollowedHyperlink"/>
    <w:uiPriority w:val="99"/>
    <w:rsid w:val="003B1599"/>
    <w:rPr>
      <w:color w:val="800080"/>
      <w:u w:val="single"/>
    </w:rPr>
  </w:style>
  <w:style w:type="character" w:customStyle="1" w:styleId="Hipercze1">
    <w:name w:val="Hiperłącze1"/>
    <w:rsid w:val="003B1599"/>
    <w:rPr>
      <w:color w:val="0000FF"/>
      <w:u w:val="single"/>
    </w:rPr>
  </w:style>
  <w:style w:type="paragraph" w:customStyle="1" w:styleId="Akapitzlist1">
    <w:name w:val="Akapit z listą1"/>
    <w:basedOn w:val="Normalny"/>
    <w:rsid w:val="002265B5"/>
    <w:pPr>
      <w:widowControl/>
      <w:overflowPunct/>
      <w:autoSpaceDE/>
      <w:autoSpaceDN/>
      <w:adjustRightInd/>
      <w:ind w:left="720"/>
      <w:textAlignment w:val="auto"/>
    </w:pPr>
    <w:rPr>
      <w:rFonts w:ascii="Times New Roman" w:eastAsia="Calibri" w:hAnsi="Times New Roman" w:cs="Times New Roman"/>
      <w:kern w:val="0"/>
      <w:sz w:val="24"/>
      <w:szCs w:val="24"/>
    </w:rPr>
  </w:style>
  <w:style w:type="paragraph" w:customStyle="1" w:styleId="Tekstpodstawowywcity30">
    <w:name w:val="Tekst podstawowy wcięty3"/>
    <w:basedOn w:val="Normalny"/>
    <w:rsid w:val="002265B5"/>
    <w:pPr>
      <w:ind w:left="360"/>
      <w:jc w:val="both"/>
    </w:pPr>
    <w:rPr>
      <w:rFonts w:ascii="Arial" w:hAnsi="Arial" w:cs="Arial"/>
      <w:kern w:val="0"/>
    </w:rPr>
  </w:style>
  <w:style w:type="paragraph" w:customStyle="1" w:styleId="Tekstpodstawowy24">
    <w:name w:val="Tekst podstawowy 24"/>
    <w:basedOn w:val="Normalny"/>
    <w:rsid w:val="002265B5"/>
    <w:pPr>
      <w:widowControl/>
      <w:ind w:left="993" w:hanging="273"/>
      <w:jc w:val="both"/>
    </w:pPr>
    <w:rPr>
      <w:rFonts w:ascii="Times New Roman" w:hAnsi="Times New Roman" w:cs="Times New Roman"/>
      <w:kern w:val="0"/>
    </w:rPr>
  </w:style>
  <w:style w:type="paragraph" w:customStyle="1" w:styleId="Tekstpodstawowy34">
    <w:name w:val="Tekst podstawowy 34"/>
    <w:basedOn w:val="Normalny"/>
    <w:rsid w:val="002265B5"/>
    <w:pPr>
      <w:ind w:right="-1"/>
      <w:jc w:val="both"/>
    </w:pPr>
    <w:rPr>
      <w:rFonts w:ascii="Times New Roman" w:hAnsi="Times New Roman" w:cs="Times New Roman"/>
      <w:kern w:val="20"/>
      <w:sz w:val="24"/>
    </w:rPr>
  </w:style>
  <w:style w:type="paragraph" w:customStyle="1" w:styleId="Tekstpodstawowywcity22">
    <w:name w:val="Tekst podstawowy wcięty 22"/>
    <w:basedOn w:val="Normalny"/>
    <w:rsid w:val="002265B5"/>
    <w:pPr>
      <w:widowControl/>
      <w:ind w:left="993" w:hanging="142"/>
      <w:jc w:val="both"/>
    </w:pPr>
    <w:rPr>
      <w:rFonts w:ascii="Times New Roman" w:hAnsi="Times New Roman" w:cs="Times New Roman"/>
      <w:kern w:val="0"/>
    </w:rPr>
  </w:style>
  <w:style w:type="paragraph" w:customStyle="1" w:styleId="Tekstpodstawowywcity32">
    <w:name w:val="Tekst podstawowy wcięty 32"/>
    <w:basedOn w:val="Normalny"/>
    <w:rsid w:val="002265B5"/>
    <w:pPr>
      <w:widowControl/>
      <w:ind w:left="283"/>
      <w:jc w:val="both"/>
    </w:pPr>
    <w:rPr>
      <w:rFonts w:ascii="Times New Roman" w:hAnsi="Times New Roman" w:cs="Times New Roman"/>
      <w:kern w:val="0"/>
    </w:rPr>
  </w:style>
  <w:style w:type="character" w:customStyle="1" w:styleId="Hipercze2">
    <w:name w:val="Hiperłącze2"/>
    <w:rsid w:val="002265B5"/>
    <w:rPr>
      <w:color w:val="0000FF"/>
      <w:u w:val="single"/>
    </w:rPr>
  </w:style>
  <w:style w:type="paragraph" w:styleId="Spistreci1">
    <w:name w:val="toc 1"/>
    <w:basedOn w:val="Normalny"/>
    <w:next w:val="Normalny"/>
    <w:autoRedefine/>
    <w:rsid w:val="00795D91"/>
    <w:pPr>
      <w:widowControl/>
      <w:overflowPunct/>
      <w:autoSpaceDE/>
      <w:autoSpaceDN/>
      <w:adjustRightInd/>
      <w:ind w:left="283" w:hanging="283"/>
      <w:jc w:val="both"/>
      <w:textAlignment w:val="auto"/>
    </w:pPr>
    <w:rPr>
      <w:rFonts w:ascii="Times New Roman" w:hAnsi="Times New Roman" w:cs="Times New Roman"/>
      <w:kern w:val="0"/>
      <w:sz w:val="24"/>
      <w:szCs w:val="24"/>
    </w:rPr>
  </w:style>
  <w:style w:type="table" w:styleId="Tabela-Siatka">
    <w:name w:val="Table Grid"/>
    <w:basedOn w:val="Standardowy"/>
    <w:uiPriority w:val="39"/>
    <w:rsid w:val="00FF71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CW_Lista Znak,Wypunktowanie Znak,L1 Znak,Numerowanie Znak,Akapit z listą BS Znak,Bulleted list Znak,Akapit z listą5 Znak,Akapit normalny Znak,Bullet Number Znak,List Paragraph1 Znak,lp1 Znak,List Paragraph2 Znak,ISCG Numerowanie Znak"/>
    <w:link w:val="Akapitzlist"/>
    <w:uiPriority w:val="34"/>
    <w:qFormat/>
    <w:locked/>
    <w:rsid w:val="003312B5"/>
    <w:rPr>
      <w:rFonts w:ascii="Times New Roman" w:eastAsia="Times New Roman" w:hAnsi="Times New Roman"/>
      <w:sz w:val="24"/>
      <w:szCs w:val="24"/>
    </w:rPr>
  </w:style>
  <w:style w:type="character" w:styleId="Odwoaniedokomentarza">
    <w:name w:val="annotation reference"/>
    <w:aliases w:val="cr,Used by Word to flag author queries"/>
    <w:uiPriority w:val="99"/>
    <w:unhideWhenUsed/>
    <w:rsid w:val="0045577F"/>
    <w:rPr>
      <w:sz w:val="16"/>
      <w:szCs w:val="16"/>
    </w:rPr>
  </w:style>
  <w:style w:type="character" w:styleId="Uwydatnienie">
    <w:name w:val="Emphasis"/>
    <w:uiPriority w:val="20"/>
    <w:qFormat/>
    <w:rsid w:val="00DE2B61"/>
    <w:rPr>
      <w:i/>
      <w:iCs/>
    </w:rPr>
  </w:style>
  <w:style w:type="character" w:customStyle="1" w:styleId="Stopka0">
    <w:name w:val="Stopka_"/>
    <w:link w:val="Stopka2"/>
    <w:locked/>
    <w:rsid w:val="00EB68B0"/>
    <w:rPr>
      <w:rFonts w:ascii="Batang" w:eastAsia="Batang" w:hAnsi="Batang" w:cs="Batang"/>
      <w:sz w:val="16"/>
      <w:szCs w:val="16"/>
      <w:shd w:val="clear" w:color="auto" w:fill="FFFFFF"/>
    </w:rPr>
  </w:style>
  <w:style w:type="paragraph" w:customStyle="1" w:styleId="Stopka2">
    <w:name w:val="Stopka2"/>
    <w:basedOn w:val="Normalny"/>
    <w:link w:val="Stopka0"/>
    <w:rsid w:val="00EB68B0"/>
    <w:pPr>
      <w:shd w:val="clear" w:color="auto" w:fill="FFFFFF"/>
      <w:overflowPunct/>
      <w:autoSpaceDE/>
      <w:autoSpaceDN/>
      <w:adjustRightInd/>
      <w:spacing w:line="235" w:lineRule="exact"/>
      <w:jc w:val="both"/>
      <w:textAlignment w:val="auto"/>
    </w:pPr>
    <w:rPr>
      <w:rFonts w:ascii="Batang" w:eastAsia="Batang" w:hAnsi="Batang" w:cs="Batang"/>
      <w:kern w:val="0"/>
      <w:sz w:val="16"/>
      <w:szCs w:val="16"/>
    </w:rPr>
  </w:style>
  <w:style w:type="character" w:customStyle="1" w:styleId="Stopka1">
    <w:name w:val="Stopka1"/>
    <w:rsid w:val="00EB68B0"/>
    <w:rPr>
      <w:rFonts w:ascii="Batang" w:eastAsia="Batang" w:hAnsi="Batang" w:cs="Batang"/>
      <w:color w:val="000000"/>
      <w:spacing w:val="0"/>
      <w:w w:val="100"/>
      <w:position w:val="0"/>
      <w:sz w:val="16"/>
      <w:szCs w:val="16"/>
      <w:shd w:val="clear" w:color="auto" w:fill="FFFFFF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50AEE"/>
    <w:pPr>
      <w:widowControl w:val="0"/>
      <w:overflowPunct w:val="0"/>
      <w:autoSpaceDE w:val="0"/>
      <w:autoSpaceDN w:val="0"/>
      <w:adjustRightInd w:val="0"/>
      <w:jc w:val="left"/>
      <w:textAlignment w:val="baseline"/>
    </w:pPr>
    <w:rPr>
      <w:rFonts w:ascii="Tahoma" w:hAnsi="Tahoma" w:cs="Tahoma"/>
      <w:b/>
      <w:bCs/>
      <w:kern w:val="28"/>
      <w:sz w:val="20"/>
      <w:lang w:val="pl-PL" w:eastAsia="pl-PL"/>
    </w:rPr>
  </w:style>
  <w:style w:type="character" w:customStyle="1" w:styleId="TematkomentarzaZnak">
    <w:name w:val="Temat komentarza Znak"/>
    <w:link w:val="Tematkomentarza"/>
    <w:uiPriority w:val="99"/>
    <w:semiHidden/>
    <w:rsid w:val="00250AEE"/>
    <w:rPr>
      <w:rFonts w:ascii="Tahoma" w:eastAsia="Times New Roman" w:hAnsi="Tahoma" w:cs="Tahoma"/>
      <w:b/>
      <w:bCs/>
      <w:kern w:val="28"/>
      <w:sz w:val="24"/>
      <w:szCs w:val="20"/>
    </w:rPr>
  </w:style>
  <w:style w:type="numbering" w:customStyle="1" w:styleId="Bezlisty1">
    <w:name w:val="Bez listy1"/>
    <w:next w:val="Bezlisty"/>
    <w:uiPriority w:val="99"/>
    <w:semiHidden/>
    <w:unhideWhenUsed/>
    <w:rsid w:val="00AF1EF8"/>
  </w:style>
  <w:style w:type="numbering" w:customStyle="1" w:styleId="Bezlisty2">
    <w:name w:val="Bez listy2"/>
    <w:next w:val="Bezlisty"/>
    <w:uiPriority w:val="99"/>
    <w:semiHidden/>
    <w:unhideWhenUsed/>
    <w:rsid w:val="00B07389"/>
  </w:style>
  <w:style w:type="table" w:customStyle="1" w:styleId="Tabela-Siatka1">
    <w:name w:val="Tabela - Siatka1"/>
    <w:basedOn w:val="Standardowy"/>
    <w:next w:val="Tabela-Siatka"/>
    <w:uiPriority w:val="59"/>
    <w:rsid w:val="00B0738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W-NormalnyWeb">
    <w:name w:val="WW-Normalny (Web)"/>
    <w:basedOn w:val="Normalny"/>
    <w:uiPriority w:val="99"/>
    <w:rsid w:val="00B07389"/>
    <w:pPr>
      <w:widowControl/>
      <w:suppressAutoHyphens/>
      <w:overflowPunct/>
      <w:autoSpaceDE/>
      <w:autoSpaceDN/>
      <w:adjustRightInd/>
      <w:spacing w:before="100" w:after="100"/>
      <w:textAlignment w:val="auto"/>
    </w:pPr>
    <w:rPr>
      <w:rFonts w:ascii="Times New Roman" w:hAnsi="Times New Roman" w:cs="Times New Roman"/>
      <w:kern w:val="17153"/>
      <w:sz w:val="24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B07389"/>
    <w:pPr>
      <w:suppressAutoHyphens/>
      <w:autoSpaceDN/>
      <w:adjustRightInd/>
    </w:pPr>
    <w:rPr>
      <w:rFonts w:cs="Times New Roman"/>
      <w:kern w:val="20481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B07389"/>
    <w:rPr>
      <w:rFonts w:ascii="Tahoma" w:eastAsia="Times New Roman" w:hAnsi="Tahoma"/>
      <w:kern w:val="20481"/>
    </w:rPr>
  </w:style>
  <w:style w:type="character" w:styleId="Pogrubienie">
    <w:name w:val="Strong"/>
    <w:uiPriority w:val="99"/>
    <w:qFormat/>
    <w:rsid w:val="00B07389"/>
    <w:rPr>
      <w:b/>
      <w:bCs/>
    </w:rPr>
  </w:style>
  <w:style w:type="paragraph" w:customStyle="1" w:styleId="naglowek7">
    <w:name w:val="naglowek7"/>
    <w:basedOn w:val="Normalny"/>
    <w:uiPriority w:val="99"/>
    <w:rsid w:val="00B07389"/>
    <w:pPr>
      <w:widowControl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Verdana" w:hAnsi="Verdana" w:cs="Times New Roman"/>
      <w:color w:val="333333"/>
      <w:kern w:val="0"/>
      <w:sz w:val="18"/>
      <w:szCs w:val="18"/>
    </w:rPr>
  </w:style>
  <w:style w:type="paragraph" w:customStyle="1" w:styleId="tresc">
    <w:name w:val="tresc"/>
    <w:basedOn w:val="Normalny"/>
    <w:uiPriority w:val="99"/>
    <w:rsid w:val="00B07389"/>
    <w:pPr>
      <w:widowControl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Verdana" w:hAnsi="Verdana" w:cs="Times New Roman"/>
      <w:color w:val="333333"/>
      <w:kern w:val="0"/>
    </w:rPr>
  </w:style>
  <w:style w:type="character" w:customStyle="1" w:styleId="naglowek41">
    <w:name w:val="naglowek41"/>
    <w:uiPriority w:val="99"/>
    <w:rsid w:val="00B07389"/>
    <w:rPr>
      <w:rFonts w:ascii="Verdana" w:hAnsi="Verdana" w:hint="default"/>
      <w:b/>
      <w:bCs/>
      <w:i w:val="0"/>
      <w:iCs w:val="0"/>
      <w:color w:val="333333"/>
      <w:sz w:val="20"/>
      <w:szCs w:val="20"/>
    </w:rPr>
  </w:style>
  <w:style w:type="paragraph" w:customStyle="1" w:styleId="Tekstpodstawowy240">
    <w:name w:val="Tekst podstawowy 24"/>
    <w:basedOn w:val="Normalny"/>
    <w:rsid w:val="00B07389"/>
    <w:pPr>
      <w:widowControl/>
      <w:ind w:left="993" w:hanging="273"/>
      <w:jc w:val="both"/>
    </w:pPr>
    <w:rPr>
      <w:rFonts w:ascii="Times New Roman" w:hAnsi="Times New Roman" w:cs="Times New Roman"/>
      <w:kern w:val="0"/>
    </w:rPr>
  </w:style>
  <w:style w:type="paragraph" w:customStyle="1" w:styleId="Tekstpodstawowy340">
    <w:name w:val="Tekst podstawowy 34"/>
    <w:basedOn w:val="Normalny"/>
    <w:rsid w:val="00B07389"/>
    <w:pPr>
      <w:ind w:right="-1"/>
      <w:jc w:val="both"/>
    </w:pPr>
    <w:rPr>
      <w:rFonts w:ascii="Times New Roman" w:hAnsi="Times New Roman" w:cs="Times New Roman"/>
      <w:kern w:val="20"/>
      <w:sz w:val="24"/>
    </w:rPr>
  </w:style>
  <w:style w:type="paragraph" w:customStyle="1" w:styleId="Tekstpodstawowy25">
    <w:name w:val="Tekst podstawowy 25"/>
    <w:basedOn w:val="Normalny"/>
    <w:rsid w:val="00B07389"/>
    <w:pPr>
      <w:widowControl/>
      <w:suppressAutoHyphens/>
      <w:autoSpaceDN/>
      <w:adjustRightInd/>
      <w:ind w:left="993" w:hanging="273"/>
      <w:jc w:val="both"/>
      <w:textAlignment w:val="auto"/>
    </w:pPr>
    <w:rPr>
      <w:rFonts w:ascii="Times New Roman" w:hAnsi="Times New Roman" w:cs="Times New Roman"/>
      <w:kern w:val="1"/>
      <w:lang w:eastAsia="ar-SA"/>
    </w:rPr>
  </w:style>
  <w:style w:type="paragraph" w:customStyle="1" w:styleId="Tekstpodstawowy26">
    <w:name w:val="Tekst podstawowy 26"/>
    <w:basedOn w:val="Normalny"/>
    <w:rsid w:val="00B07389"/>
    <w:pPr>
      <w:widowControl/>
      <w:suppressAutoHyphens/>
      <w:autoSpaceDN/>
      <w:adjustRightInd/>
      <w:ind w:left="993" w:hanging="273"/>
      <w:jc w:val="both"/>
      <w:textAlignment w:val="auto"/>
    </w:pPr>
    <w:rPr>
      <w:rFonts w:ascii="Times New Roman" w:hAnsi="Times New Roman" w:cs="Times New Roman"/>
      <w:kern w:val="1"/>
      <w:lang w:eastAsia="ar-SA"/>
    </w:rPr>
  </w:style>
  <w:style w:type="paragraph" w:customStyle="1" w:styleId="Tekstpodstawowy35">
    <w:name w:val="Tekst podstawowy 35"/>
    <w:basedOn w:val="Normalny"/>
    <w:rsid w:val="00B07389"/>
    <w:pPr>
      <w:suppressAutoHyphens/>
      <w:autoSpaceDN/>
      <w:adjustRightInd/>
      <w:ind w:right="-1"/>
      <w:jc w:val="both"/>
      <w:textAlignment w:val="auto"/>
    </w:pPr>
    <w:rPr>
      <w:rFonts w:ascii="Times New Roman" w:hAnsi="Times New Roman" w:cs="Times New Roman"/>
      <w:kern w:val="1"/>
      <w:sz w:val="24"/>
      <w:lang w:eastAsia="ar-SA"/>
    </w:rPr>
  </w:style>
  <w:style w:type="paragraph" w:customStyle="1" w:styleId="Akapitzlist10">
    <w:name w:val="Akapit z listą1"/>
    <w:basedOn w:val="Normalny"/>
    <w:rsid w:val="00B07389"/>
    <w:pPr>
      <w:widowControl/>
      <w:overflowPunct/>
      <w:autoSpaceDE/>
      <w:autoSpaceDN/>
      <w:adjustRightInd/>
      <w:ind w:left="720"/>
      <w:contextualSpacing/>
      <w:textAlignment w:val="auto"/>
    </w:pPr>
    <w:rPr>
      <w:rFonts w:ascii="Times New Roman" w:eastAsia="Calibri" w:hAnsi="Times New Roman" w:cs="Times New Roman"/>
      <w:kern w:val="0"/>
      <w:sz w:val="24"/>
      <w:szCs w:val="24"/>
    </w:rPr>
  </w:style>
  <w:style w:type="paragraph" w:styleId="Poprawka">
    <w:name w:val="Revision"/>
    <w:hidden/>
    <w:uiPriority w:val="99"/>
    <w:semiHidden/>
    <w:rsid w:val="00B07389"/>
    <w:rPr>
      <w:rFonts w:ascii="Times New Roman" w:eastAsia="Times New Roman" w:hAnsi="Times New Roman"/>
      <w:sz w:val="24"/>
      <w:szCs w:val="24"/>
    </w:rPr>
  </w:style>
  <w:style w:type="numbering" w:customStyle="1" w:styleId="Bezlisty11">
    <w:name w:val="Bez listy11"/>
    <w:next w:val="Bezlisty"/>
    <w:uiPriority w:val="99"/>
    <w:semiHidden/>
    <w:unhideWhenUsed/>
    <w:rsid w:val="00B07389"/>
  </w:style>
  <w:style w:type="table" w:customStyle="1" w:styleId="Tabela-Siatka11">
    <w:name w:val="Tabela - Siatka11"/>
    <w:basedOn w:val="Standardowy"/>
    <w:next w:val="Tabela-Siatka"/>
    <w:uiPriority w:val="59"/>
    <w:rsid w:val="00B07389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111">
    <w:name w:val="Bez listy111"/>
    <w:next w:val="Bezlisty"/>
    <w:uiPriority w:val="99"/>
    <w:semiHidden/>
    <w:unhideWhenUsed/>
    <w:rsid w:val="00B07389"/>
  </w:style>
  <w:style w:type="paragraph" w:customStyle="1" w:styleId="font5">
    <w:name w:val="font5"/>
    <w:basedOn w:val="Normalny"/>
    <w:rsid w:val="00B07389"/>
    <w:pPr>
      <w:widowControl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 w:cs="Times New Roman"/>
      <w:color w:val="000000"/>
      <w:kern w:val="0"/>
    </w:rPr>
  </w:style>
  <w:style w:type="paragraph" w:customStyle="1" w:styleId="font6">
    <w:name w:val="font6"/>
    <w:basedOn w:val="Normalny"/>
    <w:rsid w:val="00B07389"/>
    <w:pPr>
      <w:widowControl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 w:cs="Times New Roman"/>
      <w:i/>
      <w:iCs/>
      <w:color w:val="000000"/>
      <w:kern w:val="0"/>
    </w:rPr>
  </w:style>
  <w:style w:type="paragraph" w:customStyle="1" w:styleId="xl67">
    <w:name w:val="xl67"/>
    <w:basedOn w:val="Normalny"/>
    <w:rsid w:val="00B07389"/>
    <w:pPr>
      <w:widowControl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 w:cs="Times New Roman"/>
      <w:kern w:val="0"/>
    </w:rPr>
  </w:style>
  <w:style w:type="paragraph" w:customStyle="1" w:styleId="xl68">
    <w:name w:val="xl68"/>
    <w:basedOn w:val="Normalny"/>
    <w:rsid w:val="00B07389"/>
    <w:pPr>
      <w:widowControl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kern w:val="0"/>
    </w:rPr>
  </w:style>
  <w:style w:type="paragraph" w:customStyle="1" w:styleId="xl69">
    <w:name w:val="xl69"/>
    <w:basedOn w:val="Normalny"/>
    <w:rsid w:val="00B07389"/>
    <w:pPr>
      <w:widowControl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 w:cs="Times New Roman"/>
      <w:kern w:val="0"/>
      <w:sz w:val="24"/>
      <w:szCs w:val="24"/>
    </w:rPr>
  </w:style>
  <w:style w:type="paragraph" w:customStyle="1" w:styleId="xl70">
    <w:name w:val="xl70"/>
    <w:basedOn w:val="Normalny"/>
    <w:rsid w:val="00B07389"/>
    <w:pPr>
      <w:widowControl/>
      <w:overflowPunct/>
      <w:autoSpaceDE/>
      <w:autoSpaceDN/>
      <w:adjustRightInd/>
      <w:spacing w:before="100" w:beforeAutospacing="1" w:after="100" w:afterAutospacing="1"/>
      <w:jc w:val="both"/>
      <w:textAlignment w:val="center"/>
    </w:pPr>
    <w:rPr>
      <w:rFonts w:ascii="Times New Roman" w:hAnsi="Times New Roman" w:cs="Times New Roman"/>
      <w:kern w:val="0"/>
      <w:sz w:val="25"/>
      <w:szCs w:val="25"/>
    </w:rPr>
  </w:style>
  <w:style w:type="paragraph" w:customStyle="1" w:styleId="xl71">
    <w:name w:val="xl71"/>
    <w:basedOn w:val="Normalny"/>
    <w:rsid w:val="00B07389"/>
    <w:pPr>
      <w:widowControl/>
      <w:overflowPunct/>
      <w:autoSpaceDE/>
      <w:autoSpaceDN/>
      <w:adjustRightInd/>
      <w:spacing w:before="100" w:beforeAutospacing="1" w:after="100" w:afterAutospacing="1"/>
      <w:jc w:val="both"/>
      <w:textAlignment w:val="center"/>
    </w:pPr>
    <w:rPr>
      <w:rFonts w:ascii="Times New Roman" w:hAnsi="Times New Roman" w:cs="Times New Roman"/>
      <w:kern w:val="0"/>
      <w:sz w:val="24"/>
      <w:szCs w:val="24"/>
    </w:rPr>
  </w:style>
  <w:style w:type="paragraph" w:customStyle="1" w:styleId="xl72">
    <w:name w:val="xl72"/>
    <w:basedOn w:val="Normalny"/>
    <w:rsid w:val="00B07389"/>
    <w:pPr>
      <w:widowControl/>
      <w:overflowPunct/>
      <w:autoSpaceDE/>
      <w:autoSpaceDN/>
      <w:adjustRightInd/>
      <w:spacing w:before="100" w:beforeAutospacing="1" w:after="100" w:afterAutospacing="1"/>
      <w:ind w:firstLineChars="1000" w:firstLine="1000"/>
      <w:textAlignment w:val="center"/>
    </w:pPr>
    <w:rPr>
      <w:rFonts w:ascii="Times New Roman" w:hAnsi="Times New Roman" w:cs="Times New Roman"/>
      <w:kern w:val="0"/>
      <w:sz w:val="25"/>
      <w:szCs w:val="25"/>
    </w:rPr>
  </w:style>
  <w:style w:type="paragraph" w:customStyle="1" w:styleId="xl73">
    <w:name w:val="xl73"/>
    <w:basedOn w:val="Normalny"/>
    <w:rsid w:val="00B0738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kern w:val="0"/>
    </w:rPr>
  </w:style>
  <w:style w:type="paragraph" w:customStyle="1" w:styleId="xl74">
    <w:name w:val="xl74"/>
    <w:basedOn w:val="Normalny"/>
    <w:rsid w:val="00B0738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 w:cs="Times New Roman"/>
      <w:kern w:val="0"/>
    </w:rPr>
  </w:style>
  <w:style w:type="paragraph" w:customStyle="1" w:styleId="xl75">
    <w:name w:val="xl75"/>
    <w:basedOn w:val="Normalny"/>
    <w:rsid w:val="00B0738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 w:cs="Times New Roman"/>
      <w:kern w:val="0"/>
    </w:rPr>
  </w:style>
  <w:style w:type="paragraph" w:customStyle="1" w:styleId="xl76">
    <w:name w:val="xl76"/>
    <w:basedOn w:val="Normalny"/>
    <w:rsid w:val="00B07389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9D9D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kern w:val="0"/>
    </w:rPr>
  </w:style>
  <w:style w:type="paragraph" w:customStyle="1" w:styleId="xl77">
    <w:name w:val="xl77"/>
    <w:basedOn w:val="Normalny"/>
    <w:rsid w:val="00B07389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D9D9D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kern w:val="0"/>
    </w:rPr>
  </w:style>
  <w:style w:type="paragraph" w:customStyle="1" w:styleId="xl78">
    <w:name w:val="xl78"/>
    <w:basedOn w:val="Normalny"/>
    <w:rsid w:val="00B07389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9D9D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kern w:val="0"/>
      <w:sz w:val="18"/>
      <w:szCs w:val="18"/>
    </w:rPr>
  </w:style>
  <w:style w:type="paragraph" w:customStyle="1" w:styleId="xl79">
    <w:name w:val="xl79"/>
    <w:basedOn w:val="Normalny"/>
    <w:rsid w:val="00B07389"/>
    <w:pPr>
      <w:widowControl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 w:cs="Times New Roman"/>
      <w:b/>
      <w:bCs/>
      <w:kern w:val="0"/>
      <w:sz w:val="24"/>
      <w:szCs w:val="24"/>
    </w:rPr>
  </w:style>
  <w:style w:type="paragraph" w:customStyle="1" w:styleId="xl80">
    <w:name w:val="xl80"/>
    <w:basedOn w:val="Normalny"/>
    <w:rsid w:val="00B07389"/>
    <w:pPr>
      <w:widowControl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 w:cs="Times New Roman"/>
      <w:b/>
      <w:bCs/>
      <w:kern w:val="0"/>
      <w:sz w:val="24"/>
      <w:szCs w:val="24"/>
    </w:rPr>
  </w:style>
  <w:style w:type="paragraph" w:customStyle="1" w:styleId="xl81">
    <w:name w:val="xl81"/>
    <w:basedOn w:val="Normalny"/>
    <w:rsid w:val="00B07389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 w:cs="Times New Roman"/>
      <w:kern w:val="0"/>
    </w:rPr>
  </w:style>
  <w:style w:type="paragraph" w:customStyle="1" w:styleId="xl82">
    <w:name w:val="xl82"/>
    <w:basedOn w:val="Normalny"/>
    <w:rsid w:val="00B07389"/>
    <w:pPr>
      <w:widowControl/>
      <w:pBdr>
        <w:top w:val="single" w:sz="4" w:space="0" w:color="auto"/>
        <w:bottom w:val="single" w:sz="4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 w:cs="Times New Roman"/>
      <w:kern w:val="0"/>
    </w:rPr>
  </w:style>
  <w:style w:type="paragraph" w:customStyle="1" w:styleId="xl83">
    <w:name w:val="xl83"/>
    <w:basedOn w:val="Normalny"/>
    <w:rsid w:val="00B07389"/>
    <w:pPr>
      <w:widowControl/>
      <w:pBdr>
        <w:top w:val="single" w:sz="4" w:space="0" w:color="auto"/>
        <w:bottom w:val="single" w:sz="4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 w:cs="Times New Roman"/>
      <w:kern w:val="0"/>
    </w:rPr>
  </w:style>
  <w:style w:type="paragraph" w:customStyle="1" w:styleId="xl84">
    <w:name w:val="xl84"/>
    <w:basedOn w:val="Normalny"/>
    <w:rsid w:val="00B07389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 w:cs="Times New Roman"/>
      <w:kern w:val="0"/>
    </w:rPr>
  </w:style>
  <w:style w:type="paragraph" w:customStyle="1" w:styleId="xl85">
    <w:name w:val="xl85"/>
    <w:basedOn w:val="Normalny"/>
    <w:rsid w:val="00B07389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kern w:val="0"/>
    </w:rPr>
  </w:style>
  <w:style w:type="paragraph" w:customStyle="1" w:styleId="xl86">
    <w:name w:val="xl86"/>
    <w:basedOn w:val="Normalny"/>
    <w:rsid w:val="00B07389"/>
    <w:pPr>
      <w:widowControl/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9D9D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kern w:val="0"/>
    </w:rPr>
  </w:style>
  <w:style w:type="paragraph" w:customStyle="1" w:styleId="xl87">
    <w:name w:val="xl87"/>
    <w:basedOn w:val="Normalny"/>
    <w:rsid w:val="00B0738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kern w:val="0"/>
    </w:rPr>
  </w:style>
  <w:style w:type="paragraph" w:customStyle="1" w:styleId="xl88">
    <w:name w:val="xl88"/>
    <w:basedOn w:val="Normalny"/>
    <w:rsid w:val="00B07389"/>
    <w:pPr>
      <w:widowControl/>
      <w:pBdr>
        <w:top w:val="single" w:sz="4" w:space="0" w:color="auto"/>
        <w:bottom w:val="single" w:sz="4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kern w:val="0"/>
    </w:rPr>
  </w:style>
  <w:style w:type="paragraph" w:customStyle="1" w:styleId="xl89">
    <w:name w:val="xl89"/>
    <w:basedOn w:val="Normalny"/>
    <w:rsid w:val="00B07389"/>
    <w:pPr>
      <w:widowControl/>
      <w:pBdr>
        <w:left w:val="single" w:sz="8" w:space="0" w:color="auto"/>
        <w:bottom w:val="single" w:sz="4" w:space="0" w:color="auto"/>
      </w:pBdr>
      <w:shd w:val="clear" w:color="000000" w:fill="D9D9D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kern w:val="0"/>
    </w:rPr>
  </w:style>
  <w:style w:type="paragraph" w:customStyle="1" w:styleId="xl90">
    <w:name w:val="xl90"/>
    <w:basedOn w:val="Normalny"/>
    <w:rsid w:val="00B07389"/>
    <w:pPr>
      <w:widowControl/>
      <w:pBdr>
        <w:bottom w:val="single" w:sz="4" w:space="0" w:color="auto"/>
        <w:right w:val="single" w:sz="4" w:space="0" w:color="auto"/>
      </w:pBdr>
      <w:shd w:val="clear" w:color="000000" w:fill="D9D9D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kern w:val="0"/>
    </w:rPr>
  </w:style>
  <w:style w:type="paragraph" w:customStyle="1" w:styleId="xl91">
    <w:name w:val="xl91"/>
    <w:basedOn w:val="Normalny"/>
    <w:rsid w:val="00B07389"/>
    <w:pPr>
      <w:widowControl/>
      <w:pBdr>
        <w:left w:val="single" w:sz="8" w:space="0" w:color="auto"/>
        <w:bottom w:val="single" w:sz="4" w:space="0" w:color="auto"/>
      </w:pBdr>
      <w:shd w:val="clear" w:color="000000" w:fill="D9D9D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kern w:val="0"/>
      <w:sz w:val="24"/>
      <w:szCs w:val="24"/>
    </w:rPr>
  </w:style>
  <w:style w:type="paragraph" w:customStyle="1" w:styleId="xl92">
    <w:name w:val="xl92"/>
    <w:basedOn w:val="Normalny"/>
    <w:rsid w:val="00B07389"/>
    <w:pPr>
      <w:widowControl/>
      <w:pBdr>
        <w:bottom w:val="single" w:sz="4" w:space="0" w:color="auto"/>
      </w:pBdr>
      <w:shd w:val="clear" w:color="000000" w:fill="D9D9D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kern w:val="0"/>
      <w:sz w:val="24"/>
      <w:szCs w:val="24"/>
    </w:rPr>
  </w:style>
  <w:style w:type="paragraph" w:customStyle="1" w:styleId="xl93">
    <w:name w:val="xl93"/>
    <w:basedOn w:val="Normalny"/>
    <w:rsid w:val="00B07389"/>
    <w:pPr>
      <w:widowControl/>
      <w:pBdr>
        <w:bottom w:val="single" w:sz="4" w:space="0" w:color="auto"/>
        <w:right w:val="single" w:sz="8" w:space="0" w:color="auto"/>
      </w:pBdr>
      <w:shd w:val="clear" w:color="000000" w:fill="D9D9D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kern w:val="0"/>
      <w:sz w:val="24"/>
      <w:szCs w:val="24"/>
    </w:rPr>
  </w:style>
  <w:style w:type="paragraph" w:customStyle="1" w:styleId="xl94">
    <w:name w:val="xl94"/>
    <w:basedOn w:val="Normalny"/>
    <w:rsid w:val="00B07389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9D9D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kern w:val="0"/>
      <w:sz w:val="28"/>
      <w:szCs w:val="28"/>
    </w:rPr>
  </w:style>
  <w:style w:type="paragraph" w:customStyle="1" w:styleId="xl95">
    <w:name w:val="xl95"/>
    <w:basedOn w:val="Normalny"/>
    <w:rsid w:val="00B07389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kern w:val="0"/>
      <w:sz w:val="28"/>
      <w:szCs w:val="28"/>
    </w:rPr>
  </w:style>
  <w:style w:type="paragraph" w:customStyle="1" w:styleId="xl96">
    <w:name w:val="xl96"/>
    <w:basedOn w:val="Normalny"/>
    <w:rsid w:val="00B07389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9D9D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kern w:val="0"/>
      <w:sz w:val="28"/>
      <w:szCs w:val="28"/>
    </w:rPr>
  </w:style>
  <w:style w:type="paragraph" w:customStyle="1" w:styleId="xl97">
    <w:name w:val="xl97"/>
    <w:basedOn w:val="Normalny"/>
    <w:rsid w:val="00B07389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9D9D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kern w:val="0"/>
      <w:sz w:val="28"/>
      <w:szCs w:val="28"/>
    </w:rPr>
  </w:style>
  <w:style w:type="paragraph" w:customStyle="1" w:styleId="xl98">
    <w:name w:val="xl98"/>
    <w:basedOn w:val="Normalny"/>
    <w:rsid w:val="00B0738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kern w:val="0"/>
      <w:sz w:val="28"/>
      <w:szCs w:val="28"/>
    </w:rPr>
  </w:style>
  <w:style w:type="paragraph" w:customStyle="1" w:styleId="xl99">
    <w:name w:val="xl99"/>
    <w:basedOn w:val="Normalny"/>
    <w:rsid w:val="00B0738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9D9D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kern w:val="0"/>
      <w:sz w:val="28"/>
      <w:szCs w:val="28"/>
    </w:rPr>
  </w:style>
  <w:style w:type="paragraph" w:customStyle="1" w:styleId="xl100">
    <w:name w:val="xl100"/>
    <w:basedOn w:val="Normalny"/>
    <w:rsid w:val="00B0738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kern w:val="0"/>
    </w:rPr>
  </w:style>
  <w:style w:type="paragraph" w:customStyle="1" w:styleId="xl101">
    <w:name w:val="xl101"/>
    <w:basedOn w:val="Normalny"/>
    <w:rsid w:val="00B0738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kern w:val="0"/>
    </w:rPr>
  </w:style>
  <w:style w:type="paragraph" w:customStyle="1" w:styleId="xl102">
    <w:name w:val="xl102"/>
    <w:basedOn w:val="Normalny"/>
    <w:rsid w:val="00B07389"/>
    <w:pPr>
      <w:widowControl/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D9D9D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kern w:val="0"/>
    </w:rPr>
  </w:style>
  <w:style w:type="paragraph" w:customStyle="1" w:styleId="xl103">
    <w:name w:val="xl103"/>
    <w:basedOn w:val="Normalny"/>
    <w:rsid w:val="00B07389"/>
    <w:pPr>
      <w:widowControl/>
      <w:pBdr>
        <w:top w:val="single" w:sz="4" w:space="0" w:color="auto"/>
        <w:bottom w:val="single" w:sz="4" w:space="0" w:color="auto"/>
      </w:pBdr>
      <w:shd w:val="clear" w:color="000000" w:fill="D9D9D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kern w:val="0"/>
    </w:rPr>
  </w:style>
  <w:style w:type="paragraph" w:customStyle="1" w:styleId="xl104">
    <w:name w:val="xl104"/>
    <w:basedOn w:val="Normalny"/>
    <w:rsid w:val="00B07389"/>
    <w:pPr>
      <w:widowControl/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D9D9D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kern w:val="0"/>
    </w:rPr>
  </w:style>
  <w:style w:type="paragraph" w:customStyle="1" w:styleId="xl105">
    <w:name w:val="xl105"/>
    <w:basedOn w:val="Normalny"/>
    <w:rsid w:val="00B07389"/>
    <w:pPr>
      <w:widowControl/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D9D9D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kern w:val="0"/>
      <w:sz w:val="24"/>
      <w:szCs w:val="24"/>
    </w:rPr>
  </w:style>
  <w:style w:type="paragraph" w:customStyle="1" w:styleId="xl106">
    <w:name w:val="xl106"/>
    <w:basedOn w:val="Normalny"/>
    <w:rsid w:val="00B07389"/>
    <w:pPr>
      <w:widowControl/>
      <w:pBdr>
        <w:top w:val="single" w:sz="4" w:space="0" w:color="auto"/>
        <w:bottom w:val="single" w:sz="4" w:space="0" w:color="auto"/>
      </w:pBdr>
      <w:shd w:val="clear" w:color="000000" w:fill="D9D9D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kern w:val="0"/>
      <w:sz w:val="24"/>
      <w:szCs w:val="24"/>
    </w:rPr>
  </w:style>
  <w:style w:type="paragraph" w:customStyle="1" w:styleId="xl107">
    <w:name w:val="xl107"/>
    <w:basedOn w:val="Normalny"/>
    <w:rsid w:val="00B07389"/>
    <w:pPr>
      <w:widowControl/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D9D9D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kern w:val="0"/>
      <w:sz w:val="24"/>
      <w:szCs w:val="24"/>
    </w:rPr>
  </w:style>
  <w:style w:type="paragraph" w:customStyle="1" w:styleId="xl108">
    <w:name w:val="xl108"/>
    <w:basedOn w:val="Normalny"/>
    <w:rsid w:val="00B07389"/>
    <w:pPr>
      <w:widowControl/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D9D9D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kern w:val="0"/>
      <w:sz w:val="28"/>
      <w:szCs w:val="28"/>
    </w:rPr>
  </w:style>
  <w:style w:type="paragraph" w:customStyle="1" w:styleId="xl109">
    <w:name w:val="xl109"/>
    <w:basedOn w:val="Normalny"/>
    <w:rsid w:val="00B07389"/>
    <w:pPr>
      <w:widowControl/>
      <w:pBdr>
        <w:top w:val="single" w:sz="4" w:space="0" w:color="auto"/>
        <w:bottom w:val="single" w:sz="4" w:space="0" w:color="auto"/>
      </w:pBdr>
      <w:shd w:val="clear" w:color="000000" w:fill="D9D9D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kern w:val="0"/>
      <w:sz w:val="28"/>
      <w:szCs w:val="28"/>
    </w:rPr>
  </w:style>
  <w:style w:type="paragraph" w:customStyle="1" w:styleId="xl110">
    <w:name w:val="xl110"/>
    <w:basedOn w:val="Normalny"/>
    <w:rsid w:val="00B07389"/>
    <w:pPr>
      <w:widowControl/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D9D9D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kern w:val="0"/>
      <w:sz w:val="28"/>
      <w:szCs w:val="28"/>
    </w:rPr>
  </w:style>
  <w:style w:type="paragraph" w:customStyle="1" w:styleId="xl111">
    <w:name w:val="xl111"/>
    <w:basedOn w:val="Normalny"/>
    <w:rsid w:val="00B07389"/>
    <w:pPr>
      <w:widowControl/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D9D9D9"/>
      <w:overflowPunct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kern w:val="0"/>
    </w:rPr>
  </w:style>
  <w:style w:type="paragraph" w:customStyle="1" w:styleId="xl112">
    <w:name w:val="xl112"/>
    <w:basedOn w:val="Normalny"/>
    <w:rsid w:val="00B07389"/>
    <w:pPr>
      <w:widowControl/>
      <w:pBdr>
        <w:top w:val="single" w:sz="4" w:space="0" w:color="auto"/>
        <w:bottom w:val="single" w:sz="4" w:space="0" w:color="auto"/>
      </w:pBdr>
      <w:shd w:val="clear" w:color="000000" w:fill="D9D9D9"/>
      <w:overflowPunct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kern w:val="0"/>
    </w:rPr>
  </w:style>
  <w:style w:type="paragraph" w:customStyle="1" w:styleId="xl113">
    <w:name w:val="xl113"/>
    <w:basedOn w:val="Normalny"/>
    <w:rsid w:val="00B07389"/>
    <w:pPr>
      <w:widowControl/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D9D9D9"/>
      <w:overflowPunct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kern w:val="0"/>
    </w:rPr>
  </w:style>
  <w:style w:type="paragraph" w:customStyle="1" w:styleId="xl114">
    <w:name w:val="xl114"/>
    <w:basedOn w:val="Normalny"/>
    <w:rsid w:val="00B07389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kern w:val="0"/>
    </w:rPr>
  </w:style>
  <w:style w:type="paragraph" w:customStyle="1" w:styleId="xl115">
    <w:name w:val="xl115"/>
    <w:basedOn w:val="Normalny"/>
    <w:rsid w:val="00B07389"/>
    <w:pPr>
      <w:widowControl/>
      <w:pBdr>
        <w:top w:val="single" w:sz="4" w:space="0" w:color="auto"/>
        <w:bottom w:val="single" w:sz="4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kern w:val="0"/>
    </w:rPr>
  </w:style>
  <w:style w:type="paragraph" w:customStyle="1" w:styleId="xl116">
    <w:name w:val="xl116"/>
    <w:basedOn w:val="Normalny"/>
    <w:rsid w:val="00B07389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kern w:val="0"/>
    </w:rPr>
  </w:style>
  <w:style w:type="paragraph" w:customStyle="1" w:styleId="xl117">
    <w:name w:val="xl117"/>
    <w:basedOn w:val="Normalny"/>
    <w:rsid w:val="00B07389"/>
    <w:pPr>
      <w:widowControl/>
      <w:pBdr>
        <w:top w:val="single" w:sz="4" w:space="0" w:color="auto"/>
        <w:bottom w:val="single" w:sz="4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kern w:val="0"/>
    </w:rPr>
  </w:style>
  <w:style w:type="paragraph" w:customStyle="1" w:styleId="xl118">
    <w:name w:val="xl118"/>
    <w:basedOn w:val="Normalny"/>
    <w:rsid w:val="00B07389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b/>
      <w:bCs/>
      <w:kern w:val="0"/>
    </w:rPr>
  </w:style>
  <w:style w:type="paragraph" w:customStyle="1" w:styleId="xl119">
    <w:name w:val="xl119"/>
    <w:basedOn w:val="Normalny"/>
    <w:rsid w:val="00B07389"/>
    <w:pPr>
      <w:widowControl/>
      <w:pBdr>
        <w:top w:val="single" w:sz="4" w:space="0" w:color="auto"/>
        <w:bottom w:val="single" w:sz="4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b/>
      <w:bCs/>
      <w:kern w:val="0"/>
    </w:rPr>
  </w:style>
  <w:style w:type="paragraph" w:customStyle="1" w:styleId="xl120">
    <w:name w:val="xl120"/>
    <w:basedOn w:val="Normalny"/>
    <w:rsid w:val="00B07389"/>
    <w:pPr>
      <w:widowControl/>
      <w:pBdr>
        <w:top w:val="single" w:sz="4" w:space="0" w:color="auto"/>
        <w:left w:val="single" w:sz="4" w:space="0" w:color="auto"/>
        <w:bottom w:val="single" w:sz="8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kern w:val="0"/>
    </w:rPr>
  </w:style>
  <w:style w:type="paragraph" w:customStyle="1" w:styleId="xl121">
    <w:name w:val="xl121"/>
    <w:basedOn w:val="Normalny"/>
    <w:rsid w:val="00B07389"/>
    <w:pPr>
      <w:widowControl/>
      <w:pBdr>
        <w:top w:val="single" w:sz="4" w:space="0" w:color="auto"/>
        <w:bottom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kern w:val="0"/>
    </w:rPr>
  </w:style>
  <w:style w:type="paragraph" w:customStyle="1" w:styleId="xl122">
    <w:name w:val="xl122"/>
    <w:basedOn w:val="Normalny"/>
    <w:rsid w:val="00B07389"/>
    <w:pPr>
      <w:widowControl/>
      <w:pBdr>
        <w:top w:val="single" w:sz="4" w:space="0" w:color="auto"/>
        <w:bottom w:val="single" w:sz="4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 w:cs="Times New Roman"/>
      <w:kern w:val="0"/>
    </w:rPr>
  </w:style>
  <w:style w:type="numbering" w:customStyle="1" w:styleId="Bezlisty3">
    <w:name w:val="Bez listy3"/>
    <w:next w:val="Bezlisty"/>
    <w:uiPriority w:val="99"/>
    <w:semiHidden/>
    <w:unhideWhenUsed/>
    <w:rsid w:val="00E42883"/>
  </w:style>
  <w:style w:type="table" w:customStyle="1" w:styleId="Tabela-Siatka2">
    <w:name w:val="Tabela - Siatka2"/>
    <w:basedOn w:val="Standardowy"/>
    <w:next w:val="Tabela-Siatka"/>
    <w:uiPriority w:val="59"/>
    <w:rsid w:val="00E42883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4">
    <w:name w:val="Styl4"/>
    <w:basedOn w:val="Normalny"/>
    <w:link w:val="Styl4Znak"/>
    <w:autoRedefine/>
    <w:qFormat/>
    <w:rsid w:val="00E42883"/>
    <w:pPr>
      <w:widowControl/>
      <w:numPr>
        <w:numId w:val="17"/>
      </w:numPr>
      <w:overflowPunct/>
      <w:autoSpaceDE/>
      <w:autoSpaceDN/>
      <w:adjustRightInd/>
      <w:spacing w:after="200" w:line="360" w:lineRule="auto"/>
      <w:contextualSpacing/>
      <w:textAlignment w:val="auto"/>
    </w:pPr>
    <w:rPr>
      <w:rFonts w:ascii="Arial" w:eastAsia="Calibri" w:hAnsi="Arial" w:cs="Times New Roman"/>
      <w:kern w:val="0"/>
      <w:sz w:val="24"/>
      <w:szCs w:val="22"/>
      <w:lang w:val="x-none" w:eastAsia="en-US"/>
    </w:rPr>
  </w:style>
  <w:style w:type="character" w:customStyle="1" w:styleId="Styl4Znak">
    <w:name w:val="Styl4 Znak"/>
    <w:link w:val="Styl4"/>
    <w:rsid w:val="00E42883"/>
    <w:rPr>
      <w:rFonts w:ascii="Arial" w:hAnsi="Arial"/>
      <w:sz w:val="24"/>
      <w:szCs w:val="22"/>
      <w:lang w:val="x-none" w:eastAsia="en-US"/>
    </w:rPr>
  </w:style>
  <w:style w:type="paragraph" w:styleId="Zwykytekst">
    <w:name w:val="Plain Text"/>
    <w:basedOn w:val="Normalny"/>
    <w:link w:val="ZwykytekstZnak"/>
    <w:uiPriority w:val="99"/>
    <w:rsid w:val="00E42883"/>
    <w:pPr>
      <w:widowControl/>
      <w:overflowPunct/>
      <w:autoSpaceDE/>
      <w:autoSpaceDN/>
      <w:adjustRightInd/>
      <w:textAlignment w:val="auto"/>
    </w:pPr>
    <w:rPr>
      <w:rFonts w:ascii="Courier New" w:hAnsi="Courier New" w:cs="Times New Roman"/>
      <w:kern w:val="0"/>
      <w:lang w:val="x-none" w:eastAsia="x-none"/>
    </w:rPr>
  </w:style>
  <w:style w:type="character" w:customStyle="1" w:styleId="ZwykytekstZnak">
    <w:name w:val="Zwykły tekst Znak"/>
    <w:link w:val="Zwykytekst"/>
    <w:uiPriority w:val="99"/>
    <w:rsid w:val="00E42883"/>
    <w:rPr>
      <w:rFonts w:ascii="Courier New" w:eastAsia="Times New Roman" w:hAnsi="Courier New"/>
      <w:lang w:val="x-none" w:eastAsia="x-none"/>
    </w:rPr>
  </w:style>
  <w:style w:type="character" w:customStyle="1" w:styleId="Listanumerowana2Znak">
    <w:name w:val="Lista numerowana 2 Znak"/>
    <w:aliases w:val=" Znak Znak,Znak Znak"/>
    <w:link w:val="Listanumerowana2"/>
    <w:rsid w:val="00E42883"/>
  </w:style>
  <w:style w:type="character" w:customStyle="1" w:styleId="ZnakZnak2">
    <w:name w:val="Znak Znak2"/>
    <w:semiHidden/>
    <w:rsid w:val="00E42883"/>
    <w:rPr>
      <w:rFonts w:ascii="Times New Roman" w:eastAsia="Times New Roman" w:hAnsi="Times New Roman"/>
      <w:lang w:val="pl-PL" w:eastAsia="pl-PL"/>
    </w:rPr>
  </w:style>
  <w:style w:type="paragraph" w:customStyle="1" w:styleId="Tableitem">
    <w:name w:val="Table item"/>
    <w:basedOn w:val="Normalny"/>
    <w:rsid w:val="00E42883"/>
    <w:pPr>
      <w:widowControl/>
      <w:overflowPunct/>
      <w:autoSpaceDE/>
      <w:autoSpaceDN/>
      <w:adjustRightInd/>
      <w:spacing w:before="60" w:after="60"/>
      <w:textAlignment w:val="auto"/>
    </w:pPr>
    <w:rPr>
      <w:rFonts w:ascii="Arial Narrow" w:hAnsi="Arial Narrow" w:cs="Times New Roman"/>
      <w:bCs/>
      <w:kern w:val="0"/>
      <w:sz w:val="24"/>
      <w:lang w:val="en-GB" w:eastAsia="en-US"/>
    </w:rPr>
  </w:style>
  <w:style w:type="character" w:customStyle="1" w:styleId="apple-style-span">
    <w:name w:val="apple-style-span"/>
    <w:rsid w:val="00E42883"/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E4288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Times New Roman"/>
      <w:kern w:val="0"/>
      <w:lang w:val="x-none" w:eastAsia="x-none"/>
    </w:rPr>
  </w:style>
  <w:style w:type="character" w:customStyle="1" w:styleId="HTML-wstpniesformatowanyZnak">
    <w:name w:val="HTML - wstępnie sformatowany Znak"/>
    <w:link w:val="HTML-wstpniesformatowany"/>
    <w:uiPriority w:val="99"/>
    <w:rsid w:val="00E42883"/>
    <w:rPr>
      <w:rFonts w:ascii="Courier New" w:eastAsia="Times New Roman" w:hAnsi="Courier New"/>
      <w:lang w:val="x-none" w:eastAsia="x-none"/>
    </w:rPr>
  </w:style>
  <w:style w:type="numbering" w:styleId="1ai">
    <w:name w:val="Outline List 1"/>
    <w:basedOn w:val="Bezlisty"/>
    <w:rsid w:val="00E42883"/>
    <w:pPr>
      <w:numPr>
        <w:numId w:val="18"/>
      </w:numPr>
    </w:pPr>
  </w:style>
  <w:style w:type="numbering" w:styleId="111111">
    <w:name w:val="Outline List 2"/>
    <w:basedOn w:val="Bezlisty"/>
    <w:rsid w:val="00E42883"/>
    <w:pPr>
      <w:numPr>
        <w:numId w:val="19"/>
      </w:numPr>
    </w:pPr>
  </w:style>
  <w:style w:type="paragraph" w:styleId="Spistreci2">
    <w:name w:val="toc 2"/>
    <w:basedOn w:val="Normalny"/>
    <w:next w:val="Normalny"/>
    <w:autoRedefine/>
    <w:uiPriority w:val="39"/>
    <w:rsid w:val="00E42883"/>
    <w:pPr>
      <w:widowControl/>
      <w:overflowPunct/>
      <w:autoSpaceDE/>
      <w:autoSpaceDN/>
      <w:adjustRightInd/>
      <w:ind w:left="240"/>
      <w:textAlignment w:val="auto"/>
    </w:pPr>
    <w:rPr>
      <w:rFonts w:ascii="Times New Roman" w:hAnsi="Times New Roman" w:cs="Times New Roman"/>
      <w:kern w:val="0"/>
      <w:sz w:val="24"/>
      <w:szCs w:val="24"/>
    </w:rPr>
  </w:style>
  <w:style w:type="paragraph" w:styleId="Spistreci3">
    <w:name w:val="toc 3"/>
    <w:basedOn w:val="Normalny"/>
    <w:next w:val="Normalny"/>
    <w:autoRedefine/>
    <w:uiPriority w:val="39"/>
    <w:rsid w:val="00E42883"/>
    <w:pPr>
      <w:widowControl/>
      <w:overflowPunct/>
      <w:autoSpaceDE/>
      <w:autoSpaceDN/>
      <w:adjustRightInd/>
      <w:ind w:left="480"/>
      <w:textAlignment w:val="auto"/>
    </w:pPr>
    <w:rPr>
      <w:rFonts w:ascii="Times New Roman" w:hAnsi="Times New Roman" w:cs="Times New Roman"/>
      <w:kern w:val="0"/>
      <w:sz w:val="24"/>
      <w:szCs w:val="24"/>
    </w:rPr>
  </w:style>
  <w:style w:type="character" w:customStyle="1" w:styleId="FontStyle27">
    <w:name w:val="Font Style27"/>
    <w:rsid w:val="00E42883"/>
    <w:rPr>
      <w:rFonts w:ascii="Times New Roman" w:hAnsi="Times New Roman" w:cs="Times New Roman"/>
      <w:sz w:val="20"/>
      <w:szCs w:val="20"/>
    </w:rPr>
  </w:style>
  <w:style w:type="paragraph" w:customStyle="1" w:styleId="Style6">
    <w:name w:val="Style6"/>
    <w:basedOn w:val="Normalny"/>
    <w:uiPriority w:val="99"/>
    <w:rsid w:val="00E42883"/>
    <w:pPr>
      <w:overflowPunct/>
      <w:spacing w:line="317" w:lineRule="exact"/>
      <w:jc w:val="both"/>
      <w:textAlignment w:val="auto"/>
    </w:pPr>
    <w:rPr>
      <w:rFonts w:ascii="Times New Roman" w:hAnsi="Times New Roman" w:cs="Times New Roman"/>
      <w:kern w:val="0"/>
      <w:sz w:val="24"/>
      <w:szCs w:val="24"/>
    </w:rPr>
  </w:style>
  <w:style w:type="character" w:customStyle="1" w:styleId="FontStyle18">
    <w:name w:val="Font Style18"/>
    <w:rsid w:val="00E42883"/>
    <w:rPr>
      <w:rFonts w:ascii="Times New Roman" w:hAnsi="Times New Roman" w:cs="Times New Roman"/>
      <w:sz w:val="22"/>
      <w:szCs w:val="22"/>
    </w:rPr>
  </w:style>
  <w:style w:type="paragraph" w:customStyle="1" w:styleId="Wyliczenie1">
    <w:name w:val="Wyliczenie 1'"/>
    <w:basedOn w:val="Normalny"/>
    <w:rsid w:val="00E42883"/>
    <w:pPr>
      <w:widowControl/>
      <w:tabs>
        <w:tab w:val="left" w:pos="851"/>
      </w:tabs>
      <w:overflowPunct/>
      <w:autoSpaceDE/>
      <w:autoSpaceDN/>
      <w:adjustRightInd/>
      <w:spacing w:before="120"/>
      <w:jc w:val="both"/>
      <w:textAlignment w:val="auto"/>
    </w:pPr>
    <w:rPr>
      <w:rFonts w:ascii="Times New Roman" w:hAnsi="Times New Roman" w:cs="Times New Roman"/>
      <w:kern w:val="0"/>
      <w:sz w:val="24"/>
    </w:rPr>
  </w:style>
  <w:style w:type="paragraph" w:customStyle="1" w:styleId="Domylnie">
    <w:name w:val="Domyślnie"/>
    <w:rsid w:val="00E42883"/>
    <w:pPr>
      <w:tabs>
        <w:tab w:val="left" w:pos="708"/>
      </w:tabs>
      <w:suppressAutoHyphens/>
      <w:spacing w:after="200" w:line="276" w:lineRule="auto"/>
    </w:pPr>
    <w:rPr>
      <w:rFonts w:eastAsia="SimSun" w:cs="Calibri"/>
      <w:sz w:val="22"/>
      <w:szCs w:val="22"/>
      <w:lang w:eastAsia="en-US"/>
    </w:rPr>
  </w:style>
  <w:style w:type="paragraph" w:customStyle="1" w:styleId="Tretekstu">
    <w:name w:val="Treść tekstu"/>
    <w:basedOn w:val="Domylnie"/>
    <w:rsid w:val="00E42883"/>
    <w:pPr>
      <w:spacing w:after="120"/>
    </w:pPr>
  </w:style>
  <w:style w:type="paragraph" w:styleId="Lista">
    <w:name w:val="List"/>
    <w:basedOn w:val="Tretekstu"/>
    <w:rsid w:val="00E42883"/>
    <w:rPr>
      <w:rFonts w:cs="Mangal"/>
    </w:rPr>
  </w:style>
  <w:style w:type="paragraph" w:styleId="Podpis">
    <w:name w:val="Signature"/>
    <w:basedOn w:val="Domylnie"/>
    <w:link w:val="PodpisZnak"/>
    <w:rsid w:val="00E42883"/>
    <w:pPr>
      <w:suppressLineNumbers/>
      <w:spacing w:before="120" w:after="120"/>
    </w:pPr>
    <w:rPr>
      <w:rFonts w:cs="Mangal"/>
      <w:i/>
      <w:iCs/>
      <w:sz w:val="24"/>
      <w:szCs w:val="24"/>
    </w:rPr>
  </w:style>
  <w:style w:type="character" w:customStyle="1" w:styleId="PodpisZnak">
    <w:name w:val="Podpis Znak"/>
    <w:link w:val="Podpis"/>
    <w:rsid w:val="00E42883"/>
    <w:rPr>
      <w:rFonts w:eastAsia="SimSun" w:cs="Mangal"/>
      <w:i/>
      <w:iCs/>
      <w:sz w:val="24"/>
      <w:szCs w:val="24"/>
      <w:lang w:eastAsia="en-US"/>
    </w:rPr>
  </w:style>
  <w:style w:type="paragraph" w:customStyle="1" w:styleId="Indeks">
    <w:name w:val="Indeks"/>
    <w:basedOn w:val="Domylnie"/>
    <w:rsid w:val="00E42883"/>
    <w:pPr>
      <w:suppressLineNumbers/>
    </w:pPr>
    <w:rPr>
      <w:rFonts w:cs="Mangal"/>
    </w:rPr>
  </w:style>
  <w:style w:type="character" w:customStyle="1" w:styleId="Zwykatabela31">
    <w:name w:val="Zwykła tabela 31"/>
    <w:uiPriority w:val="19"/>
    <w:qFormat/>
    <w:rsid w:val="00E42883"/>
    <w:rPr>
      <w:i/>
      <w:iCs/>
      <w:color w:val="808080"/>
    </w:rPr>
  </w:style>
  <w:style w:type="paragraph" w:customStyle="1" w:styleId="Wyliczenie10">
    <w:name w:val="Wyliczenie 1"/>
    <w:basedOn w:val="Normalny"/>
    <w:link w:val="Wyliczenie1Znak"/>
    <w:rsid w:val="00E42883"/>
    <w:pPr>
      <w:widowControl/>
      <w:tabs>
        <w:tab w:val="num" w:pos="360"/>
        <w:tab w:val="left" w:pos="851"/>
      </w:tabs>
      <w:overflowPunct/>
      <w:autoSpaceDE/>
      <w:autoSpaceDN/>
      <w:adjustRightInd/>
      <w:spacing w:before="120"/>
      <w:jc w:val="both"/>
      <w:textAlignment w:val="auto"/>
    </w:pPr>
    <w:rPr>
      <w:rFonts w:ascii="Times New Roman" w:hAnsi="Times New Roman" w:cs="Times New Roman"/>
      <w:kern w:val="0"/>
      <w:sz w:val="24"/>
    </w:rPr>
  </w:style>
  <w:style w:type="character" w:customStyle="1" w:styleId="Wyliczenie1Znak">
    <w:name w:val="Wyliczenie 1 Znak"/>
    <w:link w:val="Wyliczenie10"/>
    <w:rsid w:val="00E42883"/>
    <w:rPr>
      <w:rFonts w:ascii="Times New Roman" w:eastAsia="Times New Roman" w:hAnsi="Times New Roman"/>
      <w:sz w:val="24"/>
    </w:rPr>
  </w:style>
  <w:style w:type="paragraph" w:customStyle="1" w:styleId="Tabelasiatki31">
    <w:name w:val="Tabela siatki 31"/>
    <w:basedOn w:val="Nagwek1"/>
    <w:next w:val="Normalny"/>
    <w:uiPriority w:val="39"/>
    <w:qFormat/>
    <w:rsid w:val="00E42883"/>
    <w:pPr>
      <w:keepLines/>
      <w:overflowPunct/>
      <w:autoSpaceDE/>
      <w:autoSpaceDN/>
      <w:adjustRightInd/>
      <w:spacing w:before="480" w:line="276" w:lineRule="auto"/>
      <w:jc w:val="left"/>
      <w:textAlignment w:val="auto"/>
      <w:outlineLvl w:val="9"/>
    </w:pPr>
    <w:rPr>
      <w:rFonts w:ascii="Cambria" w:hAnsi="Cambria"/>
      <w:bCs/>
      <w:color w:val="365F91"/>
      <w:sz w:val="28"/>
      <w:szCs w:val="28"/>
      <w:lang w:val="pl-PL" w:eastAsia="en-US"/>
    </w:rPr>
  </w:style>
  <w:style w:type="character" w:customStyle="1" w:styleId="redniasiatka2Znak">
    <w:name w:val="Średnia siatka 2 Znak"/>
    <w:link w:val="redniasiatka2"/>
    <w:uiPriority w:val="99"/>
    <w:locked/>
    <w:rsid w:val="00E42883"/>
    <w:rPr>
      <w:lang w:eastAsia="en-US"/>
    </w:rPr>
  </w:style>
  <w:style w:type="paragraph" w:customStyle="1" w:styleId="Tabela-tekstwkomrce">
    <w:name w:val="Tabela - tekst w komórce"/>
    <w:basedOn w:val="Normalny"/>
    <w:uiPriority w:val="99"/>
    <w:rsid w:val="00E42883"/>
    <w:pPr>
      <w:widowControl/>
      <w:overflowPunct/>
      <w:autoSpaceDE/>
      <w:autoSpaceDN/>
      <w:adjustRightInd/>
      <w:spacing w:before="20" w:after="20"/>
      <w:textAlignment w:val="auto"/>
    </w:pPr>
    <w:rPr>
      <w:rFonts w:ascii="Arial" w:hAnsi="Arial" w:cs="Times New Roman"/>
      <w:kern w:val="0"/>
      <w:sz w:val="18"/>
      <w:lang w:val="de-DE"/>
    </w:rPr>
  </w:style>
  <w:style w:type="paragraph" w:styleId="Legenda">
    <w:name w:val="caption"/>
    <w:aliases w:val="Podpis obiektu"/>
    <w:basedOn w:val="Normalny"/>
    <w:next w:val="Normalny"/>
    <w:link w:val="LegendaZnak"/>
    <w:qFormat/>
    <w:rsid w:val="00E42883"/>
    <w:pPr>
      <w:widowControl/>
      <w:overflowPunct/>
      <w:autoSpaceDE/>
      <w:autoSpaceDN/>
      <w:adjustRightInd/>
      <w:spacing w:before="120" w:after="120"/>
      <w:jc w:val="center"/>
      <w:textAlignment w:val="auto"/>
    </w:pPr>
    <w:rPr>
      <w:rFonts w:ascii="Arial" w:eastAsia="Calibri" w:hAnsi="Arial" w:cs="Times New Roman"/>
      <w:b/>
      <w:bCs/>
      <w:kern w:val="0"/>
      <w:lang w:eastAsia="en-US"/>
    </w:rPr>
  </w:style>
  <w:style w:type="character" w:customStyle="1" w:styleId="Zwykatabela41">
    <w:name w:val="Zwykła tabela 41"/>
    <w:uiPriority w:val="99"/>
    <w:qFormat/>
    <w:rsid w:val="00E42883"/>
    <w:rPr>
      <w:rFonts w:cs="Times New Roman"/>
      <w:b/>
      <w:i/>
      <w:color w:val="4F81BD"/>
    </w:rPr>
  </w:style>
  <w:style w:type="table" w:styleId="Jasnalistaakcent2">
    <w:name w:val="Light List Accent 2"/>
    <w:basedOn w:val="Standardowy"/>
    <w:uiPriority w:val="66"/>
    <w:rsid w:val="00E428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Jasnecieniowanieakcent11">
    <w:name w:val="Jasne cieniowanie — akcent 11"/>
    <w:basedOn w:val="Standardowy"/>
    <w:uiPriority w:val="60"/>
    <w:rsid w:val="00E42883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customStyle="1" w:styleId="Modyfikacje-tabela">
    <w:name w:val="Modyfikacje - tabela"/>
    <w:basedOn w:val="Normalny"/>
    <w:rsid w:val="00E42883"/>
    <w:pPr>
      <w:widowControl/>
      <w:suppressAutoHyphens/>
      <w:overflowPunct/>
      <w:autoSpaceDE/>
      <w:autoSpaceDN/>
      <w:adjustRightInd/>
      <w:spacing w:before="120" w:after="120"/>
      <w:jc w:val="both"/>
      <w:textAlignment w:val="auto"/>
    </w:pPr>
    <w:rPr>
      <w:rFonts w:ascii="Arial" w:hAnsi="Arial" w:cs="Times New Roman"/>
      <w:kern w:val="0"/>
    </w:rPr>
  </w:style>
  <w:style w:type="numbering" w:customStyle="1" w:styleId="Styl1">
    <w:name w:val="Styl1"/>
    <w:uiPriority w:val="99"/>
    <w:rsid w:val="00E42883"/>
    <w:pPr>
      <w:numPr>
        <w:numId w:val="21"/>
      </w:numPr>
    </w:pPr>
  </w:style>
  <w:style w:type="paragraph" w:customStyle="1" w:styleId="IJOIHKJKJ">
    <w:name w:val="I. JOIHKJKJ"/>
    <w:basedOn w:val="Normalny"/>
    <w:link w:val="IJOIHKJKJZnak"/>
    <w:qFormat/>
    <w:rsid w:val="00E42883"/>
    <w:pPr>
      <w:widowControl/>
      <w:overflowPunct/>
      <w:autoSpaceDE/>
      <w:autoSpaceDN/>
      <w:adjustRightInd/>
      <w:spacing w:before="120" w:after="120"/>
      <w:jc w:val="center"/>
      <w:textAlignment w:val="auto"/>
    </w:pPr>
    <w:rPr>
      <w:rFonts w:ascii="Arial" w:eastAsia="Calibri" w:hAnsi="Arial" w:cs="Times New Roman"/>
      <w:b/>
      <w:kern w:val="0"/>
      <w:sz w:val="28"/>
      <w:szCs w:val="28"/>
      <w:lang w:val="x-none" w:eastAsia="en-US"/>
    </w:rPr>
  </w:style>
  <w:style w:type="paragraph" w:styleId="Spistreci4">
    <w:name w:val="toc 4"/>
    <w:basedOn w:val="Normalny"/>
    <w:next w:val="Normalny"/>
    <w:autoRedefine/>
    <w:uiPriority w:val="39"/>
    <w:unhideWhenUsed/>
    <w:rsid w:val="00E42883"/>
    <w:pPr>
      <w:widowControl/>
      <w:overflowPunct/>
      <w:autoSpaceDE/>
      <w:autoSpaceDN/>
      <w:adjustRightInd/>
      <w:spacing w:before="120" w:after="120"/>
      <w:ind w:left="660"/>
      <w:textAlignment w:val="auto"/>
    </w:pPr>
    <w:rPr>
      <w:rFonts w:ascii="Arial" w:eastAsia="Calibri" w:hAnsi="Arial" w:cs="Times New Roman"/>
      <w:kern w:val="0"/>
      <w:szCs w:val="22"/>
      <w:lang w:eastAsia="en-US"/>
    </w:rPr>
  </w:style>
  <w:style w:type="character" w:customStyle="1" w:styleId="IJOIHKJKJZnak">
    <w:name w:val="I. JOIHKJKJ Znak"/>
    <w:link w:val="IJOIHKJKJ"/>
    <w:rsid w:val="00E42883"/>
    <w:rPr>
      <w:rFonts w:ascii="Arial" w:hAnsi="Arial"/>
      <w:b/>
      <w:sz w:val="28"/>
      <w:szCs w:val="28"/>
      <w:lang w:val="x-none" w:eastAsia="en-US"/>
    </w:rPr>
  </w:style>
  <w:style w:type="paragraph" w:customStyle="1" w:styleId="Nagwek40">
    <w:name w:val="Nagłówek4"/>
    <w:basedOn w:val="Normalny"/>
    <w:link w:val="Nagwek4Znak0"/>
    <w:qFormat/>
    <w:rsid w:val="00E42883"/>
    <w:pPr>
      <w:widowControl/>
      <w:overflowPunct/>
      <w:autoSpaceDE/>
      <w:autoSpaceDN/>
      <w:adjustRightInd/>
      <w:spacing w:line="360" w:lineRule="auto"/>
      <w:ind w:left="1644" w:hanging="1077"/>
      <w:jc w:val="both"/>
      <w:textAlignment w:val="auto"/>
    </w:pPr>
    <w:rPr>
      <w:rFonts w:ascii="Arial" w:eastAsia="Calibri" w:hAnsi="Arial" w:cs="Times New Roman"/>
      <w:kern w:val="0"/>
      <w:szCs w:val="22"/>
      <w:lang w:val="x-none" w:eastAsia="en-US"/>
    </w:rPr>
  </w:style>
  <w:style w:type="paragraph" w:styleId="Spisilustracji">
    <w:name w:val="table of figures"/>
    <w:basedOn w:val="Normalny"/>
    <w:next w:val="Normalny"/>
    <w:autoRedefine/>
    <w:uiPriority w:val="99"/>
    <w:unhideWhenUsed/>
    <w:rsid w:val="00E42883"/>
    <w:pPr>
      <w:widowControl/>
      <w:tabs>
        <w:tab w:val="right" w:leader="dot" w:pos="9062"/>
      </w:tabs>
      <w:overflowPunct/>
      <w:autoSpaceDE/>
      <w:autoSpaceDN/>
      <w:adjustRightInd/>
      <w:spacing w:before="120" w:after="120" w:line="360" w:lineRule="auto"/>
      <w:textAlignment w:val="auto"/>
    </w:pPr>
    <w:rPr>
      <w:rFonts w:ascii="Arial" w:eastAsia="Calibri" w:hAnsi="Arial" w:cs="Times New Roman"/>
      <w:kern w:val="0"/>
      <w:szCs w:val="22"/>
      <w:lang w:eastAsia="en-US"/>
    </w:rPr>
  </w:style>
  <w:style w:type="character" w:customStyle="1" w:styleId="Nagwek4Znak0">
    <w:name w:val="Nagłówek4 Znak"/>
    <w:link w:val="Nagwek40"/>
    <w:rsid w:val="00E42883"/>
    <w:rPr>
      <w:rFonts w:ascii="Arial" w:hAnsi="Arial"/>
      <w:szCs w:val="22"/>
      <w:lang w:val="x-none" w:eastAsia="en-US"/>
    </w:rPr>
  </w:style>
  <w:style w:type="character" w:customStyle="1" w:styleId="Heading1Char">
    <w:name w:val="Heading 1 Char"/>
    <w:uiPriority w:val="99"/>
    <w:locked/>
    <w:rsid w:val="00E42883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uiPriority w:val="99"/>
    <w:semiHidden/>
    <w:locked/>
    <w:rsid w:val="00E42883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uiPriority w:val="99"/>
    <w:semiHidden/>
    <w:locked/>
    <w:rsid w:val="00E42883"/>
    <w:rPr>
      <w:rFonts w:ascii="Cambria" w:hAnsi="Cambria" w:cs="Times New Roman"/>
      <w:b/>
      <w:bCs/>
      <w:sz w:val="26"/>
      <w:szCs w:val="26"/>
      <w:lang w:eastAsia="en-US"/>
    </w:rPr>
  </w:style>
  <w:style w:type="paragraph" w:styleId="Mapadokumentu">
    <w:name w:val="Document Map"/>
    <w:basedOn w:val="Normalny"/>
    <w:link w:val="MapadokumentuZnak"/>
    <w:uiPriority w:val="99"/>
    <w:semiHidden/>
    <w:rsid w:val="00E42883"/>
    <w:pPr>
      <w:widowControl/>
      <w:shd w:val="clear" w:color="auto" w:fill="000080"/>
      <w:overflowPunct/>
      <w:autoSpaceDE/>
      <w:autoSpaceDN/>
      <w:adjustRightInd/>
      <w:spacing w:after="200" w:line="276" w:lineRule="auto"/>
      <w:textAlignment w:val="auto"/>
    </w:pPr>
    <w:rPr>
      <w:rFonts w:ascii="Times New Roman" w:eastAsia="Calibri" w:hAnsi="Times New Roman" w:cs="Times New Roman"/>
      <w:kern w:val="0"/>
      <w:sz w:val="2"/>
      <w:lang w:eastAsia="en-US"/>
    </w:rPr>
  </w:style>
  <w:style w:type="character" w:customStyle="1" w:styleId="MapadokumentuZnak">
    <w:name w:val="Mapa dokumentu Znak"/>
    <w:link w:val="Mapadokumentu"/>
    <w:uiPriority w:val="99"/>
    <w:semiHidden/>
    <w:rsid w:val="00E42883"/>
    <w:rPr>
      <w:rFonts w:ascii="Times New Roman" w:hAnsi="Times New Roman"/>
      <w:sz w:val="2"/>
      <w:shd w:val="clear" w:color="auto" w:fill="000080"/>
      <w:lang w:eastAsia="en-US"/>
    </w:rPr>
  </w:style>
  <w:style w:type="table" w:styleId="Tabela-Prosty2">
    <w:name w:val="Table Simple 2"/>
    <w:basedOn w:val="Standardowy"/>
    <w:uiPriority w:val="99"/>
    <w:rsid w:val="00E42883"/>
    <w:pPr>
      <w:spacing w:after="200" w:line="276" w:lineRule="auto"/>
    </w:pPr>
    <w:rPr>
      <w:rFonts w:eastAsia="Times New Roman"/>
    </w:rPr>
    <w:tblPr/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-Wspczesny">
    <w:name w:val="Table Contemporary"/>
    <w:basedOn w:val="Standardowy"/>
    <w:uiPriority w:val="99"/>
    <w:rsid w:val="00E42883"/>
    <w:pPr>
      <w:spacing w:after="200" w:line="276" w:lineRule="auto"/>
    </w:pPr>
    <w:rPr>
      <w:rFonts w:eastAsia="Times New Roman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character" w:styleId="Odwoanieprzypisudolnego">
    <w:name w:val="footnote reference"/>
    <w:uiPriority w:val="99"/>
    <w:semiHidden/>
    <w:rsid w:val="00E42883"/>
    <w:rPr>
      <w:rFonts w:cs="Times New Roman"/>
      <w:vertAlign w:val="superscript"/>
    </w:rPr>
  </w:style>
  <w:style w:type="paragraph" w:styleId="Listapunktowana">
    <w:name w:val="List Bullet"/>
    <w:basedOn w:val="Normalny"/>
    <w:uiPriority w:val="4"/>
    <w:qFormat/>
    <w:rsid w:val="00E42883"/>
    <w:pPr>
      <w:widowControl/>
      <w:tabs>
        <w:tab w:val="num" w:pos="360"/>
      </w:tabs>
      <w:overflowPunct/>
      <w:autoSpaceDE/>
      <w:autoSpaceDN/>
      <w:adjustRightInd/>
      <w:spacing w:after="200" w:line="276" w:lineRule="auto"/>
      <w:ind w:left="360" w:hanging="360"/>
      <w:textAlignment w:val="auto"/>
    </w:pPr>
    <w:rPr>
      <w:rFonts w:ascii="Arial" w:eastAsia="Calibri" w:hAnsi="Arial" w:cs="Times New Roman"/>
      <w:kern w:val="0"/>
      <w:szCs w:val="22"/>
      <w:lang w:eastAsia="en-US"/>
    </w:rPr>
  </w:style>
  <w:style w:type="paragraph" w:styleId="Listapunktowana2">
    <w:name w:val="List Bullet 2"/>
    <w:basedOn w:val="Normalny"/>
    <w:uiPriority w:val="99"/>
    <w:rsid w:val="00E42883"/>
    <w:pPr>
      <w:widowControl/>
      <w:numPr>
        <w:numId w:val="23"/>
      </w:numPr>
      <w:tabs>
        <w:tab w:val="clear" w:pos="643"/>
        <w:tab w:val="num" w:pos="1068"/>
      </w:tabs>
      <w:overflowPunct/>
      <w:autoSpaceDE/>
      <w:autoSpaceDN/>
      <w:adjustRightInd/>
      <w:spacing w:after="80" w:line="276" w:lineRule="auto"/>
      <w:ind w:left="1068"/>
      <w:textAlignment w:val="auto"/>
    </w:pPr>
    <w:rPr>
      <w:rFonts w:ascii="Arial" w:eastAsia="Calibri" w:hAnsi="Arial" w:cs="Times New Roman"/>
      <w:kern w:val="0"/>
      <w:szCs w:val="22"/>
      <w:lang w:eastAsia="en-US"/>
    </w:rPr>
  </w:style>
  <w:style w:type="paragraph" w:styleId="Listanumerowana2">
    <w:name w:val="List Number 2"/>
    <w:aliases w:val=" Znak,Znak"/>
    <w:basedOn w:val="Normalny"/>
    <w:link w:val="Listanumerowana2Znak"/>
    <w:rsid w:val="00E42883"/>
    <w:pPr>
      <w:widowControl/>
      <w:numPr>
        <w:numId w:val="22"/>
      </w:numPr>
      <w:overflowPunct/>
      <w:autoSpaceDE/>
      <w:autoSpaceDN/>
      <w:adjustRightInd/>
      <w:spacing w:after="200" w:line="276" w:lineRule="auto"/>
      <w:textAlignment w:val="auto"/>
    </w:pPr>
    <w:rPr>
      <w:rFonts w:ascii="Calibri" w:eastAsia="Calibri" w:hAnsi="Calibri" w:cs="Times New Roman"/>
      <w:kern w:val="0"/>
    </w:rPr>
  </w:style>
  <w:style w:type="paragraph" w:styleId="Listanumerowana3">
    <w:name w:val="List Number 3"/>
    <w:basedOn w:val="Normalny"/>
    <w:uiPriority w:val="99"/>
    <w:rsid w:val="00E42883"/>
    <w:pPr>
      <w:widowControl/>
      <w:tabs>
        <w:tab w:val="num" w:pos="926"/>
      </w:tabs>
      <w:overflowPunct/>
      <w:autoSpaceDE/>
      <w:autoSpaceDN/>
      <w:adjustRightInd/>
      <w:spacing w:after="200" w:line="276" w:lineRule="auto"/>
      <w:ind w:left="926" w:hanging="360"/>
      <w:textAlignment w:val="auto"/>
    </w:pPr>
    <w:rPr>
      <w:rFonts w:ascii="Arial" w:eastAsia="Calibri" w:hAnsi="Arial" w:cs="Times New Roman"/>
      <w:kern w:val="0"/>
      <w:szCs w:val="22"/>
      <w:lang w:eastAsia="en-US"/>
    </w:rPr>
  </w:style>
  <w:style w:type="paragraph" w:customStyle="1" w:styleId="StylSpistreci3Interliniapojedyncze">
    <w:name w:val="Styl Spis treści 3 + Interlinia:  pojedyncze"/>
    <w:basedOn w:val="Spistreci3"/>
    <w:uiPriority w:val="99"/>
    <w:rsid w:val="00E42883"/>
    <w:pPr>
      <w:tabs>
        <w:tab w:val="left" w:pos="1440"/>
        <w:tab w:val="right" w:leader="dot" w:pos="9062"/>
      </w:tabs>
      <w:ind w:left="440"/>
    </w:pPr>
    <w:rPr>
      <w:rFonts w:ascii="Calibri" w:eastAsia="Calibri" w:hAnsi="Calibri"/>
      <w:sz w:val="22"/>
      <w:szCs w:val="20"/>
      <w:lang w:eastAsia="en-US"/>
    </w:rPr>
  </w:style>
  <w:style w:type="paragraph" w:customStyle="1" w:styleId="Stronatytuowa-prawastronatabelki">
    <w:name w:val="Strona tytułowa - prawa strona tabelki"/>
    <w:uiPriority w:val="99"/>
    <w:rsid w:val="00E42883"/>
    <w:pPr>
      <w:widowControl w:val="0"/>
      <w:autoSpaceDE w:val="0"/>
      <w:autoSpaceDN w:val="0"/>
      <w:adjustRightInd w:val="0"/>
      <w:spacing w:before="60" w:after="60"/>
    </w:pPr>
    <w:rPr>
      <w:rFonts w:ascii="Arial" w:hAnsi="Arial" w:cs="Arial"/>
      <w:sz w:val="24"/>
      <w:szCs w:val="24"/>
      <w:lang w:val="en-AU"/>
    </w:rPr>
  </w:style>
  <w:style w:type="paragraph" w:customStyle="1" w:styleId="Naglowekstrony-tekst">
    <w:name w:val="Naglowek strony - tekst"/>
    <w:uiPriority w:val="99"/>
    <w:rsid w:val="00E42883"/>
    <w:pPr>
      <w:widowControl w:val="0"/>
      <w:autoSpaceDE w:val="0"/>
      <w:autoSpaceDN w:val="0"/>
      <w:adjustRightInd w:val="0"/>
      <w:spacing w:line="180" w:lineRule="exact"/>
    </w:pPr>
    <w:rPr>
      <w:rFonts w:ascii="Arial" w:hAnsi="Arial" w:cs="Arial"/>
      <w:sz w:val="16"/>
      <w:szCs w:val="16"/>
      <w:lang w:val="en-AU"/>
    </w:rPr>
  </w:style>
  <w:style w:type="paragraph" w:customStyle="1" w:styleId="Naglowekstrony-opisramki">
    <w:name w:val="Naglowek strony - opis ramki"/>
    <w:uiPriority w:val="99"/>
    <w:rsid w:val="00E42883"/>
    <w:pPr>
      <w:widowControl w:val="0"/>
      <w:autoSpaceDE w:val="0"/>
      <w:autoSpaceDN w:val="0"/>
      <w:adjustRightInd w:val="0"/>
      <w:spacing w:line="160" w:lineRule="exact"/>
    </w:pPr>
    <w:rPr>
      <w:rFonts w:ascii="Arial" w:hAnsi="Arial" w:cs="Arial"/>
      <w:color w:val="C0C0C0"/>
      <w:sz w:val="12"/>
      <w:szCs w:val="12"/>
      <w:lang w:val="en-AU"/>
    </w:rPr>
  </w:style>
  <w:style w:type="paragraph" w:customStyle="1" w:styleId="Naglowekstrony-nazwaprojektu">
    <w:name w:val="Naglowek strony - nazwa projektu"/>
    <w:uiPriority w:val="99"/>
    <w:rsid w:val="00E42883"/>
    <w:pPr>
      <w:widowControl w:val="0"/>
      <w:autoSpaceDE w:val="0"/>
      <w:autoSpaceDN w:val="0"/>
      <w:adjustRightInd w:val="0"/>
      <w:spacing w:line="180" w:lineRule="exact"/>
      <w:jc w:val="center"/>
    </w:pPr>
    <w:rPr>
      <w:rFonts w:ascii="Arial" w:hAnsi="Arial" w:cs="Arial"/>
      <w:lang w:val="en-AU"/>
    </w:rPr>
  </w:style>
  <w:style w:type="paragraph" w:customStyle="1" w:styleId="Naglowekstrony-tytuldokumentu">
    <w:name w:val="Naglowek strony - tytul dokumentu"/>
    <w:uiPriority w:val="99"/>
    <w:rsid w:val="00E42883"/>
    <w:pPr>
      <w:widowControl w:val="0"/>
      <w:autoSpaceDE w:val="0"/>
      <w:autoSpaceDN w:val="0"/>
      <w:adjustRightInd w:val="0"/>
      <w:spacing w:before="60" w:line="180" w:lineRule="exact"/>
    </w:pPr>
    <w:rPr>
      <w:rFonts w:ascii="Arial" w:hAnsi="Arial" w:cs="Arial"/>
      <w:b/>
      <w:bCs/>
      <w:sz w:val="16"/>
      <w:szCs w:val="16"/>
      <w:lang w:val="en-AU"/>
    </w:rPr>
  </w:style>
  <w:style w:type="paragraph" w:customStyle="1" w:styleId="Podtytuldokumentu">
    <w:name w:val="Podtytul_dokumentu"/>
    <w:basedOn w:val="Normalny"/>
    <w:next w:val="Normalny"/>
    <w:rsid w:val="00E42883"/>
    <w:pPr>
      <w:framePr w:w="8460" w:h="2168" w:hSpace="180" w:wrap="around" w:vAnchor="page" w:hAnchor="page" w:x="1775" w:y="4474" w:anchorLock="1"/>
      <w:widowControl/>
      <w:overflowPunct/>
      <w:autoSpaceDE/>
      <w:autoSpaceDN/>
      <w:adjustRightInd/>
      <w:spacing w:before="120" w:after="600"/>
      <w:suppressOverlap/>
      <w:jc w:val="center"/>
      <w:textAlignment w:val="auto"/>
    </w:pPr>
    <w:rPr>
      <w:rFonts w:ascii="Arial" w:hAnsi="Arial" w:cs="Times New Roman"/>
      <w:b/>
      <w:kern w:val="0"/>
      <w:sz w:val="56"/>
      <w:szCs w:val="24"/>
    </w:rPr>
  </w:style>
  <w:style w:type="paragraph" w:customStyle="1" w:styleId="Stronatytuowa-lewastronatabelki">
    <w:name w:val="Strona tytułowa - lewa strona tabelki"/>
    <w:next w:val="Tekstpodstawowy"/>
    <w:uiPriority w:val="99"/>
    <w:rsid w:val="00E42883"/>
    <w:pPr>
      <w:framePr w:hSpace="142" w:wrap="notBeside" w:vAnchor="page" w:hAnchor="text" w:y="11347" w:anchorLock="1"/>
      <w:spacing w:after="120"/>
      <w:jc w:val="right"/>
    </w:pPr>
    <w:rPr>
      <w:rFonts w:ascii="Arial" w:eastAsia="Times New Roman" w:hAnsi="Arial"/>
      <w:b/>
      <w:sz w:val="22"/>
      <w:lang w:eastAsia="en-US"/>
    </w:rPr>
  </w:style>
  <w:style w:type="character" w:customStyle="1" w:styleId="m1">
    <w:name w:val="m1"/>
    <w:rsid w:val="00E42883"/>
    <w:rPr>
      <w:color w:val="0000FF"/>
    </w:rPr>
  </w:style>
  <w:style w:type="paragraph" w:styleId="Spistreci5">
    <w:name w:val="toc 5"/>
    <w:basedOn w:val="Normalny"/>
    <w:next w:val="Normalny"/>
    <w:uiPriority w:val="39"/>
    <w:rsid w:val="00E42883"/>
    <w:pPr>
      <w:overflowPunct/>
      <w:ind w:left="720"/>
      <w:textAlignment w:val="auto"/>
    </w:pPr>
    <w:rPr>
      <w:rFonts w:ascii="Arial" w:hAnsi="Arial" w:cs="Arial"/>
      <w:kern w:val="0"/>
      <w:sz w:val="24"/>
      <w:szCs w:val="24"/>
      <w:shd w:val="clear" w:color="auto" w:fill="FFFFFF"/>
      <w:lang w:val="en-AU"/>
    </w:rPr>
  </w:style>
  <w:style w:type="paragraph" w:styleId="Spistreci6">
    <w:name w:val="toc 6"/>
    <w:basedOn w:val="Normalny"/>
    <w:next w:val="Normalny"/>
    <w:uiPriority w:val="39"/>
    <w:rsid w:val="00E42883"/>
    <w:pPr>
      <w:overflowPunct/>
      <w:ind w:left="900"/>
      <w:textAlignment w:val="auto"/>
    </w:pPr>
    <w:rPr>
      <w:rFonts w:ascii="Arial" w:hAnsi="Arial" w:cs="Arial"/>
      <w:kern w:val="0"/>
      <w:sz w:val="24"/>
      <w:szCs w:val="24"/>
      <w:shd w:val="clear" w:color="auto" w:fill="FFFFFF"/>
      <w:lang w:val="en-AU"/>
    </w:rPr>
  </w:style>
  <w:style w:type="paragraph" w:styleId="Spistreci7">
    <w:name w:val="toc 7"/>
    <w:basedOn w:val="Normalny"/>
    <w:next w:val="Normalny"/>
    <w:uiPriority w:val="39"/>
    <w:rsid w:val="00E42883"/>
    <w:pPr>
      <w:overflowPunct/>
      <w:ind w:left="1080"/>
      <w:textAlignment w:val="auto"/>
    </w:pPr>
    <w:rPr>
      <w:rFonts w:ascii="Arial" w:hAnsi="Arial" w:cs="Arial"/>
      <w:kern w:val="0"/>
      <w:sz w:val="24"/>
      <w:szCs w:val="24"/>
      <w:shd w:val="clear" w:color="auto" w:fill="FFFFFF"/>
      <w:lang w:val="en-AU"/>
    </w:rPr>
  </w:style>
  <w:style w:type="paragraph" w:styleId="Spistreci8">
    <w:name w:val="toc 8"/>
    <w:basedOn w:val="Normalny"/>
    <w:next w:val="Normalny"/>
    <w:uiPriority w:val="39"/>
    <w:rsid w:val="00E42883"/>
    <w:pPr>
      <w:overflowPunct/>
      <w:ind w:left="1260"/>
      <w:textAlignment w:val="auto"/>
    </w:pPr>
    <w:rPr>
      <w:rFonts w:ascii="Arial" w:hAnsi="Arial" w:cs="Arial"/>
      <w:kern w:val="0"/>
      <w:sz w:val="24"/>
      <w:szCs w:val="24"/>
      <w:shd w:val="clear" w:color="auto" w:fill="FFFFFF"/>
      <w:lang w:val="en-AU"/>
    </w:rPr>
  </w:style>
  <w:style w:type="paragraph" w:styleId="Spistreci9">
    <w:name w:val="toc 9"/>
    <w:basedOn w:val="Normalny"/>
    <w:next w:val="Normalny"/>
    <w:uiPriority w:val="39"/>
    <w:rsid w:val="00E42883"/>
    <w:pPr>
      <w:overflowPunct/>
      <w:ind w:left="1440"/>
      <w:textAlignment w:val="auto"/>
    </w:pPr>
    <w:rPr>
      <w:rFonts w:ascii="Arial" w:hAnsi="Arial" w:cs="Arial"/>
      <w:kern w:val="0"/>
      <w:sz w:val="24"/>
      <w:szCs w:val="24"/>
      <w:shd w:val="clear" w:color="auto" w:fill="FFFFFF"/>
      <w:lang w:val="en-AU"/>
    </w:rPr>
  </w:style>
  <w:style w:type="paragraph" w:customStyle="1" w:styleId="NumberedList">
    <w:name w:val="Numbered List"/>
    <w:next w:val="Normalny"/>
    <w:uiPriority w:val="99"/>
    <w:rsid w:val="00E42883"/>
    <w:pPr>
      <w:widowControl w:val="0"/>
      <w:autoSpaceDE w:val="0"/>
      <w:autoSpaceDN w:val="0"/>
      <w:adjustRightInd w:val="0"/>
      <w:ind w:left="360" w:hanging="360"/>
    </w:pPr>
    <w:rPr>
      <w:rFonts w:ascii="Arial" w:eastAsia="Times New Roman" w:hAnsi="Arial" w:cs="Arial"/>
      <w:sz w:val="22"/>
      <w:szCs w:val="22"/>
      <w:shd w:val="clear" w:color="auto" w:fill="FFFFFF"/>
      <w:lang w:val="en-AU"/>
    </w:rPr>
  </w:style>
  <w:style w:type="paragraph" w:customStyle="1" w:styleId="BulletedList">
    <w:name w:val="Bulleted List"/>
    <w:next w:val="Normalny"/>
    <w:uiPriority w:val="99"/>
    <w:rsid w:val="00E42883"/>
    <w:pPr>
      <w:widowControl w:val="0"/>
      <w:autoSpaceDE w:val="0"/>
      <w:autoSpaceDN w:val="0"/>
      <w:adjustRightInd w:val="0"/>
      <w:ind w:left="360" w:hanging="360"/>
    </w:pPr>
    <w:rPr>
      <w:rFonts w:ascii="Arial" w:eastAsia="Times New Roman" w:hAnsi="Arial" w:cs="Arial"/>
      <w:sz w:val="22"/>
      <w:szCs w:val="22"/>
      <w:shd w:val="clear" w:color="auto" w:fill="FFFFFF"/>
      <w:lang w:val="en-AU"/>
    </w:rPr>
  </w:style>
  <w:style w:type="paragraph" w:styleId="Nagweknotatki">
    <w:name w:val="Note Heading"/>
    <w:basedOn w:val="Normalny"/>
    <w:next w:val="Normalny"/>
    <w:link w:val="NagweknotatkiZnak"/>
    <w:uiPriority w:val="99"/>
    <w:rsid w:val="00E42883"/>
    <w:pPr>
      <w:overflowPunct/>
      <w:textAlignment w:val="auto"/>
    </w:pPr>
    <w:rPr>
      <w:rFonts w:ascii="Arial" w:hAnsi="Arial" w:cs="Times New Roman"/>
      <w:kern w:val="0"/>
      <w:shd w:val="clear" w:color="auto" w:fill="FFFFFF"/>
      <w:lang w:val="en-AU" w:eastAsia="en-US"/>
    </w:rPr>
  </w:style>
  <w:style w:type="character" w:customStyle="1" w:styleId="NagweknotatkiZnak">
    <w:name w:val="Nagłówek notatki Znak"/>
    <w:link w:val="Nagweknotatki"/>
    <w:uiPriority w:val="99"/>
    <w:rsid w:val="00E42883"/>
    <w:rPr>
      <w:rFonts w:ascii="Arial" w:eastAsia="Times New Roman" w:hAnsi="Arial"/>
      <w:lang w:val="en-AU" w:eastAsia="en-US"/>
    </w:rPr>
  </w:style>
  <w:style w:type="paragraph" w:customStyle="1" w:styleId="Code">
    <w:name w:val="Code"/>
    <w:next w:val="Normalny"/>
    <w:uiPriority w:val="99"/>
    <w:rsid w:val="00E42883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2"/>
      <w:szCs w:val="22"/>
      <w:shd w:val="clear" w:color="auto" w:fill="FFFFFF"/>
      <w:lang w:val="en-AU"/>
    </w:rPr>
  </w:style>
  <w:style w:type="character" w:customStyle="1" w:styleId="FieldLabel">
    <w:name w:val="Field Label"/>
    <w:uiPriority w:val="99"/>
    <w:rsid w:val="00E42883"/>
    <w:rPr>
      <w:i/>
      <w:iCs/>
      <w:color w:val="0000FF"/>
      <w:sz w:val="22"/>
      <w:szCs w:val="22"/>
      <w:shd w:val="clear" w:color="auto" w:fill="FFFFFF"/>
    </w:rPr>
  </w:style>
  <w:style w:type="character" w:customStyle="1" w:styleId="TableHeading">
    <w:name w:val="Table Heading"/>
    <w:uiPriority w:val="99"/>
    <w:rsid w:val="00E42883"/>
    <w:rPr>
      <w:b/>
      <w:bCs/>
      <w:sz w:val="22"/>
      <w:szCs w:val="22"/>
      <w:shd w:val="clear" w:color="auto" w:fill="FFFFFF"/>
    </w:rPr>
  </w:style>
  <w:style w:type="character" w:customStyle="1" w:styleId="SSBookmark">
    <w:name w:val="SSBookmark"/>
    <w:uiPriority w:val="99"/>
    <w:rsid w:val="00E42883"/>
    <w:rPr>
      <w:rFonts w:ascii="Lucida Sans" w:hAnsi="Lucida Sans" w:cs="Lucida Sans"/>
      <w:b/>
      <w:bCs/>
      <w:color w:val="000000"/>
      <w:sz w:val="16"/>
      <w:szCs w:val="16"/>
      <w:shd w:val="clear" w:color="auto" w:fill="FFFF80"/>
    </w:rPr>
  </w:style>
  <w:style w:type="paragraph" w:customStyle="1" w:styleId="Style">
    <w:name w:val="Style"/>
    <w:next w:val="Normalny"/>
    <w:uiPriority w:val="99"/>
    <w:rsid w:val="00E42883"/>
    <w:pPr>
      <w:widowControl w:val="0"/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shd w:val="clear" w:color="auto" w:fill="FFFFFF"/>
      <w:lang w:val="en-AU"/>
    </w:rPr>
  </w:style>
  <w:style w:type="character" w:customStyle="1" w:styleId="Objecttype">
    <w:name w:val="Object type"/>
    <w:uiPriority w:val="99"/>
    <w:rsid w:val="00E42883"/>
    <w:rPr>
      <w:b/>
      <w:bCs/>
      <w:sz w:val="20"/>
      <w:szCs w:val="20"/>
      <w:u w:val="single"/>
      <w:shd w:val="clear" w:color="auto" w:fill="FFFFFF"/>
    </w:rPr>
  </w:style>
  <w:style w:type="paragraph" w:customStyle="1" w:styleId="ListHeader">
    <w:name w:val="List Header"/>
    <w:next w:val="Normalny"/>
    <w:uiPriority w:val="99"/>
    <w:rsid w:val="00E42883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i/>
      <w:iCs/>
      <w:color w:val="0000A0"/>
      <w:shd w:val="clear" w:color="auto" w:fill="FFFFFF"/>
      <w:lang w:val="en-AU"/>
    </w:rPr>
  </w:style>
  <w:style w:type="paragraph" w:customStyle="1" w:styleId="ZnakZnak1">
    <w:name w:val="Znak Znak1"/>
    <w:uiPriority w:val="99"/>
    <w:rsid w:val="00E42883"/>
    <w:pPr>
      <w:widowControl w:val="0"/>
      <w:autoSpaceDE w:val="0"/>
      <w:autoSpaceDN w:val="0"/>
      <w:adjustRightInd w:val="0"/>
      <w:jc w:val="both"/>
    </w:pPr>
    <w:rPr>
      <w:rFonts w:ascii="Tahoma" w:eastAsia="Times New Roman" w:hAnsi="Tahoma" w:cs="Tahoma"/>
      <w:sz w:val="24"/>
      <w:szCs w:val="24"/>
      <w:lang w:val="en-AU"/>
    </w:rPr>
  </w:style>
  <w:style w:type="character" w:customStyle="1" w:styleId="instrukcja">
    <w:name w:val="instrukcja"/>
    <w:uiPriority w:val="99"/>
    <w:rsid w:val="00E42883"/>
    <w:rPr>
      <w:i/>
      <w:iCs/>
      <w:vanish/>
      <w:color w:val="FF0000"/>
      <w:sz w:val="20"/>
      <w:szCs w:val="20"/>
    </w:rPr>
  </w:style>
  <w:style w:type="paragraph" w:customStyle="1" w:styleId="DomylnaczcionkaakapituAkapitZnakChar1ZnakZnakZnak2ZnakZnakZnakZnakZnakZnakZnakZnakZnakZnakZnakZnakZnakZnakZnakZnakZnakZnak1ZnakZnakZnak">
    <w:name w:val="Domyślna czcionka akapitu Akapit Znak Char1 Znak Znak Znak2 Znak Znak Znak Znak Znak Znak Znak Znak Znak Znak Znak Znak Znak Znak Znak Znak Znak Znak1 Znak Znak Znak"/>
    <w:basedOn w:val="Normalny"/>
    <w:rsid w:val="00E42883"/>
    <w:pPr>
      <w:widowControl/>
      <w:tabs>
        <w:tab w:val="left" w:pos="709"/>
      </w:tabs>
      <w:overflowPunct/>
      <w:autoSpaceDE/>
      <w:autoSpaceDN/>
      <w:adjustRightInd/>
      <w:jc w:val="both"/>
      <w:textAlignment w:val="auto"/>
    </w:pPr>
    <w:rPr>
      <w:rFonts w:ascii="Arial" w:hAnsi="Arial" w:cs="Times New Roman"/>
      <w:kern w:val="0"/>
      <w:sz w:val="24"/>
      <w:szCs w:val="24"/>
    </w:rPr>
  </w:style>
  <w:style w:type="paragraph" w:customStyle="1" w:styleId="Naglowekstrony-podtytuldokumentu">
    <w:name w:val="Naglowek strony - podtytul dokumentu"/>
    <w:basedOn w:val="Naglowekstrony-tekst"/>
    <w:rsid w:val="00E42883"/>
    <w:pPr>
      <w:widowControl/>
      <w:numPr>
        <w:numId w:val="24"/>
      </w:numPr>
      <w:tabs>
        <w:tab w:val="clear" w:pos="540"/>
      </w:tabs>
      <w:autoSpaceDE/>
      <w:autoSpaceDN/>
      <w:adjustRightInd/>
      <w:spacing w:after="60"/>
      <w:ind w:left="0" w:firstLine="0"/>
      <w:jc w:val="center"/>
    </w:pPr>
    <w:rPr>
      <w:rFonts w:eastAsia="Times New Roman" w:cs="Times New Roman"/>
      <w:i/>
      <w:szCs w:val="20"/>
      <w:lang w:val="pl-PL"/>
    </w:rPr>
  </w:style>
  <w:style w:type="paragraph" w:customStyle="1" w:styleId="StylNagwek1Interlinia15wiersza">
    <w:name w:val="Styl Nagłówek 1 + Interlinia:  15 wiersza"/>
    <w:basedOn w:val="Nagwek1"/>
    <w:rsid w:val="00E42883"/>
    <w:pPr>
      <w:tabs>
        <w:tab w:val="num" w:pos="552"/>
      </w:tabs>
      <w:overflowPunct/>
      <w:autoSpaceDE/>
      <w:autoSpaceDN/>
      <w:adjustRightInd/>
      <w:spacing w:before="240" w:after="240" w:line="360" w:lineRule="auto"/>
      <w:ind w:left="432" w:hanging="432"/>
      <w:jc w:val="both"/>
      <w:textAlignment w:val="auto"/>
    </w:pPr>
    <w:rPr>
      <w:rFonts w:ascii="Arial" w:hAnsi="Arial"/>
      <w:bCs/>
      <w:kern w:val="32"/>
      <w:sz w:val="32"/>
      <w:lang w:val="pl-PL"/>
    </w:rPr>
  </w:style>
  <w:style w:type="paragraph" w:customStyle="1" w:styleId="StylNagwek2Interlinia15wiersza">
    <w:name w:val="Styl Nagłówek 2 + Interlinia:  15 wiersza"/>
    <w:basedOn w:val="Nagwek2"/>
    <w:rsid w:val="00E42883"/>
    <w:pPr>
      <w:widowControl/>
      <w:numPr>
        <w:ilvl w:val="1"/>
      </w:numPr>
      <w:tabs>
        <w:tab w:val="num" w:pos="576"/>
      </w:tabs>
      <w:overflowPunct/>
      <w:autoSpaceDE/>
      <w:autoSpaceDN/>
      <w:adjustRightInd/>
      <w:spacing w:after="240" w:line="360" w:lineRule="auto"/>
      <w:ind w:left="576" w:hanging="576"/>
      <w:jc w:val="both"/>
      <w:textAlignment w:val="auto"/>
    </w:pPr>
    <w:rPr>
      <w:szCs w:val="20"/>
      <w:lang w:val="pl-PL"/>
    </w:rPr>
  </w:style>
  <w:style w:type="paragraph" w:customStyle="1" w:styleId="StylNagwek3Interlinia15wiersza">
    <w:name w:val="Styl Nagłówek 3 + Interlinia:  15 wiersza"/>
    <w:basedOn w:val="Nagwek3"/>
    <w:rsid w:val="00E42883"/>
    <w:pPr>
      <w:widowControl/>
      <w:numPr>
        <w:ilvl w:val="2"/>
      </w:numPr>
      <w:tabs>
        <w:tab w:val="num" w:pos="720"/>
      </w:tabs>
      <w:overflowPunct/>
      <w:autoSpaceDE/>
      <w:autoSpaceDN/>
      <w:adjustRightInd/>
      <w:spacing w:before="240" w:after="240" w:line="360" w:lineRule="auto"/>
      <w:ind w:left="720" w:right="0" w:hanging="720"/>
      <w:jc w:val="both"/>
      <w:textAlignment w:val="auto"/>
    </w:pPr>
    <w:rPr>
      <w:kern w:val="0"/>
      <w:sz w:val="26"/>
      <w:lang w:val="pl-PL"/>
    </w:rPr>
  </w:style>
  <w:style w:type="paragraph" w:customStyle="1" w:styleId="StylNagwek4Interlinia15wiersza">
    <w:name w:val="Styl Nagłówek 4 + Interlinia:  15 wiersza"/>
    <w:basedOn w:val="Nagwek4"/>
    <w:rsid w:val="00E42883"/>
    <w:pPr>
      <w:widowControl/>
      <w:numPr>
        <w:ilvl w:val="3"/>
        <w:numId w:val="20"/>
      </w:numPr>
      <w:tabs>
        <w:tab w:val="num" w:pos="1584"/>
      </w:tabs>
      <w:overflowPunct/>
      <w:autoSpaceDE/>
      <w:autoSpaceDN/>
      <w:adjustRightInd/>
      <w:spacing w:after="240" w:line="360" w:lineRule="auto"/>
      <w:ind w:left="862" w:hanging="862"/>
      <w:jc w:val="both"/>
      <w:textAlignment w:val="auto"/>
    </w:pPr>
    <w:rPr>
      <w:rFonts w:ascii="Arial" w:hAnsi="Arial"/>
      <w:kern w:val="0"/>
      <w:szCs w:val="20"/>
      <w:lang w:val="pl-PL"/>
    </w:rPr>
  </w:style>
  <w:style w:type="paragraph" w:customStyle="1" w:styleId="TEXT1">
    <w:name w:val="TEXT 1"/>
    <w:basedOn w:val="Normalny"/>
    <w:rsid w:val="00E42883"/>
    <w:pPr>
      <w:widowControl/>
      <w:overflowPunct/>
      <w:autoSpaceDE/>
      <w:autoSpaceDN/>
      <w:adjustRightInd/>
      <w:spacing w:before="60"/>
      <w:ind w:left="1985"/>
      <w:jc w:val="both"/>
      <w:textAlignment w:val="auto"/>
    </w:pPr>
    <w:rPr>
      <w:kern w:val="0"/>
    </w:rPr>
  </w:style>
  <w:style w:type="character" w:customStyle="1" w:styleId="label">
    <w:name w:val="label"/>
    <w:rsid w:val="00E42883"/>
    <w:rPr>
      <w:u w:val="single"/>
    </w:rPr>
  </w:style>
  <w:style w:type="paragraph" w:customStyle="1" w:styleId="important">
    <w:name w:val="important"/>
    <w:basedOn w:val="Normalny"/>
    <w:rsid w:val="00E42883"/>
    <w:pPr>
      <w:widowControl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 w:cs="Times New Roman"/>
      <w:b/>
      <w:bCs/>
      <w:color w:val="FF0000"/>
      <w:kern w:val="0"/>
      <w:sz w:val="26"/>
      <w:szCs w:val="26"/>
    </w:rPr>
  </w:style>
  <w:style w:type="paragraph" w:customStyle="1" w:styleId="p11">
    <w:name w:val="p11"/>
    <w:basedOn w:val="Normalny"/>
    <w:rsid w:val="00E42883"/>
    <w:pPr>
      <w:widowControl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 w:cs="Times New Roman"/>
      <w:kern w:val="0"/>
      <w:sz w:val="24"/>
      <w:szCs w:val="24"/>
    </w:rPr>
  </w:style>
  <w:style w:type="paragraph" w:customStyle="1" w:styleId="notprintable">
    <w:name w:val="notprintable"/>
    <w:basedOn w:val="Normalny"/>
    <w:rsid w:val="00E42883"/>
    <w:pPr>
      <w:widowControl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 w:cs="Times New Roman"/>
      <w:vanish/>
      <w:kern w:val="0"/>
      <w:sz w:val="24"/>
      <w:szCs w:val="24"/>
    </w:rPr>
  </w:style>
  <w:style w:type="character" w:customStyle="1" w:styleId="t11">
    <w:name w:val="t11"/>
    <w:rsid w:val="00E42883"/>
  </w:style>
  <w:style w:type="character" w:customStyle="1" w:styleId="t9">
    <w:name w:val="t9"/>
    <w:rsid w:val="00E42883"/>
  </w:style>
  <w:style w:type="character" w:customStyle="1" w:styleId="t12">
    <w:name w:val="t12"/>
    <w:rsid w:val="00E42883"/>
  </w:style>
  <w:style w:type="character" w:customStyle="1" w:styleId="odfliend">
    <w:name w:val="odfliend"/>
    <w:rsid w:val="00E42883"/>
  </w:style>
  <w:style w:type="character" w:customStyle="1" w:styleId="Heading1Char1">
    <w:name w:val="Heading 1 Char1"/>
    <w:aliases w:val="Datasheet title Char,1 Char,h1 Char,level 1 Char,Level 1 Head Char,H1 Char,Heading AJS Char,Section Heading Char,Kapitel Char,Arial 14 Fett Char,Arial 14 Fett1 Char,Arial 14 Fett2 Char,Arial 16 Fett Char,Header 1 Char,Head 1 Char"/>
    <w:locked/>
    <w:rsid w:val="00E42883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Heading2Char1">
    <w:name w:val="Heading 2 Char1"/>
    <w:aliases w:val="2 Char,Header 2 Char,H2 Char,UNDERRUBRIK 1-2 Char,Level 2 Char,Reset numbering Char,Abschnitt Char,Arial 12 Fett Kursiv Char,2 headline Char,h Char,H21 Char,H22 Char,HD2 Char,PIM2 Char,wally's numerowanie 1 Char"/>
    <w:locked/>
    <w:rsid w:val="00E42883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locked/>
    <w:rsid w:val="00E42883"/>
    <w:rPr>
      <w:rFonts w:ascii="Cambria" w:hAnsi="Cambria" w:cs="Times New Roman"/>
      <w:b/>
      <w:bCs/>
      <w:color w:val="4F81BD"/>
    </w:rPr>
  </w:style>
  <w:style w:type="character" w:customStyle="1" w:styleId="Heading4Char">
    <w:name w:val="Heading 4 Char"/>
    <w:locked/>
    <w:rsid w:val="00E42883"/>
    <w:rPr>
      <w:rFonts w:ascii="Cambria" w:hAnsi="Cambria" w:cs="Times New Roman"/>
      <w:b/>
      <w:bCs/>
      <w:i/>
      <w:iCs/>
      <w:color w:val="4F81BD"/>
    </w:rPr>
  </w:style>
  <w:style w:type="character" w:customStyle="1" w:styleId="Heading5Char">
    <w:name w:val="Heading 5 Char"/>
    <w:locked/>
    <w:rsid w:val="00E42883"/>
    <w:rPr>
      <w:rFonts w:ascii="Cambria" w:eastAsia="SimSun" w:hAnsi="Cambria"/>
      <w:color w:val="243F60"/>
      <w:sz w:val="22"/>
      <w:lang w:val="pl-PL" w:eastAsia="en-US" w:bidi="ar-SA"/>
    </w:rPr>
  </w:style>
  <w:style w:type="character" w:customStyle="1" w:styleId="Heading6Char">
    <w:name w:val="Heading 6 Char"/>
    <w:locked/>
    <w:rsid w:val="00E42883"/>
    <w:rPr>
      <w:rFonts w:ascii="Calibri" w:eastAsia="Calibri" w:hAnsi="Calibri"/>
      <w:caps/>
      <w:color w:val="365F91"/>
      <w:spacing w:val="10"/>
      <w:sz w:val="22"/>
      <w:lang w:val="pl-PL" w:eastAsia="en-US" w:bidi="ar-SA"/>
    </w:rPr>
  </w:style>
  <w:style w:type="character" w:customStyle="1" w:styleId="Heading7Char">
    <w:name w:val="Heading 7 Char"/>
    <w:locked/>
    <w:rsid w:val="00E42883"/>
    <w:rPr>
      <w:rFonts w:ascii="Cambria" w:eastAsia="SimSun" w:hAnsi="Cambria"/>
      <w:i/>
      <w:color w:val="404040"/>
      <w:sz w:val="22"/>
      <w:lang w:val="pl-PL" w:eastAsia="en-US" w:bidi="ar-SA"/>
    </w:rPr>
  </w:style>
  <w:style w:type="character" w:customStyle="1" w:styleId="Heading8Char">
    <w:name w:val="Heading 8 Char"/>
    <w:locked/>
    <w:rsid w:val="00E42883"/>
    <w:rPr>
      <w:rFonts w:ascii="Cambria" w:eastAsia="SimSun" w:hAnsi="Cambria"/>
      <w:color w:val="404040"/>
      <w:lang w:val="pl-PL" w:eastAsia="en-US" w:bidi="ar-SA"/>
    </w:rPr>
  </w:style>
  <w:style w:type="character" w:customStyle="1" w:styleId="Heading9Char">
    <w:name w:val="Heading 9 Char"/>
    <w:locked/>
    <w:rsid w:val="00E42883"/>
    <w:rPr>
      <w:rFonts w:ascii="Cambria" w:eastAsia="SimSun" w:hAnsi="Cambria"/>
      <w:i/>
      <w:color w:val="404040"/>
      <w:lang w:val="pl-PL" w:eastAsia="en-US" w:bidi="ar-SA"/>
    </w:rPr>
  </w:style>
  <w:style w:type="paragraph" w:customStyle="1" w:styleId="Nagwekspisutreci1">
    <w:name w:val="Nagłówek spisu treści1"/>
    <w:basedOn w:val="Nagwek1"/>
    <w:next w:val="Normalny"/>
    <w:semiHidden/>
    <w:rsid w:val="00E42883"/>
    <w:pPr>
      <w:keepLines/>
      <w:overflowPunct/>
      <w:autoSpaceDE/>
      <w:autoSpaceDN/>
      <w:adjustRightInd/>
      <w:spacing w:before="480" w:line="276" w:lineRule="auto"/>
      <w:jc w:val="left"/>
      <w:textAlignment w:val="auto"/>
      <w:outlineLvl w:val="9"/>
    </w:pPr>
    <w:rPr>
      <w:rFonts w:ascii="Cambria" w:eastAsia="Calibri" w:hAnsi="Cambria"/>
      <w:bCs/>
      <w:color w:val="365F91"/>
      <w:sz w:val="28"/>
      <w:szCs w:val="28"/>
      <w:lang w:val="pl-PL" w:eastAsia="en-US"/>
    </w:rPr>
  </w:style>
  <w:style w:type="character" w:customStyle="1" w:styleId="BalloonTextChar">
    <w:name w:val="Balloon Text Char"/>
    <w:locked/>
    <w:rsid w:val="00E42883"/>
    <w:rPr>
      <w:rFonts w:ascii="Tahoma" w:hAnsi="Tahoma" w:cs="Tahoma"/>
      <w:sz w:val="16"/>
      <w:szCs w:val="16"/>
    </w:rPr>
  </w:style>
  <w:style w:type="character" w:customStyle="1" w:styleId="CommentTextChar">
    <w:name w:val="Comment Text Char"/>
    <w:semiHidden/>
    <w:locked/>
    <w:rsid w:val="00E42883"/>
    <w:rPr>
      <w:rFonts w:cs="Times New Roman"/>
      <w:sz w:val="20"/>
      <w:szCs w:val="20"/>
    </w:rPr>
  </w:style>
  <w:style w:type="character" w:customStyle="1" w:styleId="CommentSubjectChar">
    <w:name w:val="Comment Subject Char"/>
    <w:semiHidden/>
    <w:locked/>
    <w:rsid w:val="00E42883"/>
    <w:rPr>
      <w:rFonts w:cs="Times New Roman"/>
      <w:b/>
      <w:bCs/>
      <w:sz w:val="20"/>
      <w:szCs w:val="20"/>
    </w:rPr>
  </w:style>
  <w:style w:type="paragraph" w:customStyle="1" w:styleId="Bezodstpw1">
    <w:name w:val="Bez odstępów1"/>
    <w:basedOn w:val="Normalny"/>
    <w:link w:val="NoSpacingChar"/>
    <w:rsid w:val="00E42883"/>
    <w:pPr>
      <w:widowControl/>
      <w:overflowPunct/>
      <w:autoSpaceDE/>
      <w:autoSpaceDN/>
      <w:adjustRightInd/>
      <w:spacing w:before="120" w:after="120"/>
      <w:textAlignment w:val="auto"/>
    </w:pPr>
    <w:rPr>
      <w:rFonts w:ascii="Calibri" w:hAnsi="Calibri" w:cs="Times New Roman"/>
      <w:kern w:val="0"/>
    </w:rPr>
  </w:style>
  <w:style w:type="character" w:customStyle="1" w:styleId="NoSpacingChar">
    <w:name w:val="No Spacing Char"/>
    <w:link w:val="Bezodstpw1"/>
    <w:locked/>
    <w:rsid w:val="00E42883"/>
    <w:rPr>
      <w:rFonts w:eastAsia="Times New Roman"/>
    </w:rPr>
  </w:style>
  <w:style w:type="character" w:customStyle="1" w:styleId="TitleChar">
    <w:name w:val="Title Char"/>
    <w:locked/>
    <w:rsid w:val="00E42883"/>
    <w:rPr>
      <w:rFonts w:ascii="Calibri" w:eastAsia="Times New Roman" w:hAnsi="Calibri" w:cs="Times New Roman"/>
      <w:caps/>
      <w:color w:val="4F81BD"/>
      <w:spacing w:val="10"/>
      <w:kern w:val="28"/>
      <w:sz w:val="20"/>
      <w:szCs w:val="20"/>
    </w:rPr>
  </w:style>
  <w:style w:type="character" w:customStyle="1" w:styleId="BodyTextChar">
    <w:name w:val="Body Text Char"/>
    <w:locked/>
    <w:rsid w:val="00E42883"/>
    <w:rPr>
      <w:rFonts w:ascii="Times New Roman" w:eastAsia="Times New Roman" w:hAnsi="Times New Roman" w:cs="Times New Roman"/>
      <w:sz w:val="20"/>
      <w:szCs w:val="20"/>
      <w:lang w:val="x-none" w:eastAsia="pl-PL"/>
    </w:rPr>
  </w:style>
  <w:style w:type="character" w:customStyle="1" w:styleId="SubtitleChar">
    <w:name w:val="Subtitle Char"/>
    <w:locked/>
    <w:rsid w:val="00E42883"/>
    <w:rPr>
      <w:rFonts w:ascii="Cambria" w:eastAsia="SimSun" w:hAnsi="Cambria" w:cs="Times New Roman"/>
      <w:i/>
      <w:color w:val="4F81BD"/>
      <w:spacing w:val="15"/>
      <w:sz w:val="20"/>
      <w:szCs w:val="20"/>
    </w:rPr>
  </w:style>
  <w:style w:type="character" w:customStyle="1" w:styleId="HeaderChar">
    <w:name w:val="Header Char"/>
    <w:locked/>
    <w:rsid w:val="00E42883"/>
    <w:rPr>
      <w:rFonts w:ascii="Calibri" w:eastAsia="Times New Roman" w:hAnsi="Calibri" w:cs="Times New Roman"/>
      <w:sz w:val="20"/>
      <w:szCs w:val="20"/>
    </w:rPr>
  </w:style>
  <w:style w:type="character" w:customStyle="1" w:styleId="FooterChar">
    <w:name w:val="Footer Char"/>
    <w:locked/>
    <w:rsid w:val="00E42883"/>
    <w:rPr>
      <w:rFonts w:ascii="Calibri" w:eastAsia="Times New Roman" w:hAnsi="Calibri" w:cs="Times New Roman"/>
      <w:sz w:val="20"/>
      <w:szCs w:val="20"/>
    </w:rPr>
  </w:style>
  <w:style w:type="character" w:customStyle="1" w:styleId="Wyrnieniedelikatne1">
    <w:name w:val="Wyróżnienie delikatne1"/>
    <w:rsid w:val="00E42883"/>
    <w:rPr>
      <w:i/>
      <w:color w:val="808080"/>
    </w:rPr>
  </w:style>
  <w:style w:type="character" w:customStyle="1" w:styleId="Wyrnienieintensywne1">
    <w:name w:val="Wyróżnienie intensywne1"/>
    <w:rsid w:val="00E42883"/>
    <w:rPr>
      <w:b/>
      <w:i/>
      <w:color w:val="4F81BD"/>
    </w:rPr>
  </w:style>
  <w:style w:type="character" w:customStyle="1" w:styleId="EndnoteTextChar">
    <w:name w:val="Endnote Text Char"/>
    <w:semiHidden/>
    <w:locked/>
    <w:rsid w:val="00E42883"/>
    <w:rPr>
      <w:rFonts w:ascii="Calibri" w:eastAsia="Times New Roman" w:hAnsi="Calibri" w:cs="Times New Roman"/>
      <w:sz w:val="20"/>
      <w:szCs w:val="20"/>
    </w:rPr>
  </w:style>
  <w:style w:type="paragraph" w:customStyle="1" w:styleId="Poprawka1">
    <w:name w:val="Poprawka1"/>
    <w:hidden/>
    <w:semiHidden/>
    <w:rsid w:val="00E42883"/>
    <w:rPr>
      <w:rFonts w:eastAsia="Times New Roman"/>
      <w:sz w:val="22"/>
      <w:szCs w:val="22"/>
      <w:lang w:eastAsia="en-US"/>
    </w:rPr>
  </w:style>
  <w:style w:type="table" w:customStyle="1" w:styleId="rednialista2akcent11">
    <w:name w:val="Średnia lista 2 — akcent 11"/>
    <w:rsid w:val="00E4288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2Char">
    <w:name w:val="Body Text 2 Char"/>
    <w:locked/>
    <w:rsid w:val="00E42883"/>
    <w:rPr>
      <w:rFonts w:ascii="(Uzyj czcionki tekstu azjatycki" w:hAnsi="(Uzyj czcionki tekstu azjatycki" w:cs="Times New Roman"/>
      <w:snapToGrid w:val="0"/>
      <w:sz w:val="24"/>
      <w:szCs w:val="24"/>
      <w:lang w:val="x-none" w:eastAsia="pl-PL"/>
    </w:rPr>
  </w:style>
  <w:style w:type="character" w:customStyle="1" w:styleId="DocumentMapChar">
    <w:name w:val="Document Map Char"/>
    <w:semiHidden/>
    <w:locked/>
    <w:rsid w:val="00E42883"/>
    <w:rPr>
      <w:rFonts w:ascii="Times New Roman" w:eastAsia="Times New Roman" w:hAnsi="Times New Roman" w:cs="Times New Roman"/>
      <w:sz w:val="20"/>
      <w:szCs w:val="20"/>
      <w:shd w:val="clear" w:color="auto" w:fill="000080"/>
    </w:rPr>
  </w:style>
  <w:style w:type="character" w:customStyle="1" w:styleId="FootnoteTextChar">
    <w:name w:val="Footnote Text Char"/>
    <w:semiHidden/>
    <w:locked/>
    <w:rsid w:val="00E42883"/>
    <w:rPr>
      <w:rFonts w:ascii="Arial" w:eastAsia="Times New Roman" w:hAnsi="Arial" w:cs="Times New Roman"/>
      <w:sz w:val="20"/>
      <w:szCs w:val="20"/>
    </w:rPr>
  </w:style>
  <w:style w:type="character" w:customStyle="1" w:styleId="HTMLPreformattedChar">
    <w:name w:val="HTML Preformatted Char"/>
    <w:locked/>
    <w:rsid w:val="00E42883"/>
    <w:rPr>
      <w:rFonts w:ascii="Courier New" w:eastAsia="Times New Roman" w:hAnsi="Courier New" w:cs="Times New Roman"/>
      <w:sz w:val="20"/>
      <w:szCs w:val="20"/>
    </w:rPr>
  </w:style>
  <w:style w:type="character" w:customStyle="1" w:styleId="BodyText3Char">
    <w:name w:val="Body Text 3 Char"/>
    <w:locked/>
    <w:rsid w:val="00E42883"/>
    <w:rPr>
      <w:rFonts w:ascii="Arial" w:hAnsi="Arial" w:cs="Times New Roman"/>
      <w:sz w:val="16"/>
      <w:szCs w:val="16"/>
      <w:lang w:val="en-AU" w:eastAsia="x-none"/>
    </w:rPr>
  </w:style>
  <w:style w:type="character" w:customStyle="1" w:styleId="NoteHeadingChar">
    <w:name w:val="Note Heading Char"/>
    <w:locked/>
    <w:rsid w:val="00E42883"/>
    <w:rPr>
      <w:rFonts w:ascii="Arial" w:hAnsi="Arial" w:cs="Times New Roman"/>
      <w:sz w:val="20"/>
      <w:szCs w:val="20"/>
      <w:lang w:val="en-AU" w:eastAsia="x-none"/>
    </w:rPr>
  </w:style>
  <w:style w:type="character" w:customStyle="1" w:styleId="PlainTextChar">
    <w:name w:val="Plain Text Char"/>
    <w:locked/>
    <w:rsid w:val="00E42883"/>
    <w:rPr>
      <w:rFonts w:ascii="Arial" w:hAnsi="Arial" w:cs="Times New Roman"/>
      <w:sz w:val="20"/>
      <w:szCs w:val="20"/>
      <w:lang w:val="en-AU" w:eastAsia="x-none"/>
    </w:rPr>
  </w:style>
  <w:style w:type="character" w:customStyle="1" w:styleId="ListNumber2Char">
    <w:name w:val="List Number 2 Char"/>
    <w:aliases w:val="Znak Char"/>
    <w:locked/>
    <w:rsid w:val="00E42883"/>
    <w:rPr>
      <w:rFonts w:ascii="Calibri" w:hAnsi="Calibri"/>
      <w:lang w:val="pl-PL" w:eastAsia="pl-PL" w:bidi="ar-SA"/>
    </w:rPr>
  </w:style>
  <w:style w:type="character" w:customStyle="1" w:styleId="SignatureChar">
    <w:name w:val="Signature Char"/>
    <w:locked/>
    <w:rsid w:val="00E42883"/>
    <w:rPr>
      <w:rFonts w:ascii="Calibri" w:eastAsia="SimSun" w:hAnsi="Calibri" w:cs="Mangal"/>
      <w:i/>
      <w:iCs/>
      <w:sz w:val="24"/>
      <w:szCs w:val="24"/>
    </w:rPr>
  </w:style>
  <w:style w:type="numbering" w:customStyle="1" w:styleId="Bezlisty12">
    <w:name w:val="Bez listy12"/>
    <w:next w:val="Bezlisty"/>
    <w:uiPriority w:val="99"/>
    <w:semiHidden/>
    <w:unhideWhenUsed/>
    <w:rsid w:val="00E42883"/>
  </w:style>
  <w:style w:type="character" w:customStyle="1" w:styleId="ZnakZnak20">
    <w:name w:val="Znak Znak2"/>
    <w:semiHidden/>
    <w:rsid w:val="00E42883"/>
    <w:rPr>
      <w:rFonts w:ascii="Times New Roman" w:eastAsia="Times New Roman" w:hAnsi="Times New Roman"/>
      <w:lang w:val="pl-PL" w:eastAsia="pl-PL"/>
    </w:rPr>
  </w:style>
  <w:style w:type="table" w:customStyle="1" w:styleId="rednialista2akcent110">
    <w:name w:val="Średnia lista 2 — akcent 11"/>
    <w:basedOn w:val="Standardowy"/>
    <w:next w:val="Jasnalistaakcent2"/>
    <w:rsid w:val="00E428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Jasnecieniowanieakcent111">
    <w:name w:val="Jasne cieniowanie — akcent 111"/>
    <w:basedOn w:val="Standardowy"/>
    <w:uiPriority w:val="60"/>
    <w:rsid w:val="00E42883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Tabela-Prosty21">
    <w:name w:val="Tabela - Prosty 21"/>
    <w:basedOn w:val="Standardowy"/>
    <w:next w:val="Tabela-Prosty2"/>
    <w:uiPriority w:val="99"/>
    <w:rsid w:val="00E42883"/>
    <w:pPr>
      <w:spacing w:after="200" w:line="276" w:lineRule="auto"/>
    </w:pPr>
    <w:rPr>
      <w:rFonts w:eastAsia="Times New Roman"/>
    </w:rPr>
    <w:tblPr/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Tabela-Wspczesny1">
    <w:name w:val="Tabela - Współczesny1"/>
    <w:basedOn w:val="Standardowy"/>
    <w:next w:val="Tabela-Wspczesny"/>
    <w:uiPriority w:val="99"/>
    <w:rsid w:val="00E42883"/>
    <w:pPr>
      <w:spacing w:after="200" w:line="276" w:lineRule="auto"/>
    </w:pPr>
    <w:rPr>
      <w:rFonts w:eastAsia="Times New Roman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customStyle="1" w:styleId="Nagwekspisutreci10">
    <w:name w:val="Nagłówek spisu treści1"/>
    <w:basedOn w:val="Nagwek1"/>
    <w:next w:val="Normalny"/>
    <w:semiHidden/>
    <w:rsid w:val="00E42883"/>
    <w:pPr>
      <w:keepLines/>
      <w:overflowPunct/>
      <w:autoSpaceDE/>
      <w:autoSpaceDN/>
      <w:adjustRightInd/>
      <w:spacing w:before="480" w:line="276" w:lineRule="auto"/>
      <w:jc w:val="left"/>
      <w:textAlignment w:val="auto"/>
      <w:outlineLvl w:val="9"/>
    </w:pPr>
    <w:rPr>
      <w:rFonts w:ascii="Cambria" w:eastAsia="Calibri" w:hAnsi="Cambria"/>
      <w:bCs/>
      <w:color w:val="365F91"/>
      <w:sz w:val="28"/>
      <w:szCs w:val="28"/>
      <w:lang w:val="pl-PL" w:eastAsia="en-US"/>
    </w:rPr>
  </w:style>
  <w:style w:type="paragraph" w:customStyle="1" w:styleId="Bezodstpw10">
    <w:name w:val="Bez odstępów1"/>
    <w:basedOn w:val="Normalny"/>
    <w:rsid w:val="00E42883"/>
    <w:pPr>
      <w:widowControl/>
      <w:overflowPunct/>
      <w:autoSpaceDE/>
      <w:autoSpaceDN/>
      <w:adjustRightInd/>
      <w:spacing w:before="120" w:after="120"/>
      <w:textAlignment w:val="auto"/>
    </w:pPr>
    <w:rPr>
      <w:rFonts w:ascii="Calibri" w:eastAsia="Calibri" w:hAnsi="Calibri" w:cs="Times New Roman"/>
      <w:kern w:val="0"/>
    </w:rPr>
  </w:style>
  <w:style w:type="character" w:customStyle="1" w:styleId="Wyrnieniedelikatne10">
    <w:name w:val="Wyróżnienie delikatne1"/>
    <w:rsid w:val="00E42883"/>
    <w:rPr>
      <w:i/>
      <w:color w:val="808080"/>
    </w:rPr>
  </w:style>
  <w:style w:type="character" w:customStyle="1" w:styleId="Wyrnienieintensywne10">
    <w:name w:val="Wyróżnienie intensywne1"/>
    <w:rsid w:val="00E42883"/>
    <w:rPr>
      <w:b/>
      <w:i/>
      <w:color w:val="4F81BD"/>
    </w:rPr>
  </w:style>
  <w:style w:type="paragraph" w:customStyle="1" w:styleId="Poprawka10">
    <w:name w:val="Poprawka1"/>
    <w:hidden/>
    <w:semiHidden/>
    <w:rsid w:val="00E42883"/>
    <w:rPr>
      <w:rFonts w:eastAsia="Times New Roman"/>
      <w:sz w:val="22"/>
      <w:szCs w:val="22"/>
      <w:lang w:eastAsia="en-US"/>
    </w:rPr>
  </w:style>
  <w:style w:type="table" w:customStyle="1" w:styleId="rednialista2akcent111">
    <w:name w:val="Średnia lista 2 — akcent 111"/>
    <w:rsid w:val="00E4288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landokumentuZnak">
    <w:name w:val="Plan dokumentu Znak"/>
    <w:uiPriority w:val="99"/>
    <w:semiHidden/>
    <w:rsid w:val="00E42883"/>
    <w:rPr>
      <w:rFonts w:ascii="Times New Roman" w:hAnsi="Times New Roman"/>
      <w:sz w:val="2"/>
      <w:shd w:val="clear" w:color="auto" w:fill="000080"/>
      <w:lang w:eastAsia="en-US"/>
    </w:rPr>
  </w:style>
  <w:style w:type="table" w:customStyle="1" w:styleId="rednialista2akcent112">
    <w:name w:val="Średnia lista 2 — akcent 112"/>
    <w:rsid w:val="00E4288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Bezlisty112">
    <w:name w:val="Bez listy112"/>
    <w:next w:val="Bezlisty"/>
    <w:uiPriority w:val="99"/>
    <w:semiHidden/>
    <w:unhideWhenUsed/>
    <w:rsid w:val="00E42883"/>
  </w:style>
  <w:style w:type="table" w:customStyle="1" w:styleId="rednialista2akcent12">
    <w:name w:val="Średnia lista 2 — akcent 12"/>
    <w:basedOn w:val="Standardowy"/>
    <w:next w:val="Jasnalistaakcent2"/>
    <w:uiPriority w:val="66"/>
    <w:rsid w:val="00E428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customStyle="1" w:styleId="Akapitzlist2">
    <w:name w:val="Akapit z listą2"/>
    <w:basedOn w:val="Normalny"/>
    <w:rsid w:val="00E42883"/>
    <w:pPr>
      <w:widowControl/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 w:cs="Times New Roman"/>
      <w:kern w:val="0"/>
      <w:sz w:val="22"/>
      <w:szCs w:val="22"/>
      <w:lang w:eastAsia="en-US"/>
    </w:rPr>
  </w:style>
  <w:style w:type="paragraph" w:customStyle="1" w:styleId="Nagwekspisutreci2">
    <w:name w:val="Nagłówek spisu treści2"/>
    <w:basedOn w:val="Nagwek1"/>
    <w:next w:val="Normalny"/>
    <w:semiHidden/>
    <w:rsid w:val="00E42883"/>
    <w:pPr>
      <w:keepLines/>
      <w:overflowPunct/>
      <w:autoSpaceDE/>
      <w:autoSpaceDN/>
      <w:adjustRightInd/>
      <w:spacing w:before="480" w:line="276" w:lineRule="auto"/>
      <w:jc w:val="left"/>
      <w:textAlignment w:val="auto"/>
      <w:outlineLvl w:val="9"/>
    </w:pPr>
    <w:rPr>
      <w:rFonts w:ascii="Cambria" w:eastAsia="Calibri" w:hAnsi="Cambria"/>
      <w:bCs/>
      <w:color w:val="365F91"/>
      <w:sz w:val="28"/>
      <w:szCs w:val="28"/>
      <w:lang w:val="pl-PL" w:eastAsia="en-US"/>
    </w:rPr>
  </w:style>
  <w:style w:type="paragraph" w:customStyle="1" w:styleId="Bezodstpw2">
    <w:name w:val="Bez odstępów2"/>
    <w:basedOn w:val="Normalny"/>
    <w:rsid w:val="00E42883"/>
    <w:pPr>
      <w:widowControl/>
      <w:overflowPunct/>
      <w:autoSpaceDE/>
      <w:autoSpaceDN/>
      <w:adjustRightInd/>
      <w:spacing w:before="120" w:after="120"/>
      <w:textAlignment w:val="auto"/>
    </w:pPr>
    <w:rPr>
      <w:rFonts w:ascii="Calibri" w:hAnsi="Calibri" w:cs="Times New Roman"/>
      <w:kern w:val="0"/>
    </w:rPr>
  </w:style>
  <w:style w:type="character" w:customStyle="1" w:styleId="Wyrnieniedelikatne2">
    <w:name w:val="Wyróżnienie delikatne2"/>
    <w:rsid w:val="00E42883"/>
    <w:rPr>
      <w:i/>
      <w:color w:val="808080"/>
    </w:rPr>
  </w:style>
  <w:style w:type="character" w:customStyle="1" w:styleId="Wyrnienieintensywne2">
    <w:name w:val="Wyróżnienie intensywne2"/>
    <w:rsid w:val="00E42883"/>
    <w:rPr>
      <w:b/>
      <w:i/>
      <w:color w:val="4F81BD"/>
    </w:rPr>
  </w:style>
  <w:style w:type="paragraph" w:customStyle="1" w:styleId="Poprawka2">
    <w:name w:val="Poprawka2"/>
    <w:hidden/>
    <w:semiHidden/>
    <w:rsid w:val="00E42883"/>
    <w:rPr>
      <w:rFonts w:eastAsia="Times New Roman"/>
      <w:sz w:val="22"/>
      <w:szCs w:val="22"/>
      <w:lang w:eastAsia="en-US"/>
    </w:rPr>
  </w:style>
  <w:style w:type="table" w:customStyle="1" w:styleId="rednialista2akcent13">
    <w:name w:val="Średnia lista 2 — akcent 13"/>
    <w:rsid w:val="00E4288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14">
    <w:name w:val="Style14"/>
    <w:basedOn w:val="Normalny"/>
    <w:uiPriority w:val="99"/>
    <w:rsid w:val="00E42883"/>
    <w:pPr>
      <w:overflowPunct/>
      <w:spacing w:line="314" w:lineRule="exact"/>
      <w:jc w:val="both"/>
      <w:textAlignment w:val="auto"/>
    </w:pPr>
    <w:rPr>
      <w:rFonts w:ascii="Times New Roman" w:hAnsi="Times New Roman" w:cs="Times New Roman"/>
      <w:kern w:val="0"/>
      <w:sz w:val="24"/>
      <w:szCs w:val="24"/>
    </w:rPr>
  </w:style>
  <w:style w:type="paragraph" w:customStyle="1" w:styleId="Style18">
    <w:name w:val="Style18"/>
    <w:basedOn w:val="Normalny"/>
    <w:rsid w:val="00E42883"/>
    <w:pPr>
      <w:overflowPunct/>
      <w:spacing w:line="322" w:lineRule="exact"/>
      <w:ind w:hanging="355"/>
      <w:textAlignment w:val="auto"/>
    </w:pPr>
    <w:rPr>
      <w:rFonts w:ascii="Times New Roman" w:hAnsi="Times New Roman" w:cs="Times New Roman"/>
      <w:kern w:val="0"/>
      <w:sz w:val="24"/>
      <w:szCs w:val="24"/>
    </w:rPr>
  </w:style>
  <w:style w:type="character" w:customStyle="1" w:styleId="FontStyle57">
    <w:name w:val="Font Style57"/>
    <w:uiPriority w:val="99"/>
    <w:rsid w:val="00E42883"/>
    <w:rPr>
      <w:rFonts w:ascii="Times New Roman" w:hAnsi="Times New Roman" w:cs="Times New Roman"/>
      <w:sz w:val="20"/>
      <w:szCs w:val="20"/>
    </w:rPr>
  </w:style>
  <w:style w:type="character" w:customStyle="1" w:styleId="FontStyle15">
    <w:name w:val="Font Style15"/>
    <w:uiPriority w:val="99"/>
    <w:rsid w:val="00E42883"/>
    <w:rPr>
      <w:rFonts w:ascii="Tahoma" w:hAnsi="Tahoma" w:cs="Tahoma"/>
      <w:sz w:val="20"/>
      <w:szCs w:val="20"/>
    </w:rPr>
  </w:style>
  <w:style w:type="paragraph" w:customStyle="1" w:styleId="Style3">
    <w:name w:val="Style3"/>
    <w:basedOn w:val="Normalny"/>
    <w:rsid w:val="00E42883"/>
    <w:pPr>
      <w:overflowPunct/>
      <w:spacing w:line="269" w:lineRule="exact"/>
      <w:textAlignment w:val="auto"/>
    </w:pPr>
    <w:rPr>
      <w:rFonts w:cs="Times New Roman"/>
      <w:kern w:val="0"/>
      <w:sz w:val="24"/>
      <w:szCs w:val="24"/>
    </w:rPr>
  </w:style>
  <w:style w:type="character" w:customStyle="1" w:styleId="FontStyle20">
    <w:name w:val="Font Style20"/>
    <w:rsid w:val="00E42883"/>
    <w:rPr>
      <w:rFonts w:ascii="Tahoma" w:hAnsi="Tahoma" w:cs="Tahoma"/>
      <w:spacing w:val="10"/>
      <w:sz w:val="24"/>
      <w:szCs w:val="24"/>
    </w:rPr>
  </w:style>
  <w:style w:type="paragraph" w:customStyle="1" w:styleId="Style1">
    <w:name w:val="Style1"/>
    <w:basedOn w:val="Normalny"/>
    <w:rsid w:val="00E42883"/>
    <w:pPr>
      <w:overflowPunct/>
      <w:spacing w:line="269" w:lineRule="exact"/>
      <w:textAlignment w:val="auto"/>
    </w:pPr>
    <w:rPr>
      <w:rFonts w:cs="Times New Roman"/>
      <w:kern w:val="0"/>
      <w:sz w:val="24"/>
      <w:szCs w:val="24"/>
    </w:rPr>
  </w:style>
  <w:style w:type="paragraph" w:customStyle="1" w:styleId="A-sownik">
    <w:name w:val="A-słownik"/>
    <w:basedOn w:val="Normalny"/>
    <w:rsid w:val="00E42883"/>
    <w:pPr>
      <w:widowControl/>
      <w:overflowPunct/>
      <w:autoSpaceDE/>
      <w:autoSpaceDN/>
      <w:adjustRightInd/>
      <w:spacing w:before="120" w:line="360" w:lineRule="auto"/>
      <w:jc w:val="both"/>
      <w:textAlignment w:val="auto"/>
    </w:pPr>
    <w:rPr>
      <w:rFonts w:ascii="Calibri" w:hAnsi="Calibri" w:cs="Times New Roman"/>
      <w:kern w:val="0"/>
      <w:sz w:val="22"/>
      <w:lang w:eastAsia="ar-SA"/>
    </w:rPr>
  </w:style>
  <w:style w:type="paragraph" w:customStyle="1" w:styleId="TableContents">
    <w:name w:val="Table Contents"/>
    <w:basedOn w:val="Normalny"/>
    <w:rsid w:val="00E42883"/>
    <w:pPr>
      <w:widowControl/>
      <w:suppressLineNumbers/>
      <w:overflowPunct/>
      <w:autoSpaceDE/>
      <w:autoSpaceDN/>
      <w:adjustRightInd/>
      <w:spacing w:before="60" w:after="200" w:line="276" w:lineRule="auto"/>
      <w:jc w:val="both"/>
      <w:textAlignment w:val="auto"/>
    </w:pPr>
    <w:rPr>
      <w:rFonts w:ascii="Calibri" w:hAnsi="Calibri" w:cs="Calibri"/>
      <w:kern w:val="0"/>
      <w:sz w:val="22"/>
      <w:szCs w:val="22"/>
      <w:lang w:eastAsia="zh-CN"/>
    </w:rPr>
  </w:style>
  <w:style w:type="character" w:customStyle="1" w:styleId="Kolorowalistaakcent1Znak">
    <w:name w:val="Kolorowa lista — akcent 1 Znak"/>
    <w:link w:val="Kolorowalistaakcent1"/>
    <w:uiPriority w:val="34"/>
    <w:rsid w:val="00E42883"/>
    <w:rPr>
      <w:rFonts w:ascii="Times New Roman" w:eastAsia="Times New Roman" w:hAnsi="Times New Roman"/>
      <w:sz w:val="24"/>
      <w:szCs w:val="24"/>
    </w:rPr>
  </w:style>
  <w:style w:type="character" w:customStyle="1" w:styleId="LegendaZnak">
    <w:name w:val="Legenda Znak"/>
    <w:aliases w:val="Podpis obiektu Znak"/>
    <w:link w:val="Legenda"/>
    <w:rsid w:val="00E42883"/>
    <w:rPr>
      <w:rFonts w:ascii="Arial" w:hAnsi="Arial"/>
      <w:b/>
      <w:bCs/>
      <w:lang w:eastAsia="en-US"/>
    </w:rPr>
  </w:style>
  <w:style w:type="paragraph" w:customStyle="1" w:styleId="Textbody">
    <w:name w:val="Text body"/>
    <w:basedOn w:val="Normalny"/>
    <w:rsid w:val="00E42883"/>
    <w:pPr>
      <w:widowControl/>
      <w:suppressAutoHyphens/>
      <w:overflowPunct/>
      <w:autoSpaceDE/>
      <w:adjustRightInd/>
      <w:spacing w:after="140" w:line="288" w:lineRule="auto"/>
      <w:textAlignment w:val="auto"/>
    </w:pPr>
    <w:rPr>
      <w:rFonts w:ascii="Liberation Serif" w:eastAsia="Noto Sans CJK SC Regular" w:hAnsi="Liberation Serif" w:cs="FreeSans"/>
      <w:kern w:val="3"/>
      <w:sz w:val="24"/>
      <w:szCs w:val="24"/>
      <w:lang w:eastAsia="zh-CN" w:bidi="hi-IN"/>
    </w:rPr>
  </w:style>
  <w:style w:type="paragraph" w:customStyle="1" w:styleId="p1">
    <w:name w:val="p1"/>
    <w:basedOn w:val="Normalny"/>
    <w:rsid w:val="00E42883"/>
    <w:pPr>
      <w:widowControl/>
      <w:shd w:val="clear" w:color="auto" w:fill="FFFFFF"/>
      <w:overflowPunct/>
      <w:autoSpaceDE/>
      <w:autoSpaceDN/>
      <w:adjustRightInd/>
      <w:textAlignment w:val="auto"/>
    </w:pPr>
    <w:rPr>
      <w:rFonts w:ascii="Helvetica" w:eastAsia="Calibri" w:hAnsi="Helvetica" w:cs="Times New Roman"/>
      <w:color w:val="252525"/>
      <w:kern w:val="0"/>
      <w:sz w:val="21"/>
      <w:szCs w:val="21"/>
    </w:rPr>
  </w:style>
  <w:style w:type="character" w:customStyle="1" w:styleId="s1">
    <w:name w:val="s1"/>
    <w:rsid w:val="00E42883"/>
  </w:style>
  <w:style w:type="paragraph" w:customStyle="1" w:styleId="p2">
    <w:name w:val="p2"/>
    <w:basedOn w:val="Normalny"/>
    <w:rsid w:val="00E42883"/>
    <w:pPr>
      <w:widowControl/>
      <w:overflowPunct/>
      <w:autoSpaceDE/>
      <w:autoSpaceDN/>
      <w:adjustRightInd/>
      <w:textAlignment w:val="auto"/>
    </w:pPr>
    <w:rPr>
      <w:rFonts w:ascii="Times New Roman" w:eastAsia="Calibri" w:hAnsi="Times New Roman" w:cs="Times New Roman"/>
      <w:kern w:val="0"/>
      <w:sz w:val="17"/>
      <w:szCs w:val="17"/>
    </w:rPr>
  </w:style>
  <w:style w:type="character" w:customStyle="1" w:styleId="apple-converted-space">
    <w:name w:val="apple-converted-space"/>
    <w:rsid w:val="00E42883"/>
  </w:style>
  <w:style w:type="character" w:styleId="Nierozpoznanawzmianka">
    <w:name w:val="Unresolved Mention"/>
    <w:uiPriority w:val="99"/>
    <w:semiHidden/>
    <w:unhideWhenUsed/>
    <w:rsid w:val="00E42883"/>
    <w:rPr>
      <w:color w:val="605E5C"/>
      <w:shd w:val="clear" w:color="auto" w:fill="E1DFDD"/>
    </w:rPr>
  </w:style>
  <w:style w:type="table" w:styleId="redniasiatka2">
    <w:name w:val="Medium Grid 2"/>
    <w:basedOn w:val="Standardowy"/>
    <w:link w:val="redniasiatka2Znak"/>
    <w:uiPriority w:val="99"/>
    <w:rsid w:val="00E42883"/>
    <w:rPr>
      <w:lang w:eastAsia="en-US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tblPr/>
      <w:tcPr>
        <w:shd w:val="clear" w:color="auto" w:fill="E6E6E6"/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Kolorowalistaakcent1">
    <w:name w:val="Colorful List Accent 1"/>
    <w:basedOn w:val="Standardowy"/>
    <w:link w:val="Kolorowalistaakcent1Znak"/>
    <w:uiPriority w:val="34"/>
    <w:rsid w:val="00E42883"/>
    <w:rPr>
      <w:rFonts w:ascii="Times New Roman" w:eastAsia="Times New Roman" w:hAnsi="Times New Roman"/>
      <w:sz w:val="24"/>
      <w:szCs w:val="24"/>
    </w:rPr>
    <w:tblPr>
      <w:tblStyleRowBandSize w:val="1"/>
      <w:tblStyleColBandSize w:val="1"/>
    </w:tblPr>
    <w:tcPr>
      <w:shd w:val="clear" w:color="auto" w:fill="EDF2F8"/>
    </w:tcPr>
    <w:tblStylePr w:type="firstRow"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customStyle="1" w:styleId="Tabela-Siatka3">
    <w:name w:val="Tabela - Siatka3"/>
    <w:basedOn w:val="Standardowy"/>
    <w:next w:val="Tabela-Siatka"/>
    <w:uiPriority w:val="39"/>
    <w:rsid w:val="00BC6930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39"/>
    <w:rsid w:val="00BC6930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next w:val="Tabela-Siatka"/>
    <w:uiPriority w:val="39"/>
    <w:rsid w:val="007A57DA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l22">
    <w:name w:val="col22"/>
    <w:rsid w:val="00085B68"/>
  </w:style>
  <w:style w:type="character" w:customStyle="1" w:styleId="Bodytext">
    <w:name w:val="Body text_"/>
    <w:link w:val="Tekstpodstawowy30"/>
    <w:rsid w:val="007B203A"/>
    <w:rPr>
      <w:rFonts w:ascii="Times New Roman" w:eastAsia="Times New Roman" w:hAnsi="Times New Roman"/>
      <w:sz w:val="21"/>
      <w:szCs w:val="21"/>
      <w:shd w:val="clear" w:color="auto" w:fill="FFFFFF"/>
    </w:rPr>
  </w:style>
  <w:style w:type="character" w:customStyle="1" w:styleId="Tekstpodstawowy1">
    <w:name w:val="Tekst podstawowy1"/>
    <w:rsid w:val="007B203A"/>
  </w:style>
  <w:style w:type="paragraph" w:customStyle="1" w:styleId="Tekstpodstawowy30">
    <w:name w:val="Tekst podstawowy3"/>
    <w:basedOn w:val="Normalny"/>
    <w:link w:val="Bodytext"/>
    <w:rsid w:val="007B203A"/>
    <w:pPr>
      <w:widowControl/>
      <w:shd w:val="clear" w:color="auto" w:fill="FFFFFF"/>
      <w:overflowPunct/>
      <w:autoSpaceDE/>
      <w:autoSpaceDN/>
      <w:adjustRightInd/>
      <w:spacing w:after="300" w:line="0" w:lineRule="atLeast"/>
      <w:ind w:hanging="360"/>
      <w:jc w:val="center"/>
      <w:textAlignment w:val="auto"/>
    </w:pPr>
    <w:rPr>
      <w:rFonts w:ascii="Times New Roman" w:hAnsi="Times New Roman" w:cs="Times New Roman"/>
      <w:kern w:val="0"/>
      <w:sz w:val="21"/>
      <w:szCs w:val="21"/>
    </w:rPr>
  </w:style>
  <w:style w:type="paragraph" w:customStyle="1" w:styleId="m-4139553050273371620m-975512084876284408gmail-m-973929500579253848gmail-m-657422018040220971m-7400232910168473461m-3617351710253525309msolistparagraph">
    <w:name w:val="m_-4139553050273371620m_-975512084876284408gmail-m_-973929500579253848gmail-m_-657422018040220971m_-7400232910168473461m_-3617351710253525309msolistparagraph"/>
    <w:basedOn w:val="Normalny"/>
    <w:rsid w:val="00522510"/>
    <w:pPr>
      <w:widowControl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 w:cs="Times New Roman"/>
      <w:kern w:val="0"/>
      <w:sz w:val="24"/>
      <w:szCs w:val="24"/>
    </w:rPr>
  </w:style>
  <w:style w:type="character" w:customStyle="1" w:styleId="Teksttreci2">
    <w:name w:val="Tekst treści (2)_"/>
    <w:link w:val="Teksttreci20"/>
    <w:locked/>
    <w:rsid w:val="00F40A3B"/>
    <w:rPr>
      <w:rFonts w:ascii="Batang" w:eastAsia="Batang" w:hAnsi="Batang" w:cs="Batang"/>
      <w:b/>
      <w:bCs/>
      <w:sz w:val="21"/>
      <w:szCs w:val="21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F40A3B"/>
    <w:pPr>
      <w:shd w:val="clear" w:color="auto" w:fill="FFFFFF"/>
      <w:overflowPunct/>
      <w:autoSpaceDE/>
      <w:autoSpaceDN/>
      <w:adjustRightInd/>
      <w:spacing w:after="720" w:line="0" w:lineRule="atLeast"/>
      <w:jc w:val="center"/>
      <w:textAlignment w:val="auto"/>
    </w:pPr>
    <w:rPr>
      <w:rFonts w:ascii="Batang" w:eastAsia="Batang" w:hAnsi="Batang" w:cs="Batang"/>
      <w:b/>
      <w:bCs/>
      <w:kern w:val="0"/>
      <w:sz w:val="21"/>
      <w:szCs w:val="21"/>
    </w:rPr>
  </w:style>
  <w:style w:type="character" w:customStyle="1" w:styleId="Teksttreci">
    <w:name w:val="Tekst treści_"/>
    <w:link w:val="Teksttreci0"/>
    <w:uiPriority w:val="99"/>
    <w:locked/>
    <w:rsid w:val="00F40A3B"/>
    <w:rPr>
      <w:rFonts w:ascii="Batang" w:eastAsia="Batang" w:hAnsi="Batang" w:cs="Batang"/>
      <w:sz w:val="21"/>
      <w:szCs w:val="21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F40A3B"/>
    <w:pPr>
      <w:shd w:val="clear" w:color="auto" w:fill="FFFFFF"/>
      <w:overflowPunct/>
      <w:autoSpaceDE/>
      <w:autoSpaceDN/>
      <w:adjustRightInd/>
      <w:spacing w:before="1140" w:after="240" w:line="307" w:lineRule="exact"/>
      <w:jc w:val="both"/>
      <w:textAlignment w:val="auto"/>
    </w:pPr>
    <w:rPr>
      <w:rFonts w:ascii="Batang" w:eastAsia="Batang" w:hAnsi="Batang" w:cs="Batang"/>
      <w:kern w:val="0"/>
      <w:sz w:val="21"/>
      <w:szCs w:val="21"/>
    </w:rPr>
  </w:style>
  <w:style w:type="character" w:customStyle="1" w:styleId="Nagwek22">
    <w:name w:val="Nagłówek #2 (2)_"/>
    <w:link w:val="Nagwek220"/>
    <w:locked/>
    <w:rsid w:val="00F40A3B"/>
    <w:rPr>
      <w:rFonts w:ascii="Batang" w:eastAsia="Batang" w:hAnsi="Batang" w:cs="Batang"/>
      <w:spacing w:val="40"/>
      <w:shd w:val="clear" w:color="auto" w:fill="FFFFFF"/>
    </w:rPr>
  </w:style>
  <w:style w:type="paragraph" w:customStyle="1" w:styleId="Nagwek220">
    <w:name w:val="Nagłówek #2 (2)"/>
    <w:basedOn w:val="Normalny"/>
    <w:link w:val="Nagwek22"/>
    <w:rsid w:val="00F40A3B"/>
    <w:pPr>
      <w:shd w:val="clear" w:color="auto" w:fill="FFFFFF"/>
      <w:overflowPunct/>
      <w:autoSpaceDE/>
      <w:autoSpaceDN/>
      <w:adjustRightInd/>
      <w:spacing w:before="240" w:after="240" w:line="0" w:lineRule="atLeast"/>
      <w:jc w:val="center"/>
      <w:textAlignment w:val="auto"/>
      <w:outlineLvl w:val="1"/>
    </w:pPr>
    <w:rPr>
      <w:rFonts w:ascii="Batang" w:eastAsia="Batang" w:hAnsi="Batang" w:cs="Batang"/>
      <w:spacing w:val="40"/>
      <w:kern w:val="0"/>
    </w:rPr>
  </w:style>
  <w:style w:type="character" w:customStyle="1" w:styleId="Teksttreci3">
    <w:name w:val="Tekst treści (3)_"/>
    <w:link w:val="Teksttreci30"/>
    <w:locked/>
    <w:rsid w:val="00F40A3B"/>
    <w:rPr>
      <w:rFonts w:ascii="Times New Roman" w:eastAsia="Times New Roman" w:hAnsi="Times New Roman"/>
      <w:b/>
      <w:bCs/>
      <w:spacing w:val="40"/>
      <w:shd w:val="clear" w:color="auto" w:fill="FFFFFF"/>
    </w:rPr>
  </w:style>
  <w:style w:type="paragraph" w:customStyle="1" w:styleId="Teksttreci30">
    <w:name w:val="Tekst treści (3)"/>
    <w:basedOn w:val="Normalny"/>
    <w:link w:val="Teksttreci3"/>
    <w:rsid w:val="00F40A3B"/>
    <w:pPr>
      <w:shd w:val="clear" w:color="auto" w:fill="FFFFFF"/>
      <w:overflowPunct/>
      <w:autoSpaceDE/>
      <w:autoSpaceDN/>
      <w:adjustRightInd/>
      <w:spacing w:before="240" w:after="240" w:line="0" w:lineRule="atLeast"/>
      <w:jc w:val="center"/>
      <w:textAlignment w:val="auto"/>
    </w:pPr>
    <w:rPr>
      <w:rFonts w:ascii="Times New Roman" w:hAnsi="Times New Roman" w:cs="Times New Roman"/>
      <w:b/>
      <w:bCs/>
      <w:spacing w:val="40"/>
      <w:kern w:val="0"/>
    </w:rPr>
  </w:style>
  <w:style w:type="character" w:customStyle="1" w:styleId="Nagwek32">
    <w:name w:val="Nagłówek #3 (2)_"/>
    <w:link w:val="Nagwek320"/>
    <w:locked/>
    <w:rsid w:val="00F40A3B"/>
    <w:rPr>
      <w:rFonts w:ascii="Batang" w:eastAsia="Batang" w:hAnsi="Batang" w:cs="Batang"/>
      <w:spacing w:val="10"/>
      <w:sz w:val="21"/>
      <w:szCs w:val="21"/>
      <w:shd w:val="clear" w:color="auto" w:fill="FFFFFF"/>
    </w:rPr>
  </w:style>
  <w:style w:type="paragraph" w:customStyle="1" w:styleId="Nagwek320">
    <w:name w:val="Nagłówek #3 (2)"/>
    <w:basedOn w:val="Normalny"/>
    <w:link w:val="Nagwek32"/>
    <w:rsid w:val="00F40A3B"/>
    <w:pPr>
      <w:shd w:val="clear" w:color="auto" w:fill="FFFFFF"/>
      <w:overflowPunct/>
      <w:autoSpaceDE/>
      <w:autoSpaceDN/>
      <w:adjustRightInd/>
      <w:spacing w:before="240" w:after="240" w:line="0" w:lineRule="atLeast"/>
      <w:jc w:val="center"/>
      <w:textAlignment w:val="auto"/>
      <w:outlineLvl w:val="2"/>
    </w:pPr>
    <w:rPr>
      <w:rFonts w:ascii="Batang" w:eastAsia="Batang" w:hAnsi="Batang" w:cs="Batang"/>
      <w:spacing w:val="10"/>
      <w:kern w:val="0"/>
      <w:sz w:val="21"/>
      <w:szCs w:val="21"/>
    </w:rPr>
  </w:style>
  <w:style w:type="character" w:customStyle="1" w:styleId="Nagwek35">
    <w:name w:val="Nagłówek #3 (5)_"/>
    <w:link w:val="Nagwek350"/>
    <w:locked/>
    <w:rsid w:val="00F40A3B"/>
    <w:rPr>
      <w:rFonts w:ascii="Times New Roman" w:eastAsia="Times New Roman" w:hAnsi="Times New Roman"/>
      <w:spacing w:val="20"/>
      <w:sz w:val="23"/>
      <w:szCs w:val="23"/>
      <w:shd w:val="clear" w:color="auto" w:fill="FFFFFF"/>
    </w:rPr>
  </w:style>
  <w:style w:type="paragraph" w:customStyle="1" w:styleId="Nagwek350">
    <w:name w:val="Nagłówek #3 (5)"/>
    <w:basedOn w:val="Normalny"/>
    <w:link w:val="Nagwek35"/>
    <w:rsid w:val="00F40A3B"/>
    <w:pPr>
      <w:shd w:val="clear" w:color="auto" w:fill="FFFFFF"/>
      <w:overflowPunct/>
      <w:autoSpaceDE/>
      <w:autoSpaceDN/>
      <w:adjustRightInd/>
      <w:spacing w:before="240" w:after="240" w:line="0" w:lineRule="atLeast"/>
      <w:jc w:val="center"/>
      <w:textAlignment w:val="auto"/>
      <w:outlineLvl w:val="2"/>
    </w:pPr>
    <w:rPr>
      <w:rFonts w:ascii="Times New Roman" w:hAnsi="Times New Roman" w:cs="Times New Roman"/>
      <w:spacing w:val="20"/>
      <w:kern w:val="0"/>
      <w:sz w:val="23"/>
      <w:szCs w:val="23"/>
    </w:rPr>
  </w:style>
  <w:style w:type="character" w:customStyle="1" w:styleId="Nagwek20">
    <w:name w:val="Nagłówek #2_"/>
    <w:link w:val="Nagwek21"/>
    <w:locked/>
    <w:rsid w:val="00F40A3B"/>
    <w:rPr>
      <w:rFonts w:ascii="Batang" w:eastAsia="Batang" w:hAnsi="Batang" w:cs="Batang"/>
      <w:sz w:val="21"/>
      <w:szCs w:val="21"/>
      <w:shd w:val="clear" w:color="auto" w:fill="FFFFFF"/>
    </w:rPr>
  </w:style>
  <w:style w:type="paragraph" w:customStyle="1" w:styleId="Nagwek21">
    <w:name w:val="Nagłówek #2"/>
    <w:basedOn w:val="Normalny"/>
    <w:link w:val="Nagwek20"/>
    <w:rsid w:val="00F40A3B"/>
    <w:pPr>
      <w:shd w:val="clear" w:color="auto" w:fill="FFFFFF"/>
      <w:overflowPunct/>
      <w:autoSpaceDE/>
      <w:autoSpaceDN/>
      <w:adjustRightInd/>
      <w:spacing w:before="240" w:after="240" w:line="0" w:lineRule="atLeast"/>
      <w:jc w:val="center"/>
      <w:textAlignment w:val="auto"/>
      <w:outlineLvl w:val="1"/>
    </w:pPr>
    <w:rPr>
      <w:rFonts w:ascii="Batang" w:eastAsia="Batang" w:hAnsi="Batang" w:cs="Batang"/>
      <w:kern w:val="0"/>
      <w:sz w:val="21"/>
      <w:szCs w:val="21"/>
    </w:rPr>
  </w:style>
  <w:style w:type="paragraph" w:customStyle="1" w:styleId="Tekstpodstawowy211">
    <w:name w:val="Tekst podstawowy 211"/>
    <w:basedOn w:val="Normalny"/>
    <w:rsid w:val="0015435D"/>
    <w:pPr>
      <w:widowControl/>
      <w:ind w:left="993" w:hanging="273"/>
      <w:jc w:val="both"/>
    </w:pPr>
    <w:rPr>
      <w:rFonts w:ascii="Times New Roman" w:hAnsi="Times New Roman" w:cs="Times New Roman"/>
      <w:kern w:val="0"/>
    </w:rPr>
  </w:style>
  <w:style w:type="paragraph" w:customStyle="1" w:styleId="Tekstpodstawowywcity33">
    <w:name w:val="Tekst podstawowy wcięty3"/>
    <w:basedOn w:val="Normalny"/>
    <w:rsid w:val="00B7649F"/>
    <w:pPr>
      <w:ind w:left="360"/>
      <w:jc w:val="both"/>
    </w:pPr>
    <w:rPr>
      <w:rFonts w:ascii="Arial" w:hAnsi="Arial" w:cs="Arial"/>
      <w:kern w:val="0"/>
    </w:rPr>
  </w:style>
  <w:style w:type="paragraph" w:customStyle="1" w:styleId="Tekstpodstawowywcity220">
    <w:name w:val="Tekst podstawowy wcięty 22"/>
    <w:basedOn w:val="Normalny"/>
    <w:rsid w:val="00B7649F"/>
    <w:pPr>
      <w:widowControl/>
      <w:ind w:left="993" w:hanging="142"/>
      <w:jc w:val="both"/>
    </w:pPr>
    <w:rPr>
      <w:rFonts w:ascii="Times New Roman" w:hAnsi="Times New Roman" w:cs="Times New Roman"/>
      <w:kern w:val="0"/>
    </w:rPr>
  </w:style>
  <w:style w:type="paragraph" w:customStyle="1" w:styleId="Tekstpodstawowywcity320">
    <w:name w:val="Tekst podstawowy wcięty 32"/>
    <w:basedOn w:val="Normalny"/>
    <w:rsid w:val="00B7649F"/>
    <w:pPr>
      <w:widowControl/>
      <w:ind w:left="283"/>
      <w:jc w:val="both"/>
    </w:pPr>
    <w:rPr>
      <w:rFonts w:ascii="Times New Roman" w:hAnsi="Times New Roman" w:cs="Times New Roman"/>
      <w:kern w:val="0"/>
    </w:rPr>
  </w:style>
  <w:style w:type="character" w:customStyle="1" w:styleId="Hipercze20">
    <w:name w:val="Hiperłącze2"/>
    <w:rsid w:val="00B7649F"/>
    <w:rPr>
      <w:color w:val="0000FF"/>
      <w:u w:val="single"/>
    </w:rPr>
  </w:style>
  <w:style w:type="paragraph" w:customStyle="1" w:styleId="Tekstpodstawowy2400">
    <w:name w:val="Tekst podstawowy 240"/>
    <w:basedOn w:val="Normalny"/>
    <w:uiPriority w:val="99"/>
    <w:rsid w:val="00B7649F"/>
    <w:pPr>
      <w:widowControl/>
      <w:ind w:left="993" w:hanging="273"/>
      <w:jc w:val="both"/>
    </w:pPr>
    <w:rPr>
      <w:rFonts w:ascii="Times New Roman" w:hAnsi="Times New Roman" w:cs="Times New Roman"/>
      <w:kern w:val="0"/>
    </w:rPr>
  </w:style>
  <w:style w:type="paragraph" w:customStyle="1" w:styleId="Tekstpodstawowy3400">
    <w:name w:val="Tekst podstawowy 340"/>
    <w:basedOn w:val="Normalny"/>
    <w:uiPriority w:val="99"/>
    <w:rsid w:val="00B7649F"/>
    <w:pPr>
      <w:ind w:right="-1"/>
      <w:jc w:val="both"/>
    </w:pPr>
    <w:rPr>
      <w:rFonts w:ascii="Times New Roman" w:hAnsi="Times New Roman" w:cs="Times New Roman"/>
      <w:kern w:val="20"/>
      <w:sz w:val="24"/>
    </w:rPr>
  </w:style>
  <w:style w:type="paragraph" w:customStyle="1" w:styleId="Akapitzlist100">
    <w:name w:val="Akapit z listą10"/>
    <w:basedOn w:val="Normalny"/>
    <w:rsid w:val="00B7649F"/>
    <w:pPr>
      <w:widowControl/>
      <w:overflowPunct/>
      <w:autoSpaceDE/>
      <w:autoSpaceDN/>
      <w:adjustRightInd/>
      <w:ind w:left="720"/>
      <w:contextualSpacing/>
      <w:textAlignment w:val="auto"/>
    </w:pPr>
    <w:rPr>
      <w:rFonts w:ascii="Times New Roman" w:eastAsia="Calibri" w:hAnsi="Times New Roman" w:cs="Times New Roman"/>
      <w:kern w:val="0"/>
      <w:sz w:val="24"/>
      <w:szCs w:val="24"/>
    </w:rPr>
  </w:style>
  <w:style w:type="character" w:customStyle="1" w:styleId="ZnakZnak200">
    <w:name w:val="Znak Znak20"/>
    <w:semiHidden/>
    <w:rsid w:val="00B7649F"/>
    <w:rPr>
      <w:rFonts w:ascii="Times New Roman" w:eastAsia="Times New Roman" w:hAnsi="Times New Roman"/>
      <w:lang w:val="pl-PL" w:eastAsia="pl-PL"/>
    </w:rPr>
  </w:style>
  <w:style w:type="table" w:customStyle="1" w:styleId="rednialista2akcent1100">
    <w:name w:val="Średnia lista 2 — akcent 110"/>
    <w:basedOn w:val="Standardowy"/>
    <w:next w:val="Jasnalistaakcent2"/>
    <w:uiPriority w:val="66"/>
    <w:rsid w:val="00B7649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customStyle="1" w:styleId="Nagwekspisutreci100">
    <w:name w:val="Nagłówek spisu treści10"/>
    <w:basedOn w:val="Nagwek1"/>
    <w:next w:val="Normalny"/>
    <w:semiHidden/>
    <w:rsid w:val="00B7649F"/>
    <w:pPr>
      <w:keepLines/>
      <w:overflowPunct/>
      <w:autoSpaceDE/>
      <w:autoSpaceDN/>
      <w:adjustRightInd/>
      <w:spacing w:before="480" w:line="276" w:lineRule="auto"/>
      <w:jc w:val="left"/>
      <w:textAlignment w:val="auto"/>
      <w:outlineLvl w:val="9"/>
    </w:pPr>
    <w:rPr>
      <w:rFonts w:ascii="Cambria" w:eastAsia="Calibri" w:hAnsi="Cambria"/>
      <w:bCs/>
      <w:color w:val="365F91"/>
      <w:sz w:val="28"/>
      <w:szCs w:val="28"/>
      <w:lang w:val="pl-PL" w:eastAsia="en-US"/>
    </w:rPr>
  </w:style>
  <w:style w:type="paragraph" w:customStyle="1" w:styleId="Bezodstpw100">
    <w:name w:val="Bez odstępów10"/>
    <w:basedOn w:val="Normalny"/>
    <w:uiPriority w:val="99"/>
    <w:rsid w:val="00B7649F"/>
    <w:pPr>
      <w:widowControl/>
      <w:overflowPunct/>
      <w:autoSpaceDE/>
      <w:autoSpaceDN/>
      <w:adjustRightInd/>
      <w:spacing w:before="120" w:after="120"/>
      <w:textAlignment w:val="auto"/>
    </w:pPr>
    <w:rPr>
      <w:rFonts w:ascii="Calibri" w:eastAsia="Calibri" w:hAnsi="Calibri" w:cs="Times New Roman"/>
      <w:kern w:val="0"/>
    </w:rPr>
  </w:style>
  <w:style w:type="character" w:customStyle="1" w:styleId="Wyrnieniedelikatne100">
    <w:name w:val="Wyróżnienie delikatne10"/>
    <w:rsid w:val="00B7649F"/>
    <w:rPr>
      <w:i/>
      <w:color w:val="808080"/>
    </w:rPr>
  </w:style>
  <w:style w:type="character" w:customStyle="1" w:styleId="Wyrnienieintensywne100">
    <w:name w:val="Wyróżnienie intensywne10"/>
    <w:rsid w:val="00B7649F"/>
    <w:rPr>
      <w:b/>
      <w:i/>
      <w:color w:val="4F81BD"/>
    </w:rPr>
  </w:style>
  <w:style w:type="paragraph" w:customStyle="1" w:styleId="Poprawka100">
    <w:name w:val="Poprawka10"/>
    <w:hidden/>
    <w:semiHidden/>
    <w:rsid w:val="00B7649F"/>
    <w:rPr>
      <w:rFonts w:eastAsia="Times New Roman"/>
      <w:sz w:val="22"/>
      <w:szCs w:val="22"/>
      <w:lang w:eastAsia="en-US"/>
    </w:rPr>
  </w:style>
  <w:style w:type="character" w:customStyle="1" w:styleId="Nierozpoznanawzmianka1">
    <w:name w:val="Nierozpoznana wzmianka1"/>
    <w:uiPriority w:val="99"/>
    <w:semiHidden/>
    <w:unhideWhenUsed/>
    <w:rsid w:val="00B7649F"/>
    <w:rPr>
      <w:color w:val="605E5C"/>
      <w:shd w:val="clear" w:color="auto" w:fill="E1DFDD"/>
    </w:rPr>
  </w:style>
  <w:style w:type="numbering" w:customStyle="1" w:styleId="Bezlisty4">
    <w:name w:val="Bez listy4"/>
    <w:next w:val="Bezlisty"/>
    <w:uiPriority w:val="99"/>
    <w:semiHidden/>
    <w:unhideWhenUsed/>
    <w:rsid w:val="00B7649F"/>
  </w:style>
  <w:style w:type="paragraph" w:styleId="Indeks1">
    <w:name w:val="index 1"/>
    <w:basedOn w:val="Normalny"/>
    <w:next w:val="Normalny"/>
    <w:autoRedefine/>
    <w:uiPriority w:val="99"/>
    <w:semiHidden/>
    <w:rsid w:val="00B7649F"/>
    <w:pPr>
      <w:widowControl/>
      <w:overflowPunct/>
      <w:autoSpaceDE/>
      <w:autoSpaceDN/>
      <w:adjustRightInd/>
      <w:ind w:left="240" w:hanging="240"/>
      <w:textAlignment w:val="auto"/>
    </w:pPr>
    <w:rPr>
      <w:rFonts w:ascii="Times New Roman" w:hAnsi="Times New Roman" w:cs="Times New Roman"/>
      <w:kern w:val="0"/>
      <w:sz w:val="24"/>
      <w:szCs w:val="24"/>
    </w:rPr>
  </w:style>
  <w:style w:type="table" w:customStyle="1" w:styleId="Tabela-Siatka6">
    <w:name w:val="Tabela - Siatka6"/>
    <w:basedOn w:val="Standardowy"/>
    <w:next w:val="Tabela-Siatka"/>
    <w:uiPriority w:val="39"/>
    <w:rsid w:val="00B7649F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treci1">
    <w:name w:val="Tekst treści1"/>
    <w:basedOn w:val="Normalny"/>
    <w:uiPriority w:val="99"/>
    <w:rsid w:val="00B7649F"/>
    <w:pPr>
      <w:widowControl/>
      <w:shd w:val="clear" w:color="auto" w:fill="FFFFFF"/>
      <w:overflowPunct/>
      <w:autoSpaceDE/>
      <w:autoSpaceDN/>
      <w:adjustRightInd/>
      <w:spacing w:line="509" w:lineRule="exact"/>
      <w:ind w:hanging="980"/>
      <w:textAlignment w:val="auto"/>
    </w:pPr>
    <w:rPr>
      <w:rFonts w:ascii="Calibri" w:eastAsia="Calibri" w:hAnsi="Calibri" w:cs="Times New Roman"/>
      <w:kern w:val="0"/>
      <w:shd w:val="clear" w:color="auto" w:fill="FFFFFF"/>
    </w:rPr>
  </w:style>
  <w:style w:type="paragraph" w:customStyle="1" w:styleId="BodyText31">
    <w:name w:val="Body Text 31"/>
    <w:basedOn w:val="Normalny"/>
    <w:uiPriority w:val="99"/>
    <w:rsid w:val="00B7649F"/>
    <w:pPr>
      <w:textAlignment w:val="auto"/>
    </w:pPr>
    <w:rPr>
      <w:rFonts w:ascii="Times New Roman" w:hAnsi="Times New Roman" w:cs="Times New Roman"/>
      <w:kern w:val="0"/>
      <w:sz w:val="28"/>
    </w:rPr>
  </w:style>
  <w:style w:type="paragraph" w:customStyle="1" w:styleId="xl25">
    <w:name w:val="xl25"/>
    <w:basedOn w:val="Normalny"/>
    <w:uiPriority w:val="99"/>
    <w:rsid w:val="00B7649F"/>
    <w:pPr>
      <w:widowControl/>
      <w:overflowPunct/>
      <w:autoSpaceDE/>
      <w:autoSpaceDN/>
      <w:adjustRightInd/>
      <w:spacing w:before="100" w:beforeAutospacing="1" w:after="100" w:afterAutospacing="1" w:line="360" w:lineRule="auto"/>
      <w:textAlignment w:val="auto"/>
    </w:pPr>
    <w:rPr>
      <w:rFonts w:ascii="Arial" w:hAnsi="Arial" w:cs="Times New Roman"/>
      <w:kern w:val="0"/>
      <w:sz w:val="22"/>
      <w:szCs w:val="22"/>
    </w:rPr>
  </w:style>
  <w:style w:type="numbering" w:customStyle="1" w:styleId="Bezlisty5">
    <w:name w:val="Bez listy5"/>
    <w:next w:val="Bezlisty"/>
    <w:uiPriority w:val="99"/>
    <w:semiHidden/>
    <w:unhideWhenUsed/>
    <w:rsid w:val="00B7649F"/>
  </w:style>
  <w:style w:type="table" w:customStyle="1" w:styleId="Tabela-Siatka7">
    <w:name w:val="Tabela - Siatka7"/>
    <w:basedOn w:val="Standardowy"/>
    <w:next w:val="Tabela-Siatka"/>
    <w:uiPriority w:val="39"/>
    <w:rsid w:val="00B7649F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4">
    <w:name w:val="Font Style14"/>
    <w:uiPriority w:val="99"/>
    <w:rsid w:val="00B7649F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Style8">
    <w:name w:val="Style8"/>
    <w:basedOn w:val="Normalny"/>
    <w:uiPriority w:val="99"/>
    <w:rsid w:val="00B7649F"/>
    <w:pPr>
      <w:overflowPunct/>
      <w:spacing w:line="254" w:lineRule="exact"/>
      <w:ind w:hanging="346"/>
      <w:textAlignment w:val="auto"/>
    </w:pPr>
    <w:rPr>
      <w:rFonts w:ascii="Times New Roman" w:hAnsi="Times New Roman" w:cs="Times New Roman"/>
      <w:kern w:val="0"/>
      <w:sz w:val="24"/>
      <w:szCs w:val="24"/>
    </w:rPr>
  </w:style>
  <w:style w:type="paragraph" w:customStyle="1" w:styleId="Style10">
    <w:name w:val="Style10"/>
    <w:basedOn w:val="Normalny"/>
    <w:uiPriority w:val="99"/>
    <w:rsid w:val="00B7649F"/>
    <w:pPr>
      <w:overflowPunct/>
      <w:textAlignment w:val="auto"/>
    </w:pPr>
    <w:rPr>
      <w:rFonts w:ascii="Times New Roman" w:hAnsi="Times New Roman" w:cs="Times New Roman"/>
      <w:kern w:val="0"/>
      <w:sz w:val="24"/>
      <w:szCs w:val="24"/>
    </w:rPr>
  </w:style>
  <w:style w:type="character" w:styleId="Tekstzastpczy">
    <w:name w:val="Placeholder Text"/>
    <w:uiPriority w:val="99"/>
    <w:semiHidden/>
    <w:rsid w:val="00B7649F"/>
    <w:rPr>
      <w:color w:val="808080"/>
    </w:rPr>
  </w:style>
  <w:style w:type="numbering" w:customStyle="1" w:styleId="Bezlisty6">
    <w:name w:val="Bez listy6"/>
    <w:next w:val="Bezlisty"/>
    <w:uiPriority w:val="99"/>
    <w:semiHidden/>
    <w:unhideWhenUsed/>
    <w:rsid w:val="00B7649F"/>
  </w:style>
  <w:style w:type="table" w:customStyle="1" w:styleId="Tabela-Siatka8">
    <w:name w:val="Tabela - Siatka8"/>
    <w:basedOn w:val="Standardowy"/>
    <w:next w:val="Tabela-Siatka"/>
    <w:rsid w:val="00B764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13">
    <w:name w:val="Bez listy13"/>
    <w:next w:val="Bezlisty"/>
    <w:uiPriority w:val="99"/>
    <w:semiHidden/>
    <w:unhideWhenUsed/>
    <w:rsid w:val="00B7649F"/>
  </w:style>
  <w:style w:type="numbering" w:customStyle="1" w:styleId="Bezlisty21">
    <w:name w:val="Bez listy21"/>
    <w:next w:val="Bezlisty"/>
    <w:uiPriority w:val="99"/>
    <w:semiHidden/>
    <w:unhideWhenUsed/>
    <w:rsid w:val="00B7649F"/>
  </w:style>
  <w:style w:type="table" w:customStyle="1" w:styleId="Tabela-Siatka12">
    <w:name w:val="Tabela - Siatka12"/>
    <w:basedOn w:val="Standardowy"/>
    <w:next w:val="Tabela-Siatka"/>
    <w:rsid w:val="00B7649F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113">
    <w:name w:val="Bez listy113"/>
    <w:next w:val="Bezlisty"/>
    <w:uiPriority w:val="99"/>
    <w:semiHidden/>
    <w:unhideWhenUsed/>
    <w:rsid w:val="00B7649F"/>
  </w:style>
  <w:style w:type="table" w:customStyle="1" w:styleId="Tabela-Siatka111">
    <w:name w:val="Tabela - Siatka111"/>
    <w:basedOn w:val="Standardowy"/>
    <w:next w:val="Tabela-Siatka"/>
    <w:uiPriority w:val="59"/>
    <w:rsid w:val="00B7649F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1111">
    <w:name w:val="Bez listy1111"/>
    <w:next w:val="Bezlisty"/>
    <w:uiPriority w:val="99"/>
    <w:semiHidden/>
    <w:unhideWhenUsed/>
    <w:rsid w:val="00B7649F"/>
  </w:style>
  <w:style w:type="numbering" w:customStyle="1" w:styleId="Bezlisty31">
    <w:name w:val="Bez listy31"/>
    <w:next w:val="Bezlisty"/>
    <w:uiPriority w:val="99"/>
    <w:semiHidden/>
    <w:unhideWhenUsed/>
    <w:rsid w:val="00B7649F"/>
  </w:style>
  <w:style w:type="table" w:customStyle="1" w:styleId="Tabela-Siatka21">
    <w:name w:val="Tabela - Siatka21"/>
    <w:basedOn w:val="Standardowy"/>
    <w:next w:val="Tabela-Siatka"/>
    <w:rsid w:val="00B7649F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Jasnalistaakcent21">
    <w:name w:val="Jasna lista — akcent 21"/>
    <w:basedOn w:val="Standardowy"/>
    <w:next w:val="Jasnalistaakcent2"/>
    <w:uiPriority w:val="66"/>
    <w:rsid w:val="00B7649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Jasnecieniowanieakcent112">
    <w:name w:val="Jasne cieniowanie — akcent 112"/>
    <w:basedOn w:val="Standardowy"/>
    <w:uiPriority w:val="60"/>
    <w:rsid w:val="00B7649F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Tabela-Prosty22">
    <w:name w:val="Tabela - Prosty 22"/>
    <w:basedOn w:val="Standardowy"/>
    <w:next w:val="Tabela-Prosty2"/>
    <w:uiPriority w:val="99"/>
    <w:locked/>
    <w:rsid w:val="00B7649F"/>
    <w:pPr>
      <w:spacing w:after="200" w:line="276" w:lineRule="auto"/>
    </w:pPr>
    <w:rPr>
      <w:rFonts w:eastAsia="Times New Roman"/>
    </w:rPr>
    <w:tblPr/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Tabela-Wspczesny2">
    <w:name w:val="Tabela - Współczesny2"/>
    <w:basedOn w:val="Standardowy"/>
    <w:next w:val="Tabela-Wspczesny"/>
    <w:uiPriority w:val="99"/>
    <w:locked/>
    <w:rsid w:val="00B7649F"/>
    <w:pPr>
      <w:spacing w:after="200" w:line="276" w:lineRule="auto"/>
    </w:pPr>
    <w:rPr>
      <w:rFonts w:eastAsia="Times New Roman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customStyle="1" w:styleId="MediumList2Accent11">
    <w:name w:val="Medium List 2 Accent 11"/>
    <w:rsid w:val="00B7649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Bezlisty121">
    <w:name w:val="Bez listy121"/>
    <w:next w:val="Bezlisty"/>
    <w:uiPriority w:val="99"/>
    <w:semiHidden/>
    <w:unhideWhenUsed/>
    <w:rsid w:val="00B7649F"/>
  </w:style>
  <w:style w:type="table" w:customStyle="1" w:styleId="rednialista2akcent113">
    <w:name w:val="Średnia lista 2 — akcent 113"/>
    <w:basedOn w:val="Standardowy"/>
    <w:next w:val="Jasnalistaakcent2"/>
    <w:uiPriority w:val="66"/>
    <w:rsid w:val="00B7649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Jasnecieniowanieakcent1111">
    <w:name w:val="Jasne cieniowanie — akcent 1111"/>
    <w:basedOn w:val="Standardowy"/>
    <w:uiPriority w:val="60"/>
    <w:rsid w:val="00B7649F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Tabela-Prosty211">
    <w:name w:val="Tabela - Prosty 211"/>
    <w:basedOn w:val="Standardowy"/>
    <w:next w:val="Tabela-Prosty2"/>
    <w:uiPriority w:val="99"/>
    <w:locked/>
    <w:rsid w:val="00B7649F"/>
    <w:pPr>
      <w:spacing w:after="200" w:line="276" w:lineRule="auto"/>
    </w:pPr>
    <w:rPr>
      <w:rFonts w:eastAsia="Times New Roman"/>
    </w:rPr>
    <w:tblPr/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Tabela-Wspczesny11">
    <w:name w:val="Tabela - Współczesny11"/>
    <w:basedOn w:val="Standardowy"/>
    <w:next w:val="Tabela-Wspczesny"/>
    <w:uiPriority w:val="99"/>
    <w:locked/>
    <w:rsid w:val="00B7649F"/>
    <w:pPr>
      <w:spacing w:after="200" w:line="276" w:lineRule="auto"/>
    </w:pPr>
    <w:rPr>
      <w:rFonts w:eastAsia="Times New Roman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customStyle="1" w:styleId="rednialista2akcent1111">
    <w:name w:val="Średnia lista 2 — akcent 1111"/>
    <w:rsid w:val="00B7649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rednialista2akcent1121">
    <w:name w:val="Średnia lista 2 — akcent 1121"/>
    <w:rsid w:val="00B7649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Bezlisty1121">
    <w:name w:val="Bez listy1121"/>
    <w:next w:val="Bezlisty"/>
    <w:uiPriority w:val="99"/>
    <w:semiHidden/>
    <w:unhideWhenUsed/>
    <w:rsid w:val="00B7649F"/>
  </w:style>
  <w:style w:type="table" w:customStyle="1" w:styleId="rednialista2akcent121">
    <w:name w:val="Średnia lista 2 — akcent 121"/>
    <w:basedOn w:val="Standardowy"/>
    <w:next w:val="Jasnalistaakcent2"/>
    <w:uiPriority w:val="66"/>
    <w:rsid w:val="00B7649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rednialista2akcent131">
    <w:name w:val="Średnia lista 2 — akcent 131"/>
    <w:rsid w:val="00B7649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redniasiatka21">
    <w:name w:val="Średnia siatka 21"/>
    <w:basedOn w:val="Standardowy"/>
    <w:next w:val="redniasiatka2"/>
    <w:uiPriority w:val="99"/>
    <w:rsid w:val="00B7649F"/>
    <w:rPr>
      <w:lang w:eastAsia="en-US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tblPr/>
      <w:tcPr>
        <w:shd w:val="clear" w:color="auto" w:fill="E6E6E6"/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customStyle="1" w:styleId="Kolorowalistaakcent11">
    <w:name w:val="Kolorowa lista — akcent 11"/>
    <w:basedOn w:val="Standardowy"/>
    <w:next w:val="Kolorowalistaakcent1"/>
    <w:uiPriority w:val="34"/>
    <w:locked/>
    <w:rsid w:val="00B7649F"/>
    <w:rPr>
      <w:rFonts w:ascii="Times New Roman" w:eastAsia="Times New Roman" w:hAnsi="Times New Roman"/>
      <w:sz w:val="24"/>
      <w:szCs w:val="24"/>
    </w:rPr>
    <w:tblPr>
      <w:tblStyleRowBandSize w:val="1"/>
      <w:tblStyleColBandSize w:val="1"/>
    </w:tblPr>
    <w:tcPr>
      <w:shd w:val="clear" w:color="auto" w:fill="EDF2F8"/>
    </w:tcPr>
    <w:tblStylePr w:type="firstRow"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customStyle="1" w:styleId="Tabela-Siatka31">
    <w:name w:val="Tabela - Siatka31"/>
    <w:basedOn w:val="Standardowy"/>
    <w:next w:val="Tabela-Siatka"/>
    <w:uiPriority w:val="39"/>
    <w:rsid w:val="00B7649F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1">
    <w:name w:val="Tabela - Siatka41"/>
    <w:basedOn w:val="Standardowy"/>
    <w:next w:val="Tabela-Siatka"/>
    <w:uiPriority w:val="39"/>
    <w:rsid w:val="00B7649F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1">
    <w:name w:val="Tabela - Siatka51"/>
    <w:basedOn w:val="Standardowy"/>
    <w:next w:val="Tabela-Siatka"/>
    <w:uiPriority w:val="39"/>
    <w:rsid w:val="00B7649F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41">
    <w:name w:val="Bez listy41"/>
    <w:next w:val="Bezlisty"/>
    <w:uiPriority w:val="99"/>
    <w:semiHidden/>
    <w:unhideWhenUsed/>
    <w:rsid w:val="00B7649F"/>
  </w:style>
  <w:style w:type="table" w:customStyle="1" w:styleId="Tabela-Siatka61">
    <w:name w:val="Tabela - Siatka61"/>
    <w:basedOn w:val="Standardowy"/>
    <w:next w:val="Tabela-Siatka"/>
    <w:uiPriority w:val="39"/>
    <w:rsid w:val="00B7649F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51">
    <w:name w:val="Bez listy51"/>
    <w:next w:val="Bezlisty"/>
    <w:uiPriority w:val="99"/>
    <w:semiHidden/>
    <w:unhideWhenUsed/>
    <w:rsid w:val="00B7649F"/>
  </w:style>
  <w:style w:type="table" w:customStyle="1" w:styleId="Tabela-Siatka71">
    <w:name w:val="Tabela - Siatka71"/>
    <w:basedOn w:val="Standardowy"/>
    <w:next w:val="Tabela-Siatka"/>
    <w:uiPriority w:val="39"/>
    <w:locked/>
    <w:rsid w:val="00B7649F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B7649F"/>
    <w:rPr>
      <w:rFonts w:ascii="Times New Roman" w:eastAsia="Times New Roman" w:hAnsi="Times New Roman"/>
      <w:sz w:val="24"/>
      <w:szCs w:val="24"/>
    </w:rPr>
  </w:style>
  <w:style w:type="paragraph" w:customStyle="1" w:styleId="BodyTextIndent1">
    <w:name w:val="Body Text Indent1"/>
    <w:basedOn w:val="Normalny"/>
    <w:rsid w:val="00B7649F"/>
    <w:pPr>
      <w:ind w:left="360"/>
      <w:jc w:val="both"/>
      <w:textAlignment w:val="auto"/>
    </w:pPr>
    <w:rPr>
      <w:rFonts w:ascii="Arial" w:hAnsi="Arial" w:cs="Arial"/>
      <w:kern w:val="0"/>
    </w:rPr>
  </w:style>
  <w:style w:type="paragraph" w:customStyle="1" w:styleId="xl63">
    <w:name w:val="xl63"/>
    <w:basedOn w:val="Normalny"/>
    <w:rsid w:val="00B7649F"/>
    <w:pPr>
      <w:widowControl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kern w:val="0"/>
    </w:rPr>
  </w:style>
  <w:style w:type="paragraph" w:customStyle="1" w:styleId="xl64">
    <w:name w:val="xl64"/>
    <w:basedOn w:val="Normalny"/>
    <w:rsid w:val="00B7649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kern w:val="0"/>
    </w:rPr>
  </w:style>
  <w:style w:type="paragraph" w:customStyle="1" w:styleId="xl65">
    <w:name w:val="xl65"/>
    <w:basedOn w:val="Normalny"/>
    <w:rsid w:val="00B7649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kern w:val="0"/>
    </w:rPr>
  </w:style>
  <w:style w:type="paragraph" w:customStyle="1" w:styleId="xl66">
    <w:name w:val="xl66"/>
    <w:basedOn w:val="Normalny"/>
    <w:rsid w:val="00B7649F"/>
    <w:pPr>
      <w:widowControl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kern w:val="0"/>
    </w:rPr>
  </w:style>
  <w:style w:type="paragraph" w:customStyle="1" w:styleId="Tekstpodstawowywcity2200">
    <w:name w:val="Tekst podstawowy wcięty 220"/>
    <w:basedOn w:val="Normalny"/>
    <w:rsid w:val="00B7649F"/>
    <w:pPr>
      <w:widowControl/>
      <w:ind w:left="993" w:hanging="142"/>
      <w:jc w:val="both"/>
      <w:textAlignment w:val="auto"/>
    </w:pPr>
    <w:rPr>
      <w:rFonts w:ascii="Times New Roman" w:hAnsi="Times New Roman" w:cs="Times New Roman"/>
      <w:kern w:val="0"/>
    </w:rPr>
  </w:style>
  <w:style w:type="paragraph" w:customStyle="1" w:styleId="Tekstpodstawowywcity3200">
    <w:name w:val="Tekst podstawowy wcięty 320"/>
    <w:basedOn w:val="Normalny"/>
    <w:rsid w:val="00B7649F"/>
    <w:pPr>
      <w:widowControl/>
      <w:ind w:left="283"/>
      <w:jc w:val="both"/>
      <w:textAlignment w:val="auto"/>
    </w:pPr>
    <w:rPr>
      <w:rFonts w:ascii="Times New Roman" w:hAnsi="Times New Roman" w:cs="Times New Roman"/>
      <w:kern w:val="0"/>
    </w:rPr>
  </w:style>
  <w:style w:type="character" w:customStyle="1" w:styleId="WW8Num38z1">
    <w:name w:val="WW8Num38z1"/>
    <w:rsid w:val="00B7649F"/>
    <w:rPr>
      <w:rFonts w:ascii="Arial" w:hAnsi="Arial" w:cs="Arial" w:hint="default"/>
      <w:b w:val="0"/>
      <w:bCs w:val="0"/>
      <w:i w:val="0"/>
      <w:iCs w:val="0"/>
      <w:sz w:val="20"/>
      <w:szCs w:val="20"/>
    </w:rPr>
  </w:style>
  <w:style w:type="character" w:customStyle="1" w:styleId="WW8Num20z0">
    <w:name w:val="WW8Num20z0"/>
    <w:rsid w:val="00B7649F"/>
    <w:rPr>
      <w:rFonts w:ascii="Arial" w:hAnsi="Arial" w:cs="Arial" w:hint="default"/>
      <w:b w:val="0"/>
      <w:bCs w:val="0"/>
      <w:i w:val="0"/>
      <w:iCs w:val="0"/>
      <w:sz w:val="20"/>
    </w:rPr>
  </w:style>
  <w:style w:type="character" w:customStyle="1" w:styleId="TekstkomentarzaZnak1">
    <w:name w:val="Tekst komentarza Znak1"/>
    <w:rsid w:val="00B7649F"/>
    <w:rPr>
      <w:rFonts w:ascii="Tahoma" w:hAnsi="Tahoma" w:cs="Tahoma" w:hint="default"/>
      <w:kern w:val="28"/>
    </w:rPr>
  </w:style>
  <w:style w:type="character" w:customStyle="1" w:styleId="TematkomentarzaZnak1">
    <w:name w:val="Temat komentarza Znak1"/>
    <w:rsid w:val="00B7649F"/>
    <w:rPr>
      <w:rFonts w:ascii="Tahoma" w:hAnsi="Tahoma" w:cs="Tahoma" w:hint="default"/>
      <w:b/>
      <w:bCs/>
      <w:kern w:val="28"/>
    </w:rPr>
  </w:style>
  <w:style w:type="character" w:customStyle="1" w:styleId="FontStyle24">
    <w:name w:val="Font Style24"/>
    <w:rsid w:val="00B7649F"/>
    <w:rPr>
      <w:rFonts w:ascii="Arial" w:hAnsi="Arial" w:cs="Arial" w:hint="default"/>
      <w:sz w:val="22"/>
      <w:szCs w:val="22"/>
    </w:rPr>
  </w:style>
  <w:style w:type="character" w:customStyle="1" w:styleId="Hipercze200">
    <w:name w:val="Hiperłącze20"/>
    <w:rsid w:val="00B7649F"/>
    <w:rPr>
      <w:color w:val="0000FF"/>
      <w:u w:val="single"/>
    </w:rPr>
  </w:style>
  <w:style w:type="character" w:customStyle="1" w:styleId="WW8Num19z0">
    <w:name w:val="WW8Num19z0"/>
    <w:rsid w:val="00B7649F"/>
    <w:rPr>
      <w:rFonts w:ascii="Arial" w:hAnsi="Arial" w:cs="Arial" w:hint="default"/>
      <w:b w:val="0"/>
      <w:bCs w:val="0"/>
      <w:i w:val="0"/>
      <w:iCs w:val="0"/>
      <w:sz w:val="20"/>
    </w:rPr>
  </w:style>
  <w:style w:type="character" w:customStyle="1" w:styleId="articletitle">
    <w:name w:val="articletitle"/>
    <w:rsid w:val="00B7649F"/>
  </w:style>
  <w:style w:type="character" w:customStyle="1" w:styleId="luchili">
    <w:name w:val="luc_hili"/>
    <w:rsid w:val="00B7649F"/>
  </w:style>
  <w:style w:type="character" w:customStyle="1" w:styleId="Nagweklubstopka">
    <w:name w:val="Nagłówek lub stopka_"/>
    <w:rsid w:val="00B7649F"/>
    <w:rPr>
      <w:rFonts w:ascii="Trebuchet MS" w:eastAsia="Trebuchet MS" w:hAnsi="Trebuchet MS" w:cs="Trebuchet MS" w:hint="default"/>
      <w:b/>
      <w:bCs/>
      <w:i w:val="0"/>
      <w:iCs w:val="0"/>
      <w:smallCaps w:val="0"/>
      <w:strike w:val="0"/>
      <w:dstrike w:val="0"/>
      <w:sz w:val="20"/>
      <w:szCs w:val="20"/>
      <w:u w:val="none"/>
      <w:effect w:val="none"/>
    </w:rPr>
  </w:style>
  <w:style w:type="character" w:customStyle="1" w:styleId="Nagweklubstopka0">
    <w:name w:val="Nagłówek lub stopka"/>
    <w:rsid w:val="00B7649F"/>
    <w:rPr>
      <w:rFonts w:ascii="Trebuchet MS" w:eastAsia="Trebuchet MS" w:hAnsi="Trebuchet MS" w:cs="Trebuchet MS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pl-PL" w:eastAsia="pl-PL" w:bidi="pl-PL"/>
    </w:rPr>
  </w:style>
  <w:style w:type="character" w:customStyle="1" w:styleId="Nagweklubstopka10">
    <w:name w:val="Nagłówek lub stopka + 10"/>
    <w:aliases w:val="5 pt,Bez pogrubienia"/>
    <w:rsid w:val="00B7649F"/>
    <w:rPr>
      <w:rFonts w:ascii="Trebuchet MS" w:eastAsia="Trebuchet MS" w:hAnsi="Trebuchet MS" w:cs="Trebuchet MS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1"/>
      <w:szCs w:val="21"/>
      <w:u w:val="none"/>
      <w:effect w:val="none"/>
      <w:lang w:val="pl-PL" w:eastAsia="pl-PL" w:bidi="pl-PL"/>
    </w:rPr>
  </w:style>
  <w:style w:type="numbering" w:customStyle="1" w:styleId="Bezlisty7">
    <w:name w:val="Bez listy7"/>
    <w:next w:val="Bezlisty"/>
    <w:uiPriority w:val="99"/>
    <w:semiHidden/>
    <w:unhideWhenUsed/>
    <w:rsid w:val="00B7649F"/>
  </w:style>
  <w:style w:type="numbering" w:customStyle="1" w:styleId="Bezlisty8">
    <w:name w:val="Bez listy8"/>
    <w:next w:val="Bezlisty"/>
    <w:uiPriority w:val="99"/>
    <w:semiHidden/>
    <w:unhideWhenUsed/>
    <w:rsid w:val="00B7649F"/>
  </w:style>
  <w:style w:type="table" w:customStyle="1" w:styleId="Tabela-Siatka9">
    <w:name w:val="Tabela - Siatka9"/>
    <w:basedOn w:val="Standardowy"/>
    <w:next w:val="Tabela-Siatka"/>
    <w:uiPriority w:val="39"/>
    <w:rsid w:val="00B7649F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ai1">
    <w:name w:val="1 / a / i1"/>
    <w:basedOn w:val="Bezlisty"/>
    <w:next w:val="1ai"/>
    <w:rsid w:val="00B7649F"/>
  </w:style>
  <w:style w:type="character" w:customStyle="1" w:styleId="Nierozpoznanawzmianka2">
    <w:name w:val="Nierozpoznana wzmianka2"/>
    <w:uiPriority w:val="99"/>
    <w:semiHidden/>
    <w:unhideWhenUsed/>
    <w:rsid w:val="00B7649F"/>
    <w:rPr>
      <w:color w:val="605E5C"/>
      <w:shd w:val="clear" w:color="auto" w:fill="E1DFDD"/>
    </w:rPr>
  </w:style>
  <w:style w:type="paragraph" w:customStyle="1" w:styleId="Standard">
    <w:name w:val="Standard"/>
    <w:rsid w:val="00B7649F"/>
    <w:pPr>
      <w:suppressAutoHyphens/>
      <w:autoSpaceDN w:val="0"/>
      <w:spacing w:after="200" w:line="276" w:lineRule="auto"/>
      <w:textAlignment w:val="baseline"/>
    </w:pPr>
    <w:rPr>
      <w:rFonts w:eastAsia="SimSun" w:cs="Tahoma"/>
      <w:kern w:val="3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7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8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2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1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8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7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2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5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78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903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33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20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341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554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63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09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2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5911433-8587-40dd-a7fd-2a0db00e7579"/>
    <lcf76f155ced4ddcb4097134ff3c332f xmlns="9a045e21-6461-413c-8d98-9b95651874e3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F4B6D6418B31E4891ED105D0D64D99F" ma:contentTypeVersion="13" ma:contentTypeDescription="Utwórz nowy dokument." ma:contentTypeScope="" ma:versionID="a9a2f1acddbaa82ac8c7adbb6b4b776f">
  <xsd:schema xmlns:xsd="http://www.w3.org/2001/XMLSchema" xmlns:xs="http://www.w3.org/2001/XMLSchema" xmlns:p="http://schemas.microsoft.com/office/2006/metadata/properties" xmlns:ns2="9a045e21-6461-413c-8d98-9b95651874e3" xmlns:ns3="25911433-8587-40dd-a7fd-2a0db00e7579" targetNamespace="http://schemas.microsoft.com/office/2006/metadata/properties" ma:root="true" ma:fieldsID="1a9471318233f4f45c7e722a50fe8788" ns2:_="" ns3:_="">
    <xsd:import namespace="9a045e21-6461-413c-8d98-9b95651874e3"/>
    <xsd:import namespace="25911433-8587-40dd-a7fd-2a0db00e75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045e21-6461-413c-8d98-9b95651874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28a33f7c-fae2-4570-95dc-317fbb8ab2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911433-8587-40dd-a7fd-2a0db00e757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7c95a10-a035-4a6b-9620-6304c2159394}" ma:internalName="TaxCatchAll" ma:showField="CatchAllData" ma:web="25911433-8587-40dd-a7fd-2a0db00e757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E487296-924B-4A0E-B132-21FB262BCF7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78E69BA-4FD7-4F4C-B83F-8344CD03B2B8}">
  <ds:schemaRefs>
    <ds:schemaRef ds:uri="http://schemas.microsoft.com/office/2006/metadata/properties"/>
    <ds:schemaRef ds:uri="http://schemas.microsoft.com/office/infopath/2007/PartnerControls"/>
    <ds:schemaRef ds:uri="25911433-8587-40dd-a7fd-2a0db00e7579"/>
    <ds:schemaRef ds:uri="9a045e21-6461-413c-8d98-9b95651874e3"/>
  </ds:schemaRefs>
</ds:datastoreItem>
</file>

<file path=customXml/itemProps3.xml><?xml version="1.0" encoding="utf-8"?>
<ds:datastoreItem xmlns:ds="http://schemas.openxmlformats.org/officeDocument/2006/customXml" ds:itemID="{ED42293F-EF3B-46DB-9847-49001AF9D3B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9840192-C274-4089-8F10-19610ACA8B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045e21-6461-413c-8d98-9b95651874e3"/>
    <ds:schemaRef ds:uri="25911433-8587-40dd-a7fd-2a0db00e75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423</Words>
  <Characters>2542</Characters>
  <Application>Microsoft Office Word</Application>
  <DocSecurity>0</DocSecurity>
  <Lines>21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6</vt:i4>
      </vt:variant>
    </vt:vector>
  </HeadingPairs>
  <TitlesOfParts>
    <vt:vector size="7" baseType="lpstr">
      <vt:lpstr/>
      <vt:lpstr>O Ś W I A D C Z E N I E</vt:lpstr>
      <vt:lpstr>O  BRAKU PODSTAW DO WYKLUCZENIA Z POSTĘPOWANIA</vt:lpstr>
      <vt:lpstr/>
      <vt:lpstr/>
      <vt:lpstr>OŚWIADCZENIE</vt:lpstr>
      <vt:lpstr/>
    </vt:vector>
  </TitlesOfParts>
  <Company/>
  <LinksUpToDate>false</LinksUpToDate>
  <CharactersWithSpaces>2960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rhanulak</dc:creator>
  <cp:keywords/>
  <cp:lastModifiedBy>Maciejowski Damian</cp:lastModifiedBy>
  <cp:revision>10</cp:revision>
  <cp:lastPrinted>2025-10-13T06:15:00Z</cp:lastPrinted>
  <dcterms:created xsi:type="dcterms:W3CDTF">2025-10-28T10:06:00Z</dcterms:created>
  <dcterms:modified xsi:type="dcterms:W3CDTF">2026-10-27T07:23:00Z</dcterms:modified>
</cp:coreProperties>
</file>