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4D613" w14:textId="77777777" w:rsidR="00EF3CD3" w:rsidRDefault="00EF3CD3" w:rsidP="006372B1">
      <w:pPr>
        <w:pStyle w:val="Default"/>
        <w:spacing w:line="360" w:lineRule="auto"/>
        <w:jc w:val="right"/>
        <w:rPr>
          <w:i/>
          <w:sz w:val="20"/>
          <w:szCs w:val="20"/>
        </w:rPr>
      </w:pPr>
    </w:p>
    <w:p w14:paraId="5E257FCD" w14:textId="77777777" w:rsidR="006372B1" w:rsidRPr="00BE69D2" w:rsidRDefault="006372B1" w:rsidP="006372B1">
      <w:pPr>
        <w:pStyle w:val="Default"/>
        <w:spacing w:line="360" w:lineRule="auto"/>
        <w:jc w:val="right"/>
        <w:rPr>
          <w:b/>
          <w:bCs/>
          <w:sz w:val="18"/>
          <w:szCs w:val="18"/>
        </w:rPr>
      </w:pPr>
      <w:r w:rsidRPr="00BE69D2">
        <w:rPr>
          <w:i/>
          <w:sz w:val="18"/>
          <w:szCs w:val="18"/>
        </w:rPr>
        <w:t>Z</w:t>
      </w:r>
      <w:r w:rsidRPr="00BE69D2">
        <w:rPr>
          <w:i/>
          <w:kern w:val="1"/>
          <w:sz w:val="18"/>
          <w:szCs w:val="18"/>
          <w:lang w:eastAsia="ar-SA"/>
        </w:rPr>
        <w:t xml:space="preserve">ałącznik nr </w:t>
      </w:r>
      <w:r w:rsidR="00E85AA0" w:rsidRPr="00BE69D2">
        <w:rPr>
          <w:i/>
          <w:kern w:val="1"/>
          <w:sz w:val="18"/>
          <w:szCs w:val="18"/>
          <w:lang w:eastAsia="ar-SA"/>
        </w:rPr>
        <w:t>5</w:t>
      </w:r>
      <w:r w:rsidRPr="00BE69D2">
        <w:rPr>
          <w:i/>
          <w:kern w:val="1"/>
          <w:sz w:val="18"/>
          <w:szCs w:val="18"/>
          <w:lang w:eastAsia="ar-SA"/>
        </w:rPr>
        <w:t xml:space="preserve"> do </w:t>
      </w:r>
      <w:r w:rsidRPr="00BE69D2">
        <w:rPr>
          <w:bCs/>
          <w:i/>
          <w:kern w:val="1"/>
          <w:sz w:val="18"/>
          <w:szCs w:val="18"/>
          <w:lang w:eastAsia="ar-SA"/>
        </w:rPr>
        <w:t>SWZ</w:t>
      </w:r>
    </w:p>
    <w:p w14:paraId="5FA4C0B3" w14:textId="77777777" w:rsidR="006372B1" w:rsidRPr="00BE69D2" w:rsidRDefault="006372B1" w:rsidP="006372B1">
      <w:pPr>
        <w:rPr>
          <w:rFonts w:ascii="Arial" w:hAnsi="Arial" w:cs="Arial"/>
          <w:bCs/>
          <w:kern w:val="1"/>
          <w:lang w:eastAsia="ar-SA"/>
        </w:rPr>
      </w:pPr>
    </w:p>
    <w:p w14:paraId="4E817C14" w14:textId="77777777" w:rsidR="001836A0" w:rsidRPr="00BE69D2" w:rsidRDefault="001836A0" w:rsidP="006372B1">
      <w:pPr>
        <w:keepNext/>
        <w:widowControl/>
        <w:spacing w:after="240"/>
        <w:jc w:val="center"/>
        <w:outlineLvl w:val="0"/>
        <w:rPr>
          <w:rFonts w:ascii="Arial" w:hAnsi="Arial" w:cs="Arial"/>
          <w:b/>
          <w:kern w:val="0"/>
          <w:sz w:val="24"/>
          <w:szCs w:val="24"/>
        </w:rPr>
      </w:pPr>
    </w:p>
    <w:p w14:paraId="5881D811" w14:textId="77777777" w:rsidR="001836A0" w:rsidRPr="00BE69D2" w:rsidRDefault="001836A0" w:rsidP="00BE69D2">
      <w:pPr>
        <w:keepNext/>
        <w:widowControl/>
        <w:spacing w:after="240" w:line="360" w:lineRule="auto"/>
        <w:jc w:val="center"/>
        <w:outlineLvl w:val="0"/>
        <w:rPr>
          <w:rFonts w:ascii="Arial" w:hAnsi="Arial" w:cs="Arial"/>
          <w:b/>
          <w:kern w:val="0"/>
          <w:sz w:val="22"/>
          <w:szCs w:val="22"/>
        </w:rPr>
      </w:pPr>
    </w:p>
    <w:p w14:paraId="3FCAD567" w14:textId="77777777" w:rsidR="00BE69D2" w:rsidRPr="00BE69D2" w:rsidRDefault="00BE69D2" w:rsidP="00BE69D2">
      <w:pPr>
        <w:keepNext/>
        <w:tabs>
          <w:tab w:val="left" w:pos="1418"/>
        </w:tabs>
        <w:spacing w:line="360" w:lineRule="auto"/>
        <w:ind w:right="48"/>
        <w:jc w:val="center"/>
        <w:outlineLvl w:val="0"/>
        <w:rPr>
          <w:rFonts w:ascii="Arial" w:hAnsi="Arial" w:cs="Arial"/>
          <w:b/>
          <w:kern w:val="0"/>
          <w:sz w:val="22"/>
          <w:szCs w:val="22"/>
        </w:rPr>
      </w:pPr>
      <w:r w:rsidRPr="00BE69D2">
        <w:rPr>
          <w:rFonts w:ascii="Arial" w:hAnsi="Arial" w:cs="Arial"/>
          <w:b/>
          <w:kern w:val="0"/>
          <w:sz w:val="22"/>
          <w:szCs w:val="22"/>
        </w:rPr>
        <w:t>O Ś W I A D C Z E N I E</w:t>
      </w:r>
    </w:p>
    <w:p w14:paraId="671649D8" w14:textId="24F7B801" w:rsidR="006372B1" w:rsidRPr="00BE69D2" w:rsidRDefault="006372B1" w:rsidP="00BE69D2">
      <w:pPr>
        <w:pStyle w:val="Default"/>
        <w:spacing w:after="240" w:line="360" w:lineRule="auto"/>
        <w:jc w:val="center"/>
        <w:rPr>
          <w:sz w:val="22"/>
          <w:szCs w:val="22"/>
        </w:rPr>
      </w:pPr>
      <w:r w:rsidRPr="00BE69D2">
        <w:rPr>
          <w:b/>
          <w:bCs/>
          <w:sz w:val="22"/>
          <w:szCs w:val="22"/>
        </w:rPr>
        <w:t xml:space="preserve">W ZAKRESIE AKTUALNOŚCI INFORMACJI ZAWARTYCH </w:t>
      </w:r>
      <w:r w:rsidRPr="00BE69D2">
        <w:rPr>
          <w:b/>
          <w:bCs/>
          <w:sz w:val="22"/>
          <w:szCs w:val="22"/>
        </w:rPr>
        <w:br/>
        <w:t xml:space="preserve">W OŚWIADCZENIU, o którym mowa w Rozdziale IV </w:t>
      </w:r>
      <w:r w:rsidR="00CF5D1C">
        <w:rPr>
          <w:b/>
          <w:bCs/>
          <w:sz w:val="22"/>
          <w:szCs w:val="22"/>
        </w:rPr>
        <w:t>SWZ</w:t>
      </w:r>
    </w:p>
    <w:p w14:paraId="5D1BD489" w14:textId="77777777" w:rsidR="006372B1" w:rsidRPr="00BE69D2" w:rsidRDefault="006372B1" w:rsidP="006372B1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color w:val="FF0000"/>
          <w:kern w:val="0"/>
        </w:rPr>
      </w:pPr>
      <w:r w:rsidRPr="00BE69D2">
        <w:rPr>
          <w:rFonts w:ascii="Arial" w:hAnsi="Arial" w:cs="Arial"/>
          <w:b/>
          <w:color w:val="FF0000"/>
          <w:kern w:val="1"/>
        </w:rPr>
        <w:t>(</w:t>
      </w:r>
      <w:r w:rsidRPr="00BE69D2">
        <w:rPr>
          <w:rFonts w:ascii="Arial" w:hAnsi="Arial" w:cs="Arial"/>
          <w:b/>
          <w:color w:val="FF0000"/>
          <w:kern w:val="0"/>
        </w:rPr>
        <w:t xml:space="preserve">dokument składany na wezwanie Zamawiającego </w:t>
      </w:r>
    </w:p>
    <w:p w14:paraId="0FB56949" w14:textId="6CF340E5" w:rsidR="006372B1" w:rsidRPr="00BE69D2" w:rsidRDefault="006372B1" w:rsidP="00D5414D">
      <w:pPr>
        <w:suppressAutoHyphens/>
        <w:autoSpaceDN/>
        <w:adjustRightInd/>
        <w:spacing w:line="276" w:lineRule="auto"/>
        <w:jc w:val="center"/>
        <w:textAlignment w:val="auto"/>
        <w:rPr>
          <w:rFonts w:ascii="Arial" w:hAnsi="Arial" w:cs="Arial"/>
          <w:b/>
          <w:color w:val="FF0000"/>
          <w:kern w:val="1"/>
        </w:rPr>
      </w:pPr>
      <w:r w:rsidRPr="00BE69D2">
        <w:rPr>
          <w:rFonts w:ascii="Arial" w:hAnsi="Arial" w:cs="Arial"/>
          <w:b/>
          <w:color w:val="FF0000"/>
          <w:kern w:val="0"/>
        </w:rPr>
        <w:t>przez Wykonawcę/Wykonawcę wspólnie ubiegającego się o udzielenie zamówienia</w:t>
      </w:r>
      <w:r w:rsidRPr="00BE69D2">
        <w:rPr>
          <w:rFonts w:ascii="Arial" w:hAnsi="Arial" w:cs="Arial"/>
          <w:b/>
          <w:color w:val="FF0000"/>
          <w:kern w:val="1"/>
        </w:rPr>
        <w:t>)</w:t>
      </w:r>
    </w:p>
    <w:p w14:paraId="3D94BD02" w14:textId="77777777" w:rsidR="006372B1" w:rsidRPr="00BE69D2" w:rsidRDefault="006372B1" w:rsidP="006372B1">
      <w:pPr>
        <w:pStyle w:val="Default"/>
        <w:rPr>
          <w:sz w:val="23"/>
          <w:szCs w:val="23"/>
        </w:rPr>
      </w:pPr>
    </w:p>
    <w:p w14:paraId="0E23C501" w14:textId="77777777" w:rsidR="006372B1" w:rsidRPr="00BE69D2" w:rsidRDefault="006372B1" w:rsidP="006372B1">
      <w:pPr>
        <w:pStyle w:val="Default"/>
        <w:spacing w:line="360" w:lineRule="auto"/>
        <w:rPr>
          <w:szCs w:val="23"/>
        </w:rPr>
      </w:pPr>
    </w:p>
    <w:p w14:paraId="0D497196" w14:textId="3E118BF5" w:rsidR="006372B1" w:rsidRPr="00BE69D2" w:rsidRDefault="006372B1" w:rsidP="006372B1">
      <w:pPr>
        <w:pStyle w:val="Default"/>
        <w:spacing w:line="360" w:lineRule="auto"/>
        <w:jc w:val="both"/>
        <w:rPr>
          <w:bCs/>
          <w:sz w:val="20"/>
          <w:szCs w:val="20"/>
        </w:rPr>
      </w:pPr>
      <w:r w:rsidRPr="00E66DE6">
        <w:rPr>
          <w:sz w:val="20"/>
          <w:szCs w:val="20"/>
        </w:rPr>
        <w:t xml:space="preserve">Przystępując do udziału w postępowaniu o zamówienie publiczne nr </w:t>
      </w:r>
      <w:r w:rsidR="00BE69D2" w:rsidRPr="00E66DE6">
        <w:rPr>
          <w:b/>
          <w:bCs/>
          <w:sz w:val="20"/>
          <w:szCs w:val="20"/>
        </w:rPr>
        <w:t>pn. „</w:t>
      </w:r>
      <w:r w:rsidR="001E105B" w:rsidRPr="00E66DE6">
        <w:rPr>
          <w:b/>
          <w:bCs/>
          <w:sz w:val="20"/>
          <w:szCs w:val="20"/>
        </w:rPr>
        <w:t>Usługa dostępu do Systemu Informacji Prawnej dla Sądu Okręgowego w Rzeszowie oraz podległych mu Sądów Funkcjonalnych na okres 12-stu miesięcy</w:t>
      </w:r>
      <w:r w:rsidR="00BE69D2" w:rsidRPr="00E66DE6">
        <w:rPr>
          <w:b/>
          <w:bCs/>
          <w:sz w:val="20"/>
          <w:szCs w:val="20"/>
        </w:rPr>
        <w:t>”, znak: G.261.</w:t>
      </w:r>
      <w:r w:rsidR="001E105B" w:rsidRPr="00E66DE6">
        <w:rPr>
          <w:b/>
          <w:bCs/>
          <w:sz w:val="20"/>
          <w:szCs w:val="20"/>
        </w:rPr>
        <w:t>8</w:t>
      </w:r>
      <w:r w:rsidR="00BE69D2" w:rsidRPr="00E66DE6">
        <w:rPr>
          <w:b/>
          <w:bCs/>
          <w:sz w:val="20"/>
          <w:szCs w:val="20"/>
        </w:rPr>
        <w:t>.202</w:t>
      </w:r>
      <w:r w:rsidR="00CF1081" w:rsidRPr="00E66DE6">
        <w:rPr>
          <w:b/>
          <w:bCs/>
          <w:sz w:val="20"/>
          <w:szCs w:val="20"/>
        </w:rPr>
        <w:t>6</w:t>
      </w:r>
      <w:r w:rsidRPr="00E66DE6">
        <w:rPr>
          <w:bCs/>
          <w:sz w:val="20"/>
          <w:szCs w:val="20"/>
        </w:rPr>
        <w:t>,</w:t>
      </w:r>
      <w:r w:rsidRPr="00BE69D2">
        <w:rPr>
          <w:bCs/>
          <w:sz w:val="20"/>
          <w:szCs w:val="20"/>
        </w:rPr>
        <w:t xml:space="preserve"> </w:t>
      </w:r>
      <w:r w:rsidRPr="00BE69D2">
        <w:rPr>
          <w:sz w:val="20"/>
          <w:szCs w:val="20"/>
        </w:rPr>
        <w:t xml:space="preserve">w imieniu reprezentowanego przeze mnie Wykonawcy (firmy): </w:t>
      </w:r>
    </w:p>
    <w:p w14:paraId="55974023" w14:textId="77777777" w:rsidR="006372B1" w:rsidRPr="00BE69D2" w:rsidRDefault="006372B1" w:rsidP="006372B1">
      <w:pPr>
        <w:pStyle w:val="Default"/>
        <w:jc w:val="both"/>
        <w:rPr>
          <w:sz w:val="23"/>
          <w:szCs w:val="23"/>
        </w:rPr>
      </w:pPr>
      <w:r w:rsidRPr="00BE69D2">
        <w:rPr>
          <w:sz w:val="23"/>
          <w:szCs w:val="23"/>
        </w:rPr>
        <w:t>………………………………………………………………………………………………………</w:t>
      </w:r>
    </w:p>
    <w:p w14:paraId="268464D8" w14:textId="77777777" w:rsidR="006372B1" w:rsidRPr="00BE69D2" w:rsidRDefault="006372B1" w:rsidP="006372B1">
      <w:pPr>
        <w:pStyle w:val="Default"/>
        <w:jc w:val="both"/>
        <w:rPr>
          <w:sz w:val="16"/>
          <w:szCs w:val="23"/>
        </w:rPr>
      </w:pPr>
      <w:r w:rsidRPr="00BE69D2">
        <w:rPr>
          <w:i/>
          <w:iCs/>
          <w:sz w:val="16"/>
          <w:szCs w:val="23"/>
        </w:rPr>
        <w:t>(pełna nazwa i siedziba Wykonawcy, w zależności od podmiotu: NIP/PESEL, KRS/</w:t>
      </w:r>
      <w:proofErr w:type="spellStart"/>
      <w:r w:rsidRPr="00BE69D2">
        <w:rPr>
          <w:i/>
          <w:iCs/>
          <w:sz w:val="16"/>
          <w:szCs w:val="23"/>
        </w:rPr>
        <w:t>CEiDG</w:t>
      </w:r>
      <w:proofErr w:type="spellEnd"/>
      <w:r w:rsidRPr="00BE69D2">
        <w:rPr>
          <w:i/>
          <w:iCs/>
          <w:sz w:val="16"/>
          <w:szCs w:val="23"/>
        </w:rPr>
        <w:t>)</w:t>
      </w:r>
    </w:p>
    <w:p w14:paraId="401D7C0C" w14:textId="77777777" w:rsidR="006372B1" w:rsidRPr="00BE69D2" w:rsidRDefault="006372B1" w:rsidP="006372B1">
      <w:pPr>
        <w:jc w:val="both"/>
        <w:rPr>
          <w:rFonts w:ascii="Arial" w:hAnsi="Arial" w:cs="Arial"/>
          <w:sz w:val="23"/>
          <w:szCs w:val="23"/>
        </w:rPr>
      </w:pPr>
    </w:p>
    <w:p w14:paraId="462CC06F" w14:textId="2E17D817" w:rsidR="006372B1" w:rsidRPr="00BE69D2" w:rsidRDefault="006372B1" w:rsidP="006372B1">
      <w:pPr>
        <w:jc w:val="both"/>
        <w:rPr>
          <w:rFonts w:ascii="Arial" w:hAnsi="Arial" w:cs="Arial"/>
        </w:rPr>
      </w:pPr>
      <w:r w:rsidRPr="00BE69D2">
        <w:rPr>
          <w:rFonts w:ascii="Arial" w:hAnsi="Arial" w:cs="Arial"/>
        </w:rPr>
        <w:t>Oświadczam, że informacje zawarte w oświadczeniu, o którym mowa w Rozdziale IV SWZ są aktualne.</w:t>
      </w:r>
    </w:p>
    <w:p w14:paraId="3DDF47A1" w14:textId="77777777" w:rsidR="006372B1" w:rsidRPr="00BE69D2" w:rsidRDefault="006372B1" w:rsidP="006372B1">
      <w:pPr>
        <w:rPr>
          <w:rFonts w:ascii="Arial" w:hAnsi="Arial" w:cs="Arial"/>
          <w:sz w:val="24"/>
          <w:szCs w:val="23"/>
        </w:rPr>
      </w:pPr>
    </w:p>
    <w:p w14:paraId="68DF7C92" w14:textId="77777777" w:rsidR="001836A0" w:rsidRDefault="001836A0" w:rsidP="00BE69D2">
      <w:pPr>
        <w:rPr>
          <w:rFonts w:ascii="Times New Roman" w:hAnsi="Times New Roman" w:cs="Times New Roman"/>
          <w:sz w:val="23"/>
          <w:szCs w:val="23"/>
        </w:rPr>
      </w:pPr>
    </w:p>
    <w:p w14:paraId="00DC8EE9" w14:textId="78864308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51C678CD" w14:textId="77777777" w:rsidR="00882DF6" w:rsidRDefault="00882DF6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2863286F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7F12EF1B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0B059EF6" w14:textId="77777777" w:rsidR="00BE69D2" w:rsidRPr="001533F6" w:rsidRDefault="00BE69D2" w:rsidP="00BE69D2">
      <w:pPr>
        <w:widowControl/>
        <w:tabs>
          <w:tab w:val="left" w:pos="1418"/>
        </w:tabs>
        <w:overflowPunct/>
        <w:autoSpaceDE/>
        <w:autoSpaceDN/>
        <w:adjustRightInd/>
        <w:ind w:left="5672" w:right="48"/>
        <w:jc w:val="both"/>
        <w:textAlignment w:val="auto"/>
        <w:rPr>
          <w:rFonts w:ascii="Arial" w:hAnsi="Arial" w:cs="Arial"/>
          <w:kern w:val="0"/>
        </w:rPr>
      </w:pPr>
      <w:r w:rsidRPr="001533F6">
        <w:rPr>
          <w:rFonts w:ascii="Arial" w:hAnsi="Arial" w:cs="Arial"/>
          <w:kern w:val="0"/>
        </w:rPr>
        <w:t>..........................................</w:t>
      </w:r>
      <w:r>
        <w:rPr>
          <w:rFonts w:ascii="Arial" w:hAnsi="Arial" w:cs="Arial"/>
          <w:kern w:val="0"/>
        </w:rPr>
        <w:t>...............</w:t>
      </w:r>
    </w:p>
    <w:p w14:paraId="71B001A1" w14:textId="77777777" w:rsidR="00BE69D2" w:rsidRDefault="00BE69D2" w:rsidP="00BE69D2">
      <w:pPr>
        <w:tabs>
          <w:tab w:val="left" w:pos="1418"/>
        </w:tabs>
        <w:suppressAutoHyphens/>
        <w:autoSpaceDN/>
        <w:adjustRightInd/>
        <w:ind w:left="5672"/>
        <w:textAlignment w:val="auto"/>
        <w:rPr>
          <w:rFonts w:ascii="Arial" w:hAnsi="Arial" w:cs="Arial"/>
          <w:i/>
          <w:kern w:val="0"/>
          <w:sz w:val="16"/>
          <w:szCs w:val="16"/>
        </w:rPr>
      </w:pPr>
      <w:r>
        <w:rPr>
          <w:rFonts w:ascii="Arial" w:hAnsi="Arial" w:cs="Arial"/>
          <w:i/>
          <w:kern w:val="0"/>
          <w:sz w:val="16"/>
          <w:szCs w:val="16"/>
        </w:rPr>
        <w:t xml:space="preserve"> (podpis Wykonawcy lub osoby upoważnione)</w:t>
      </w:r>
    </w:p>
    <w:p w14:paraId="083B7B85" w14:textId="77777777" w:rsidR="00BE69D2" w:rsidRDefault="00BE69D2" w:rsidP="00BE69D2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</w:p>
    <w:p w14:paraId="6CFE64DF" w14:textId="77777777" w:rsidR="00BE69D2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</w:p>
    <w:p w14:paraId="5E1A74DB" w14:textId="77777777" w:rsidR="00BE69D2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</w:p>
    <w:p w14:paraId="7670AAC1" w14:textId="4B0D73A6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  <w:u w:val="single"/>
        </w:rPr>
      </w:pPr>
      <w:r w:rsidRPr="00F66C44">
        <w:rPr>
          <w:rFonts w:ascii="Arial" w:hAnsi="Arial" w:cs="Arial"/>
          <w:b/>
          <w:bCs/>
          <w:sz w:val="14"/>
          <w:szCs w:val="16"/>
          <w:u w:val="single"/>
        </w:rPr>
        <w:t>UWAGA!</w:t>
      </w:r>
    </w:p>
    <w:p w14:paraId="5B53B61B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DOKUMENT NALEŻY OPATRZYĆ 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i/>
          <w:iCs/>
          <w:sz w:val="14"/>
          <w:szCs w:val="16"/>
        </w:rPr>
        <w:t>zgodnie z wyborem Wykonawcy</w:t>
      </w:r>
      <w:r w:rsidRPr="00F66C44">
        <w:rPr>
          <w:rFonts w:ascii="Arial" w:hAnsi="Arial" w:cs="Arial"/>
          <w:sz w:val="14"/>
          <w:szCs w:val="16"/>
        </w:rPr>
        <w:t>/</w:t>
      </w:r>
      <w:r w:rsidRPr="00F66C44">
        <w:rPr>
          <w:rFonts w:ascii="Arial" w:hAnsi="Arial" w:cs="Arial"/>
          <w:b/>
          <w:bCs/>
          <w:sz w:val="14"/>
          <w:szCs w:val="16"/>
        </w:rPr>
        <w:t>:</w:t>
      </w:r>
    </w:p>
    <w:p w14:paraId="357E1DB9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 xml:space="preserve">- KWALIFIKOWANYM PODPISEM ELEKTRONICZNYM, </w:t>
      </w:r>
    </w:p>
    <w:p w14:paraId="42471BF9" w14:textId="77777777" w:rsidR="00BE69D2" w:rsidRPr="00F66C44" w:rsidRDefault="00BE69D2" w:rsidP="00BE69D2">
      <w:pPr>
        <w:rPr>
          <w:rFonts w:ascii="Arial" w:hAnsi="Arial" w:cs="Arial"/>
          <w:b/>
          <w:bCs/>
          <w:sz w:val="14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ZAUFANYM,</w:t>
      </w:r>
    </w:p>
    <w:p w14:paraId="3D08EA29" w14:textId="77777777" w:rsidR="00BE69D2" w:rsidRDefault="00BE69D2" w:rsidP="00BE69D2">
      <w:pPr>
        <w:tabs>
          <w:tab w:val="left" w:pos="1418"/>
        </w:tabs>
        <w:suppressAutoHyphens/>
        <w:autoSpaceDN/>
        <w:adjustRightInd/>
        <w:textAlignment w:val="auto"/>
        <w:rPr>
          <w:rFonts w:ascii="Arial" w:hAnsi="Arial" w:cs="Arial"/>
          <w:i/>
          <w:kern w:val="0"/>
          <w:sz w:val="16"/>
          <w:szCs w:val="16"/>
        </w:rPr>
      </w:pPr>
      <w:r w:rsidRPr="00F66C44">
        <w:rPr>
          <w:rFonts w:ascii="Arial" w:hAnsi="Arial" w:cs="Arial"/>
          <w:b/>
          <w:bCs/>
          <w:sz w:val="14"/>
          <w:szCs w:val="16"/>
        </w:rPr>
        <w:t>- PODPISEM OSOBISTYM.</w:t>
      </w:r>
    </w:p>
    <w:p w14:paraId="146BE0C6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099AD4D7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13E3E578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28E6EA43" w14:textId="77777777" w:rsidR="00E85AA0" w:rsidRDefault="00E85AA0" w:rsidP="00CF701B">
      <w:pPr>
        <w:suppressAutoHyphens/>
        <w:autoSpaceDN/>
        <w:adjustRightInd/>
        <w:jc w:val="center"/>
        <w:textAlignment w:val="auto"/>
        <w:rPr>
          <w:rFonts w:ascii="Arial" w:hAnsi="Arial" w:cs="Arial"/>
          <w:kern w:val="0"/>
        </w:rPr>
      </w:pPr>
    </w:p>
    <w:p w14:paraId="3DB5D2A0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035E0624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491E4787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29AAE594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1C3628F2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64CD9F02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3F59FA6D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79E8F43F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78EF0E1E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p w14:paraId="05FD9135" w14:textId="77777777" w:rsidR="00E85AA0" w:rsidRDefault="00E85AA0" w:rsidP="0069024E">
      <w:pPr>
        <w:suppressAutoHyphens/>
        <w:autoSpaceDN/>
        <w:adjustRightInd/>
        <w:jc w:val="right"/>
        <w:textAlignment w:val="auto"/>
        <w:rPr>
          <w:rFonts w:ascii="Arial" w:hAnsi="Arial" w:cs="Arial"/>
          <w:kern w:val="0"/>
        </w:rPr>
      </w:pPr>
    </w:p>
    <w:sectPr w:rsidR="00E85AA0" w:rsidSect="002926E3">
      <w:footerReference w:type="default" r:id="rId11"/>
      <w:pgSz w:w="11906" w:h="16838"/>
      <w:pgMar w:top="709" w:right="1418" w:bottom="1134" w:left="992" w:header="709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22A3E" w14:textId="77777777" w:rsidR="00831F41" w:rsidRDefault="00831F41" w:rsidP="00983EA7">
      <w:r>
        <w:separator/>
      </w:r>
    </w:p>
  </w:endnote>
  <w:endnote w:type="continuationSeparator" w:id="0">
    <w:p w14:paraId="75749135" w14:textId="77777777" w:rsidR="00831F41" w:rsidRDefault="00831F41" w:rsidP="0098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(Uzyj czcionki tekstu azjatyck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oto Sans CJK SC Regular">
    <w:charset w:val="00"/>
    <w:family w:val="auto"/>
    <w:pitch w:val="variable"/>
  </w:font>
  <w:font w:name="FreeSans">
    <w:altName w:val="MS Mincho"/>
    <w:charset w:val="00"/>
    <w:family w:val="swiss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81E80" w14:textId="77777777" w:rsidR="00B647FB" w:rsidRPr="007177CB" w:rsidRDefault="00B647FB" w:rsidP="007177CB">
    <w:pPr>
      <w:pStyle w:val="Stopka"/>
      <w:tabs>
        <w:tab w:val="clear" w:pos="9072"/>
        <w:tab w:val="left" w:pos="10065"/>
      </w:tabs>
      <w:rPr>
        <w:rFonts w:ascii="Arial" w:hAnsi="Arial" w:cs="Arial"/>
        <w:sz w:val="16"/>
        <w:szCs w:val="16"/>
        <w:lang w:val="pl-PL"/>
      </w:rPr>
    </w:pPr>
    <w:r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                            </w:t>
    </w:r>
    <w:r w:rsidR="007177CB">
      <w:rPr>
        <w:rFonts w:ascii="Arial" w:hAnsi="Arial" w:cs="Arial"/>
        <w:sz w:val="16"/>
        <w:szCs w:val="16"/>
        <w:lang w:val="pl-PL"/>
      </w:rPr>
      <w:t xml:space="preserve">                                                                                 </w:t>
    </w:r>
    <w:r>
      <w:rPr>
        <w:rFonts w:ascii="Arial" w:hAnsi="Arial" w:cs="Arial"/>
        <w:sz w:val="16"/>
        <w:szCs w:val="16"/>
        <w:lang w:val="pl-PL"/>
      </w:rPr>
      <w:t xml:space="preserve">    </w:t>
    </w:r>
    <w:r w:rsidRPr="00696A74">
      <w:rPr>
        <w:rFonts w:ascii="Arial" w:hAnsi="Arial" w:cs="Arial"/>
        <w:sz w:val="16"/>
        <w:szCs w:val="16"/>
      </w:rPr>
      <w:t xml:space="preserve">Strona </w:t>
    </w:r>
    <w:r w:rsidRPr="00696A74">
      <w:rPr>
        <w:rFonts w:ascii="Arial" w:hAnsi="Arial" w:cs="Arial"/>
        <w:sz w:val="16"/>
        <w:szCs w:val="16"/>
      </w:rPr>
      <w:fldChar w:fldCharType="begin"/>
    </w:r>
    <w:r w:rsidRPr="00696A74">
      <w:rPr>
        <w:rFonts w:ascii="Arial" w:hAnsi="Arial" w:cs="Arial"/>
        <w:sz w:val="16"/>
        <w:szCs w:val="16"/>
      </w:rPr>
      <w:instrText>PAGE</w:instrText>
    </w:r>
    <w:r w:rsidRPr="00696A74">
      <w:rPr>
        <w:rFonts w:ascii="Arial" w:hAnsi="Arial" w:cs="Arial"/>
        <w:sz w:val="16"/>
        <w:szCs w:val="16"/>
      </w:rPr>
      <w:fldChar w:fldCharType="separate"/>
    </w:r>
    <w:r w:rsidR="00831F41">
      <w:rPr>
        <w:rFonts w:ascii="Arial" w:hAnsi="Arial" w:cs="Arial"/>
        <w:noProof/>
        <w:sz w:val="16"/>
        <w:szCs w:val="16"/>
      </w:rPr>
      <w:t>1</w:t>
    </w:r>
    <w:r w:rsidRPr="00696A74">
      <w:rPr>
        <w:rFonts w:ascii="Arial" w:hAnsi="Arial" w:cs="Arial"/>
        <w:sz w:val="16"/>
        <w:szCs w:val="16"/>
      </w:rPr>
      <w:fldChar w:fldCharType="end"/>
    </w:r>
    <w:r w:rsidRPr="00696A74">
      <w:rPr>
        <w:rFonts w:ascii="Arial" w:hAnsi="Arial" w:cs="Arial"/>
        <w:sz w:val="16"/>
        <w:szCs w:val="16"/>
      </w:rPr>
      <w:t xml:space="preserve"> z </w:t>
    </w:r>
    <w:r w:rsidR="00264F86">
      <w:rPr>
        <w:rFonts w:ascii="Arial" w:hAnsi="Arial" w:cs="Arial"/>
        <w:sz w:val="16"/>
        <w:szCs w:val="16"/>
        <w:lang w:val="pl-PL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5EEA" w14:textId="77777777" w:rsidR="00831F41" w:rsidRDefault="00831F41" w:rsidP="00983EA7">
      <w:r>
        <w:separator/>
      </w:r>
    </w:p>
  </w:footnote>
  <w:footnote w:type="continuationSeparator" w:id="0">
    <w:p w14:paraId="6FD1949A" w14:textId="77777777" w:rsidR="00831F41" w:rsidRDefault="00831F41" w:rsidP="00983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C3025AE"/>
    <w:lvl w:ilvl="0">
      <w:start w:val="1"/>
      <w:numFmt w:val="decimal"/>
      <w:pStyle w:val="Naglowekstrony-podtytuldokumentu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 w15:restartNumberingAfterBreak="0">
    <w:nsid w:val="FFFFFF83"/>
    <w:multiLevelType w:val="singleLevel"/>
    <w:tmpl w:val="AEB2935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91DC406A"/>
    <w:name w:val="WW8Num11"/>
    <w:lvl w:ilvl="0">
      <w:start w:val="1"/>
      <w:numFmt w:val="decimal"/>
      <w:suff w:val="nothing"/>
      <w:lvlText w:val="%1."/>
      <w:lvlJc w:val="left"/>
      <w:pPr>
        <w:ind w:left="54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sz w:val="20"/>
        <w:szCs w:val="20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  <w:szCs w:val="20"/>
        <w:u w:val="none"/>
      </w:rPr>
    </w:lvl>
  </w:abstractNum>
  <w:abstractNum w:abstractNumId="4" w15:restartNumberingAfterBreak="0">
    <w:nsid w:val="00000007"/>
    <w:multiLevelType w:val="multilevel"/>
    <w:tmpl w:val="59FEF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13"/>
    <w:multiLevelType w:val="multilevel"/>
    <w:tmpl w:val="6DE689D4"/>
    <w:name w:val="WW8Num19"/>
    <w:lvl w:ilvl="0">
      <w:start w:val="1"/>
      <w:numFmt w:val="decimal"/>
      <w:lvlText w:val="%1)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/>
        <w:b w:val="0"/>
        <w:i w:val="0"/>
        <w:sz w:val="20"/>
      </w:rPr>
    </w:lvl>
  </w:abstractNum>
  <w:abstractNum w:abstractNumId="10" w15:restartNumberingAfterBreak="0">
    <w:nsid w:val="0000001D"/>
    <w:multiLevelType w:val="multilevel"/>
    <w:tmpl w:val="B6C8BA80"/>
    <w:name w:val="WW8Num29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) "/>
      <w:lvlJc w:val="left"/>
      <w:pPr>
        <w:tabs>
          <w:tab w:val="num" w:pos="397"/>
        </w:tabs>
        <w:ind w:left="397" w:hanging="113"/>
      </w:pPr>
      <w:rPr>
        <w:rFonts w:ascii="Arial" w:hAnsi="Arial" w:cs="Arial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2053EC"/>
    <w:multiLevelType w:val="hybridMultilevel"/>
    <w:tmpl w:val="412EE044"/>
    <w:lvl w:ilvl="0" w:tplc="4DF892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862B832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506DAB"/>
    <w:multiLevelType w:val="hybridMultilevel"/>
    <w:tmpl w:val="F62A2A48"/>
    <w:lvl w:ilvl="0" w:tplc="DE0632E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610C6"/>
    <w:multiLevelType w:val="hybridMultilevel"/>
    <w:tmpl w:val="7764C410"/>
    <w:name w:val="WW8Num2822"/>
    <w:lvl w:ilvl="0" w:tplc="65002044">
      <w:start w:val="1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7574F8E"/>
    <w:multiLevelType w:val="multilevel"/>
    <w:tmpl w:val="448657E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083B7297"/>
    <w:multiLevelType w:val="multilevel"/>
    <w:tmpl w:val="27C4CCA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087357CC"/>
    <w:multiLevelType w:val="hybridMultilevel"/>
    <w:tmpl w:val="7DA8FB0E"/>
    <w:lvl w:ilvl="0" w:tplc="98B4D93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-578" w:hanging="360"/>
      </w:pPr>
    </w:lvl>
    <w:lvl w:ilvl="2" w:tplc="0415001B" w:tentative="1">
      <w:start w:val="1"/>
      <w:numFmt w:val="lowerRoman"/>
      <w:lvlText w:val="%3."/>
      <w:lvlJc w:val="right"/>
      <w:pPr>
        <w:ind w:left="142" w:hanging="180"/>
      </w:pPr>
    </w:lvl>
    <w:lvl w:ilvl="3" w:tplc="0415000F" w:tentative="1">
      <w:start w:val="1"/>
      <w:numFmt w:val="decimal"/>
      <w:lvlText w:val="%4."/>
      <w:lvlJc w:val="left"/>
      <w:pPr>
        <w:ind w:left="862" w:hanging="360"/>
      </w:pPr>
    </w:lvl>
    <w:lvl w:ilvl="4" w:tplc="04150019" w:tentative="1">
      <w:start w:val="1"/>
      <w:numFmt w:val="lowerLetter"/>
      <w:lvlText w:val="%5."/>
      <w:lvlJc w:val="left"/>
      <w:pPr>
        <w:ind w:left="1582" w:hanging="360"/>
      </w:pPr>
    </w:lvl>
    <w:lvl w:ilvl="5" w:tplc="0415001B" w:tentative="1">
      <w:start w:val="1"/>
      <w:numFmt w:val="lowerRoman"/>
      <w:lvlText w:val="%6."/>
      <w:lvlJc w:val="right"/>
      <w:pPr>
        <w:ind w:left="2302" w:hanging="180"/>
      </w:pPr>
    </w:lvl>
    <w:lvl w:ilvl="6" w:tplc="0415000F" w:tentative="1">
      <w:start w:val="1"/>
      <w:numFmt w:val="decimal"/>
      <w:lvlText w:val="%7."/>
      <w:lvlJc w:val="left"/>
      <w:pPr>
        <w:ind w:left="3022" w:hanging="360"/>
      </w:pPr>
    </w:lvl>
    <w:lvl w:ilvl="7" w:tplc="04150019" w:tentative="1">
      <w:start w:val="1"/>
      <w:numFmt w:val="lowerLetter"/>
      <w:lvlText w:val="%8."/>
      <w:lvlJc w:val="left"/>
      <w:pPr>
        <w:ind w:left="3742" w:hanging="360"/>
      </w:pPr>
    </w:lvl>
    <w:lvl w:ilvl="8" w:tplc="0415001B" w:tentative="1">
      <w:start w:val="1"/>
      <w:numFmt w:val="lowerRoman"/>
      <w:lvlText w:val="%9."/>
      <w:lvlJc w:val="right"/>
      <w:pPr>
        <w:ind w:left="4462" w:hanging="180"/>
      </w:pPr>
    </w:lvl>
  </w:abstractNum>
  <w:abstractNum w:abstractNumId="18" w15:restartNumberingAfterBreak="0">
    <w:nsid w:val="08C92F91"/>
    <w:multiLevelType w:val="hybridMultilevel"/>
    <w:tmpl w:val="3912FB14"/>
    <w:lvl w:ilvl="0" w:tplc="15EA1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FA1272"/>
    <w:multiLevelType w:val="singleLevel"/>
    <w:tmpl w:val="82BE276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20" w15:restartNumberingAfterBreak="0">
    <w:nsid w:val="08FD0604"/>
    <w:multiLevelType w:val="hybridMultilevel"/>
    <w:tmpl w:val="E35CE19E"/>
    <w:lvl w:ilvl="0" w:tplc="7F008D08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1D4C09"/>
    <w:multiLevelType w:val="hybridMultilevel"/>
    <w:tmpl w:val="5E72C730"/>
    <w:lvl w:ilvl="0" w:tplc="26A63328">
      <w:start w:val="2"/>
      <w:numFmt w:val="decimal"/>
      <w:lvlText w:val="%1)"/>
      <w:lvlJc w:val="left"/>
      <w:pPr>
        <w:ind w:left="379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372E37"/>
    <w:multiLevelType w:val="hybridMultilevel"/>
    <w:tmpl w:val="DA9A0852"/>
    <w:lvl w:ilvl="0" w:tplc="4C8CEA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4E7419"/>
    <w:multiLevelType w:val="hybridMultilevel"/>
    <w:tmpl w:val="FEBCF922"/>
    <w:lvl w:ilvl="0" w:tplc="4D20274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A64408B"/>
    <w:multiLevelType w:val="multilevel"/>
    <w:tmpl w:val="C15A107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0AC31E57"/>
    <w:multiLevelType w:val="hybridMultilevel"/>
    <w:tmpl w:val="4A0646C2"/>
    <w:lvl w:ilvl="0" w:tplc="D2884EDC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 w:hint="default"/>
        <w:b w:val="0"/>
        <w:i w:val="0"/>
        <w:sz w:val="20"/>
        <w:u w:val="none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0D9A7D27"/>
    <w:multiLevelType w:val="hybridMultilevel"/>
    <w:tmpl w:val="3654B0D2"/>
    <w:lvl w:ilvl="0" w:tplc="561AA16C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1D6833"/>
    <w:multiLevelType w:val="multilevel"/>
    <w:tmpl w:val="C63A1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2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062"/>
        </w:tabs>
        <w:ind w:left="2062" w:hanging="360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109A1707"/>
    <w:multiLevelType w:val="multilevel"/>
    <w:tmpl w:val="EB2A6318"/>
    <w:name w:val="WW8Num16232222222222222222233332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29" w15:restartNumberingAfterBreak="0">
    <w:nsid w:val="10E85970"/>
    <w:multiLevelType w:val="multilevel"/>
    <w:tmpl w:val="1A1E6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18A1A57"/>
    <w:multiLevelType w:val="hybridMultilevel"/>
    <w:tmpl w:val="51BACDEC"/>
    <w:name w:val="WW8Num282"/>
    <w:lvl w:ilvl="0" w:tplc="CA14DB56">
      <w:start w:val="2"/>
      <w:numFmt w:val="decimal"/>
      <w:lvlText w:val="%1. 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0244E2"/>
    <w:multiLevelType w:val="hybridMultilevel"/>
    <w:tmpl w:val="04EC19C8"/>
    <w:lvl w:ilvl="0" w:tplc="B3FC630C">
      <w:start w:val="14"/>
      <w:numFmt w:val="decimal"/>
      <w:lvlText w:val="%1."/>
      <w:lvlJc w:val="left"/>
      <w:pPr>
        <w:ind w:left="3794" w:hanging="360"/>
      </w:pPr>
      <w:rPr>
        <w:rFonts w:hint="default"/>
        <w:b w:val="0"/>
        <w:i w:val="0"/>
        <w:sz w:val="20"/>
        <w:szCs w:val="20"/>
      </w:rPr>
    </w:lvl>
    <w:lvl w:ilvl="1" w:tplc="7BFA94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E112C2"/>
    <w:multiLevelType w:val="multilevel"/>
    <w:tmpl w:val="E6CEF930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3" w15:restartNumberingAfterBreak="0">
    <w:nsid w:val="18F23C53"/>
    <w:multiLevelType w:val="hybridMultilevel"/>
    <w:tmpl w:val="BA6093BE"/>
    <w:lvl w:ilvl="0" w:tplc="CF2444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A4908C8"/>
    <w:multiLevelType w:val="hybridMultilevel"/>
    <w:tmpl w:val="16D2CCF8"/>
    <w:lvl w:ilvl="0" w:tplc="FAB45206">
      <w:start w:val="6"/>
      <w:numFmt w:val="decimal"/>
      <w:lvlText w:val="%1."/>
      <w:lvlJc w:val="left"/>
      <w:pPr>
        <w:ind w:left="1004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AA73375"/>
    <w:multiLevelType w:val="hybridMultilevel"/>
    <w:tmpl w:val="7592E85A"/>
    <w:lvl w:ilvl="0" w:tplc="C2D4BF7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CB03B9F"/>
    <w:multiLevelType w:val="multilevel"/>
    <w:tmpl w:val="0FEE5A14"/>
    <w:lvl w:ilvl="0">
      <w:start w:val="1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37" w15:restartNumberingAfterBreak="0">
    <w:nsid w:val="1D295CDC"/>
    <w:multiLevelType w:val="hybridMultilevel"/>
    <w:tmpl w:val="B81A76B6"/>
    <w:lvl w:ilvl="0" w:tplc="56A69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8B56D3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C1081F"/>
    <w:multiLevelType w:val="multilevel"/>
    <w:tmpl w:val="F0FEC7B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1EC510C9"/>
    <w:multiLevelType w:val="hybridMultilevel"/>
    <w:tmpl w:val="26307DBA"/>
    <w:lvl w:ilvl="0" w:tplc="6952F310">
      <w:start w:val="10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6E6F26"/>
    <w:multiLevelType w:val="multilevel"/>
    <w:tmpl w:val="A502C0A6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8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202F6CF8"/>
    <w:multiLevelType w:val="multilevel"/>
    <w:tmpl w:val="8E4C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  <w:color w:val="auto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0580759"/>
    <w:multiLevelType w:val="singleLevel"/>
    <w:tmpl w:val="245AD390"/>
    <w:lvl w:ilvl="0">
      <w:start w:val="1"/>
      <w:numFmt w:val="decimal"/>
      <w:lvlText w:val="%1) "/>
      <w:legacy w:legacy="1" w:legacySpace="0" w:legacyIndent="283"/>
      <w:lvlJc w:val="left"/>
      <w:pPr>
        <w:ind w:left="425" w:hanging="283"/>
      </w:pPr>
      <w:rPr>
        <w:rFonts w:ascii="Arial" w:hAnsi="Arial" w:cs="Arial" w:hint="default"/>
        <w:b w:val="0"/>
        <w:i w:val="0"/>
        <w:sz w:val="20"/>
        <w:u w:val="none"/>
      </w:rPr>
    </w:lvl>
  </w:abstractNum>
  <w:abstractNum w:abstractNumId="43" w15:restartNumberingAfterBreak="0">
    <w:nsid w:val="20B62073"/>
    <w:multiLevelType w:val="hybridMultilevel"/>
    <w:tmpl w:val="137E37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10E56A0"/>
    <w:multiLevelType w:val="multilevel"/>
    <w:tmpl w:val="5E1E016C"/>
    <w:name w:val="WW8Num292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23EB16DB"/>
    <w:multiLevelType w:val="hybridMultilevel"/>
    <w:tmpl w:val="0066BDF2"/>
    <w:lvl w:ilvl="0" w:tplc="BA62C208">
      <w:start w:val="2"/>
      <w:numFmt w:val="decimal"/>
      <w:lvlText w:val="%1)"/>
      <w:lvlJc w:val="left"/>
      <w:pPr>
        <w:ind w:left="2662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004B74"/>
    <w:multiLevelType w:val="hybridMultilevel"/>
    <w:tmpl w:val="A8228C48"/>
    <w:name w:val="WW8Num1023"/>
    <w:lvl w:ilvl="0" w:tplc="C03426F8">
      <w:start w:val="4"/>
      <w:numFmt w:val="decimal"/>
      <w:lvlText w:val="%1)"/>
      <w:lvlJc w:val="left"/>
      <w:pPr>
        <w:tabs>
          <w:tab w:val="num" w:pos="312"/>
        </w:tabs>
        <w:ind w:left="312" w:hanging="312"/>
      </w:pPr>
      <w:rPr>
        <w:rFonts w:ascii="Arial" w:hAnsi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0C25D3"/>
    <w:multiLevelType w:val="multilevel"/>
    <w:tmpl w:val="9FCE4FF8"/>
    <w:name w:val="WW8Num2925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4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8" w15:restartNumberingAfterBreak="0">
    <w:nsid w:val="241314F5"/>
    <w:multiLevelType w:val="hybridMultilevel"/>
    <w:tmpl w:val="075CB426"/>
    <w:lvl w:ilvl="0" w:tplc="8F5C3EA8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0E4F3F"/>
    <w:multiLevelType w:val="hybridMultilevel"/>
    <w:tmpl w:val="EC3C81B6"/>
    <w:name w:val="WW8Num282222"/>
    <w:lvl w:ilvl="0" w:tplc="72C08924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252B172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5851DC6"/>
    <w:multiLevelType w:val="multilevel"/>
    <w:tmpl w:val="2F620F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26246DDB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64B43DC"/>
    <w:multiLevelType w:val="multilevel"/>
    <w:tmpl w:val="7F96FAD2"/>
    <w:lvl w:ilvl="0">
      <w:start w:val="1"/>
      <w:numFmt w:val="decimal"/>
      <w:lvlText w:val="%1)"/>
      <w:lvlJc w:val="left"/>
      <w:pPr>
        <w:ind w:left="502" w:hanging="360"/>
      </w:pPr>
      <w:rPr>
        <w:b w:val="0"/>
        <w:i w:val="0"/>
        <w:color w:val="000000"/>
      </w:rPr>
    </w:lvl>
    <w:lvl w:ilvl="1">
      <w:start w:val="1"/>
      <w:numFmt w:val="lowerLetter"/>
      <w:lvlText w:val="%2)"/>
      <w:lvlJc w:val="left"/>
      <w:pPr>
        <w:ind w:left="1290" w:hanging="57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4" w15:restartNumberingAfterBreak="0">
    <w:nsid w:val="2AB17F87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B9B144C"/>
    <w:multiLevelType w:val="singleLevel"/>
    <w:tmpl w:val="498A965C"/>
    <w:lvl w:ilvl="0">
      <w:start w:val="1"/>
      <w:numFmt w:val="decimal"/>
      <w:pStyle w:val="FR1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</w:rPr>
    </w:lvl>
  </w:abstractNum>
  <w:abstractNum w:abstractNumId="56" w15:restartNumberingAfterBreak="0">
    <w:nsid w:val="2F005423"/>
    <w:multiLevelType w:val="hybridMultilevel"/>
    <w:tmpl w:val="F94A21D2"/>
    <w:lvl w:ilvl="0" w:tplc="86FE3B4A">
      <w:start w:val="6"/>
      <w:numFmt w:val="decimal"/>
      <w:lvlText w:val="%1. "/>
      <w:lvlJc w:val="left"/>
      <w:pPr>
        <w:tabs>
          <w:tab w:val="num" w:pos="1129"/>
        </w:tabs>
        <w:ind w:left="1129" w:hanging="420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F341FF0"/>
    <w:multiLevelType w:val="multilevel"/>
    <w:tmpl w:val="4D32D65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3011278C"/>
    <w:multiLevelType w:val="hybridMultilevel"/>
    <w:tmpl w:val="2E528FAC"/>
    <w:lvl w:ilvl="0" w:tplc="72EC555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0DA5D3D"/>
    <w:multiLevelType w:val="multilevel"/>
    <w:tmpl w:val="5ABEABEC"/>
    <w:lvl w:ilvl="0">
      <w:start w:val="8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0" w15:restartNumberingAfterBreak="0">
    <w:nsid w:val="330576A0"/>
    <w:multiLevelType w:val="multilevel"/>
    <w:tmpl w:val="1208F8B8"/>
    <w:lvl w:ilvl="0">
      <w:start w:val="7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61" w15:restartNumberingAfterBreak="0">
    <w:nsid w:val="33917549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2" w15:restartNumberingAfterBreak="0">
    <w:nsid w:val="351076C2"/>
    <w:multiLevelType w:val="hybridMultilevel"/>
    <w:tmpl w:val="51A469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953AD9"/>
    <w:multiLevelType w:val="hybridMultilevel"/>
    <w:tmpl w:val="A674463E"/>
    <w:lvl w:ilvl="0" w:tplc="D36667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B625DE"/>
    <w:multiLevelType w:val="multilevel"/>
    <w:tmpl w:val="15AE0D6E"/>
    <w:lvl w:ilvl="0">
      <w:start w:val="1"/>
      <w:numFmt w:val="bullet"/>
      <w:pStyle w:val="Styl4"/>
      <w:lvlText w:val=""/>
      <w:lvlJc w:val="left"/>
      <w:pPr>
        <w:tabs>
          <w:tab w:val="num" w:pos="1416"/>
        </w:tabs>
        <w:ind w:left="1416" w:firstLine="0"/>
      </w:pPr>
      <w:rPr>
        <w:rFonts w:ascii="Symbol" w:hAnsi="Symbol" w:hint="default"/>
        <w:color w:val="4F81BD"/>
        <w:sz w:val="24"/>
      </w:rPr>
    </w:lvl>
    <w:lvl w:ilvl="1">
      <w:start w:val="1"/>
      <w:numFmt w:val="bullet"/>
      <w:lvlText w:val=""/>
      <w:lvlJc w:val="left"/>
      <w:pPr>
        <w:tabs>
          <w:tab w:val="num" w:pos="2065"/>
        </w:tabs>
        <w:ind w:left="1983" w:firstLine="0"/>
      </w:pPr>
      <w:rPr>
        <w:rFonts w:ascii="Wingdings" w:hAnsi="Wingdings" w:hint="default"/>
        <w:color w:val="4F81BD"/>
        <w:sz w:val="24"/>
      </w:rPr>
    </w:lvl>
    <w:lvl w:ilvl="2">
      <w:start w:val="1"/>
      <w:numFmt w:val="bullet"/>
      <w:lvlText w:val=""/>
      <w:lvlJc w:val="left"/>
      <w:pPr>
        <w:tabs>
          <w:tab w:val="num" w:pos="2785"/>
        </w:tabs>
        <w:ind w:left="278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505"/>
        </w:tabs>
        <w:ind w:left="3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5"/>
        </w:tabs>
        <w:ind w:left="4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5"/>
        </w:tabs>
        <w:ind w:left="4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5"/>
        </w:tabs>
        <w:ind w:left="5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5"/>
        </w:tabs>
        <w:ind w:left="6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5"/>
        </w:tabs>
        <w:ind w:left="7105" w:hanging="360"/>
      </w:pPr>
      <w:rPr>
        <w:rFonts w:ascii="Wingdings" w:hAnsi="Wingdings" w:hint="default"/>
      </w:rPr>
    </w:lvl>
  </w:abstractNum>
  <w:abstractNum w:abstractNumId="65" w15:restartNumberingAfterBreak="0">
    <w:nsid w:val="36E47664"/>
    <w:multiLevelType w:val="hybridMultilevel"/>
    <w:tmpl w:val="AD38EE46"/>
    <w:lvl w:ilvl="0" w:tplc="8ADA3D28">
      <w:start w:val="9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6" w15:restartNumberingAfterBreak="0">
    <w:nsid w:val="36F211C0"/>
    <w:multiLevelType w:val="hybridMultilevel"/>
    <w:tmpl w:val="3E7A38C2"/>
    <w:lvl w:ilvl="0" w:tplc="DB7A4F3E">
      <w:start w:val="1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72A725C"/>
    <w:multiLevelType w:val="hybridMultilevel"/>
    <w:tmpl w:val="EC82B740"/>
    <w:lvl w:ilvl="0" w:tplc="B90EFD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8F96D8C"/>
    <w:multiLevelType w:val="hybridMultilevel"/>
    <w:tmpl w:val="2004AC6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90943A8"/>
    <w:multiLevelType w:val="hybridMultilevel"/>
    <w:tmpl w:val="F4749FD4"/>
    <w:lvl w:ilvl="0" w:tplc="2E6C44B6">
      <w:start w:val="2"/>
      <w:numFmt w:val="decimal"/>
      <w:lvlText w:val="%1. "/>
      <w:lvlJc w:val="left"/>
      <w:pPr>
        <w:tabs>
          <w:tab w:val="num" w:pos="780"/>
        </w:tabs>
        <w:ind w:left="780" w:hanging="420"/>
      </w:pPr>
      <w:rPr>
        <w:rFonts w:ascii="Arial" w:hAnsi="Arial" w:cs="Arial" w:hint="default"/>
        <w:b/>
        <w:bCs w:val="0"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6B52F5"/>
    <w:multiLevelType w:val="hybridMultilevel"/>
    <w:tmpl w:val="FB9E9004"/>
    <w:lvl w:ilvl="0" w:tplc="B5AE693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3C3E5F16"/>
    <w:multiLevelType w:val="hybridMultilevel"/>
    <w:tmpl w:val="2228B9D2"/>
    <w:lvl w:ilvl="0" w:tplc="59C67E30">
      <w:start w:val="2"/>
      <w:numFmt w:val="decimal"/>
      <w:lvlText w:val="%1)"/>
      <w:lvlJc w:val="left"/>
      <w:pPr>
        <w:ind w:left="37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72" w15:restartNumberingAfterBreak="0">
    <w:nsid w:val="3DA10692"/>
    <w:multiLevelType w:val="multilevel"/>
    <w:tmpl w:val="839C75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3" w15:restartNumberingAfterBreak="0">
    <w:nsid w:val="3DA51E2F"/>
    <w:multiLevelType w:val="multilevel"/>
    <w:tmpl w:val="30F829C8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74" w15:restartNumberingAfterBreak="0">
    <w:nsid w:val="3DD25D66"/>
    <w:multiLevelType w:val="hybridMultilevel"/>
    <w:tmpl w:val="BEB81BEE"/>
    <w:lvl w:ilvl="0" w:tplc="1D9C6B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07458D7"/>
    <w:multiLevelType w:val="hybridMultilevel"/>
    <w:tmpl w:val="DE144D2C"/>
    <w:lvl w:ilvl="0" w:tplc="207A6CCC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B302F588">
      <w:start w:val="1"/>
      <w:numFmt w:val="lowerLetter"/>
      <w:lvlText w:val="%2."/>
      <w:lvlJc w:val="left"/>
      <w:pPr>
        <w:ind w:left="1440" w:hanging="360"/>
      </w:pPr>
    </w:lvl>
    <w:lvl w:ilvl="2" w:tplc="CE820D2E" w:tentative="1">
      <w:start w:val="1"/>
      <w:numFmt w:val="lowerRoman"/>
      <w:lvlText w:val="%3."/>
      <w:lvlJc w:val="right"/>
      <w:pPr>
        <w:ind w:left="2160" w:hanging="180"/>
      </w:pPr>
    </w:lvl>
    <w:lvl w:ilvl="3" w:tplc="FA38D700">
      <w:start w:val="1"/>
      <w:numFmt w:val="lowerLetter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15C74"/>
    <w:multiLevelType w:val="multilevel"/>
    <w:tmpl w:val="51FA5EA0"/>
    <w:lvl w:ilvl="0">
      <w:start w:val="1"/>
      <w:numFmt w:val="decimal"/>
      <w:pStyle w:val="Listanumerowana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7" w15:restartNumberingAfterBreak="0">
    <w:nsid w:val="481C0C42"/>
    <w:multiLevelType w:val="hybridMultilevel"/>
    <w:tmpl w:val="BE24ECDA"/>
    <w:lvl w:ilvl="0" w:tplc="3B186D68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89A0A74"/>
    <w:multiLevelType w:val="hybridMultilevel"/>
    <w:tmpl w:val="6B1219D2"/>
    <w:lvl w:ilvl="0" w:tplc="DF74F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B8E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CCB7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A1B2097"/>
    <w:multiLevelType w:val="multilevel"/>
    <w:tmpl w:val="2722B87A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0" w15:restartNumberingAfterBreak="0">
    <w:nsid w:val="4D7A1589"/>
    <w:multiLevelType w:val="multilevel"/>
    <w:tmpl w:val="C966FD3A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81" w15:restartNumberingAfterBreak="0">
    <w:nsid w:val="4DCC3F60"/>
    <w:multiLevelType w:val="multilevel"/>
    <w:tmpl w:val="12583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2" w15:restartNumberingAfterBreak="0">
    <w:nsid w:val="4EA30E2D"/>
    <w:multiLevelType w:val="hybridMultilevel"/>
    <w:tmpl w:val="140A0A3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FC5D32"/>
    <w:multiLevelType w:val="hybridMultilevel"/>
    <w:tmpl w:val="418AA9D2"/>
    <w:lvl w:ilvl="0" w:tplc="EA2ADC0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FB651F8"/>
    <w:multiLevelType w:val="multilevel"/>
    <w:tmpl w:val="CF62A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50D67705"/>
    <w:multiLevelType w:val="hybridMultilevel"/>
    <w:tmpl w:val="3474D2D4"/>
    <w:lvl w:ilvl="0" w:tplc="7338A380">
      <w:start w:val="2"/>
      <w:numFmt w:val="decimal"/>
      <w:pStyle w:val="Tabela"/>
      <w:lvlText w:val="%1. "/>
      <w:lvlJc w:val="left"/>
      <w:pPr>
        <w:tabs>
          <w:tab w:val="num" w:pos="757"/>
        </w:tabs>
        <w:ind w:left="757" w:hanging="397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4026" w:hanging="360"/>
      </w:pPr>
    </w:lvl>
    <w:lvl w:ilvl="7" w:tplc="04150019" w:tentative="1">
      <w:start w:val="1"/>
      <w:numFmt w:val="lowerLetter"/>
      <w:lvlText w:val="%8."/>
      <w:lvlJc w:val="left"/>
      <w:pPr>
        <w:ind w:left="4746" w:hanging="180"/>
      </w:pPr>
    </w:lvl>
    <w:lvl w:ilvl="8" w:tplc="0415001B" w:tentative="1">
      <w:start w:val="1"/>
      <w:numFmt w:val="lowerRoman"/>
      <w:lvlText w:val="%9."/>
      <w:lvlJc w:val="right"/>
      <w:pPr>
        <w:ind w:left="5466" w:hanging="360"/>
      </w:pPr>
    </w:lvl>
  </w:abstractNum>
  <w:abstractNum w:abstractNumId="86" w15:restartNumberingAfterBreak="0">
    <w:nsid w:val="512F4532"/>
    <w:multiLevelType w:val="multilevel"/>
    <w:tmpl w:val="65A01B2E"/>
    <w:name w:val="WW8Num292332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7" w15:restartNumberingAfterBreak="0">
    <w:nsid w:val="536C2C99"/>
    <w:multiLevelType w:val="hybridMultilevel"/>
    <w:tmpl w:val="ACD288F8"/>
    <w:lvl w:ilvl="0" w:tplc="329AAE2E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4465328"/>
    <w:multiLevelType w:val="multilevel"/>
    <w:tmpl w:val="B8E2635A"/>
    <w:styleLink w:val="Sty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54946F97"/>
    <w:multiLevelType w:val="singleLevel"/>
    <w:tmpl w:val="17BABD9E"/>
    <w:lvl w:ilvl="0">
      <w:start w:val="1"/>
      <w:numFmt w:val="bullet"/>
      <w:pStyle w:val="Podpunktnumerowan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 w15:restartNumberingAfterBreak="0">
    <w:nsid w:val="55E20C68"/>
    <w:multiLevelType w:val="hybridMultilevel"/>
    <w:tmpl w:val="32DC90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66404B2"/>
    <w:multiLevelType w:val="hybridMultilevel"/>
    <w:tmpl w:val="434C1A02"/>
    <w:lvl w:ilvl="0" w:tplc="F4EA5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69901F2"/>
    <w:multiLevelType w:val="multilevel"/>
    <w:tmpl w:val="3E84C0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bCs/>
        <w:i w:val="0"/>
        <w:sz w:val="20"/>
        <w:szCs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3" w15:restartNumberingAfterBreak="0">
    <w:nsid w:val="574F2D7A"/>
    <w:multiLevelType w:val="hybridMultilevel"/>
    <w:tmpl w:val="CCDA803E"/>
    <w:lvl w:ilvl="0" w:tplc="0415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pStyle w:val="StylNagwek4Interlinia15wiersza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8B61801"/>
    <w:multiLevelType w:val="hybridMultilevel"/>
    <w:tmpl w:val="27BCA0B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C349D2"/>
    <w:multiLevelType w:val="hybridMultilevel"/>
    <w:tmpl w:val="0674F7AE"/>
    <w:lvl w:ilvl="0" w:tplc="6602D912">
      <w:start w:val="1"/>
      <w:numFmt w:val="decimal"/>
      <w:lvlText w:val="%1)"/>
      <w:lvlJc w:val="left"/>
      <w:pPr>
        <w:ind w:left="1350" w:hanging="360"/>
      </w:pPr>
      <w:rPr>
        <w:rFonts w:ascii="Arial" w:eastAsia="Times New Roman" w:hAnsi="Arial" w:cs="Arial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6" w15:restartNumberingAfterBreak="0">
    <w:nsid w:val="59D80D30"/>
    <w:multiLevelType w:val="multilevel"/>
    <w:tmpl w:val="0A3630E4"/>
    <w:name w:val="WW8Num162322222222222222222333322222222222222222222222222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lang w:val="pl-PL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97" w15:restartNumberingAfterBreak="0">
    <w:nsid w:val="59F97308"/>
    <w:multiLevelType w:val="hybridMultilevel"/>
    <w:tmpl w:val="1EE0E5A8"/>
    <w:lvl w:ilvl="0" w:tplc="0DF851F2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6355E3"/>
    <w:multiLevelType w:val="hybridMultilevel"/>
    <w:tmpl w:val="59C2F5C4"/>
    <w:lvl w:ilvl="0" w:tplc="8BBA02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C7410B"/>
    <w:multiLevelType w:val="hybridMultilevel"/>
    <w:tmpl w:val="19809474"/>
    <w:lvl w:ilvl="0" w:tplc="7FAAFF16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CF3202B"/>
    <w:multiLevelType w:val="multilevel"/>
    <w:tmpl w:val="9D1CDA0E"/>
    <w:lvl w:ilvl="0">
      <w:start w:val="5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1" w15:restartNumberingAfterBreak="0">
    <w:nsid w:val="5D665DAB"/>
    <w:multiLevelType w:val="multilevel"/>
    <w:tmpl w:val="B7E425F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2" w15:restartNumberingAfterBreak="0">
    <w:nsid w:val="5DC51D82"/>
    <w:multiLevelType w:val="multilevel"/>
    <w:tmpl w:val="19DC6BD8"/>
    <w:lvl w:ilvl="0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2198"/>
        </w:tabs>
        <w:ind w:left="2198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4898"/>
        </w:tabs>
        <w:ind w:left="4898" w:hanging="360"/>
      </w:pPr>
      <w:rPr>
        <w:rFonts w:ascii="Arial" w:eastAsia="Times New Roman" w:hAnsi="Arial" w:cs="Arial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3" w15:restartNumberingAfterBreak="0">
    <w:nsid w:val="5DED1990"/>
    <w:multiLevelType w:val="multilevel"/>
    <w:tmpl w:val="B9B4A9FE"/>
    <w:name w:val="WW8Num2923332"/>
    <w:lvl w:ilvl="0">
      <w:start w:val="4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 w:hint="default"/>
        <w:b w:val="0"/>
        <w:i w:val="0"/>
        <w:sz w:val="20"/>
      </w:rPr>
    </w:lvl>
    <w:lvl w:ilvl="1">
      <w:start w:val="3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4" w15:restartNumberingAfterBreak="0">
    <w:nsid w:val="5FB73214"/>
    <w:multiLevelType w:val="hybridMultilevel"/>
    <w:tmpl w:val="ACCEFB8E"/>
    <w:lvl w:ilvl="0" w:tplc="04150017">
      <w:start w:val="1"/>
      <w:numFmt w:val="lowerLetter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5" w15:restartNumberingAfterBreak="0">
    <w:nsid w:val="61095C29"/>
    <w:multiLevelType w:val="multilevel"/>
    <w:tmpl w:val="53C03F16"/>
    <w:name w:val="WW8Num2927222"/>
    <w:lvl w:ilvl="0">
      <w:start w:val="1"/>
      <w:numFmt w:val="upperRoman"/>
      <w:lvlText w:val="%1"/>
      <w:lvlJc w:val="left"/>
      <w:pPr>
        <w:tabs>
          <w:tab w:val="num" w:pos="907"/>
        </w:tabs>
        <w:ind w:left="907" w:hanging="340"/>
      </w:pPr>
      <w:rPr>
        <w:rFonts w:eastAsia="MS Mincho" w:hint="eastAsia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4">
      <w:start w:val="7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6" w15:restartNumberingAfterBreak="0">
    <w:nsid w:val="622D238F"/>
    <w:multiLevelType w:val="multilevel"/>
    <w:tmpl w:val="5246AD6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7" w15:restartNumberingAfterBreak="0">
    <w:nsid w:val="62760A23"/>
    <w:multiLevelType w:val="hybridMultilevel"/>
    <w:tmpl w:val="13F2859C"/>
    <w:lvl w:ilvl="0" w:tplc="27C8AEF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B5D34"/>
    <w:multiLevelType w:val="multilevel"/>
    <w:tmpl w:val="5CB4F140"/>
    <w:lvl w:ilvl="0">
      <w:start w:val="13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</w:rPr>
    </w:lvl>
    <w:lvl w:ilvl="2">
      <w:start w:val="12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09" w15:restartNumberingAfterBreak="0">
    <w:nsid w:val="63D22B1E"/>
    <w:multiLevelType w:val="hybridMultilevel"/>
    <w:tmpl w:val="AEC67188"/>
    <w:lvl w:ilvl="0" w:tplc="DA08E35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3DE7BBE"/>
    <w:multiLevelType w:val="hybridMultilevel"/>
    <w:tmpl w:val="E31AEB64"/>
    <w:lvl w:ilvl="0" w:tplc="06AAED3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224277"/>
    <w:multiLevelType w:val="multilevel"/>
    <w:tmpl w:val="5440950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2" w15:restartNumberingAfterBreak="0">
    <w:nsid w:val="651A6D90"/>
    <w:multiLevelType w:val="hybridMultilevel"/>
    <w:tmpl w:val="EC46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AD83018"/>
    <w:multiLevelType w:val="hybridMultilevel"/>
    <w:tmpl w:val="DEF8707A"/>
    <w:lvl w:ilvl="0" w:tplc="8C56638A">
      <w:start w:val="1"/>
      <w:numFmt w:val="decimal"/>
      <w:lvlText w:val="%1."/>
      <w:lvlJc w:val="left"/>
      <w:pPr>
        <w:ind w:left="288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8938B626">
      <w:start w:val="1"/>
      <w:numFmt w:val="decimal"/>
      <w:lvlText w:val="%4."/>
      <w:lvlJc w:val="left"/>
      <w:pPr>
        <w:ind w:left="504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4" w15:restartNumberingAfterBreak="0">
    <w:nsid w:val="6B172263"/>
    <w:multiLevelType w:val="hybridMultilevel"/>
    <w:tmpl w:val="96AA9046"/>
    <w:lvl w:ilvl="0" w:tplc="506CADB2">
      <w:start w:val="1"/>
      <w:numFmt w:val="decimal"/>
      <w:lvlText w:val="%1. 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/>
        <w:i w:val="0"/>
        <w:sz w:val="20"/>
        <w:szCs w:val="20"/>
        <w:u w:val="none"/>
      </w:rPr>
    </w:lvl>
    <w:lvl w:ilvl="1" w:tplc="0DF83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40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BD943F1"/>
    <w:multiLevelType w:val="hybridMultilevel"/>
    <w:tmpl w:val="820214A2"/>
    <w:lvl w:ilvl="0" w:tplc="E542B25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C4E29A0"/>
    <w:multiLevelType w:val="multilevel"/>
    <w:tmpl w:val="A57C0B9E"/>
    <w:lvl w:ilvl="0">
      <w:start w:val="5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lang w:val="x-none"/>
      </w:rPr>
    </w:lvl>
    <w:lvl w:ilvl="2">
      <w:start w:val="6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018"/>
        </w:tabs>
        <w:ind w:left="2738" w:hanging="360"/>
      </w:pPr>
      <w:rPr>
        <w:rFonts w:hint="default"/>
        <w:b w:val="0"/>
        <w:i w:val="0"/>
        <w:strike w:val="0"/>
        <w:sz w:val="20"/>
        <w:u w:val="none"/>
      </w:rPr>
    </w:lvl>
    <w:lvl w:ilvl="4">
      <w:start w:val="2"/>
      <w:numFmt w:val="decimal"/>
      <w:lvlText w:val="%5"/>
      <w:lvlJc w:val="left"/>
      <w:pPr>
        <w:tabs>
          <w:tab w:val="num" w:pos="3458"/>
        </w:tabs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hint="default"/>
      </w:rPr>
    </w:lvl>
  </w:abstractNum>
  <w:abstractNum w:abstractNumId="117" w15:restartNumberingAfterBreak="0">
    <w:nsid w:val="6E7B3DF2"/>
    <w:multiLevelType w:val="hybridMultilevel"/>
    <w:tmpl w:val="DF729F16"/>
    <w:lvl w:ilvl="0" w:tplc="FB4C20DA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</w:lvl>
    <w:lvl w:ilvl="1" w:tplc="04150019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  <w:u w:val="no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6EDD50AD"/>
    <w:multiLevelType w:val="hybridMultilevel"/>
    <w:tmpl w:val="82F46C0C"/>
    <w:lvl w:ilvl="0" w:tplc="A46E8162">
      <w:start w:val="1"/>
      <w:numFmt w:val="decimal"/>
      <w:lvlText w:val="%1."/>
      <w:lvlJc w:val="left"/>
      <w:pPr>
        <w:ind w:left="1230" w:hanging="87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432AA5"/>
    <w:multiLevelType w:val="hybridMultilevel"/>
    <w:tmpl w:val="1BB2D594"/>
    <w:lvl w:ilvl="0" w:tplc="3D9E27FC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0" w15:restartNumberingAfterBreak="0">
    <w:nsid w:val="70F82CA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1" w15:restartNumberingAfterBreak="0">
    <w:nsid w:val="72102418"/>
    <w:multiLevelType w:val="hybridMultilevel"/>
    <w:tmpl w:val="C86A0F58"/>
    <w:name w:val="WW8Num28222"/>
    <w:lvl w:ilvl="0" w:tplc="65002044">
      <w:start w:val="1"/>
      <w:numFmt w:val="decimal"/>
      <w:lvlText w:val="%1. 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3C34587"/>
    <w:multiLevelType w:val="multilevel"/>
    <w:tmpl w:val="3D266B14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113"/>
      </w:pPr>
      <w:rPr>
        <w:rFonts w:hint="default"/>
        <w:b w:val="0"/>
        <w:i w:val="0"/>
        <w:sz w:val="20"/>
        <w:u w:val="none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3" w15:restartNumberingAfterBreak="0">
    <w:nsid w:val="74E82A0A"/>
    <w:multiLevelType w:val="hybridMultilevel"/>
    <w:tmpl w:val="2DAA37F6"/>
    <w:lvl w:ilvl="0" w:tplc="A8323672">
      <w:start w:val="1"/>
      <w:numFmt w:val="decimal"/>
      <w:lvlText w:val="%1)"/>
      <w:lvlJc w:val="left"/>
      <w:pPr>
        <w:ind w:left="664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4" w15:restartNumberingAfterBreak="0">
    <w:nsid w:val="750751E8"/>
    <w:multiLevelType w:val="hybridMultilevel"/>
    <w:tmpl w:val="5596CC76"/>
    <w:lvl w:ilvl="0" w:tplc="8EEEBBA0">
      <w:start w:val="1"/>
      <w:numFmt w:val="decimal"/>
      <w:lvlText w:val="%1. "/>
      <w:lvlJc w:val="left"/>
      <w:pPr>
        <w:tabs>
          <w:tab w:val="num" w:pos="4679"/>
        </w:tabs>
        <w:ind w:left="4735" w:hanging="482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8E4A0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221A7A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5AC0778"/>
    <w:multiLevelType w:val="multilevel"/>
    <w:tmpl w:val="4B6CE0D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6" w15:restartNumberingAfterBreak="0">
    <w:nsid w:val="781C1D58"/>
    <w:multiLevelType w:val="hybridMultilevel"/>
    <w:tmpl w:val="F1FE25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9A7438A"/>
    <w:multiLevelType w:val="multilevel"/>
    <w:tmpl w:val="2B0CF510"/>
    <w:lvl w:ilvl="0">
      <w:start w:val="4"/>
      <w:numFmt w:val="decimal"/>
      <w:lvlText w:val="%1."/>
      <w:lvlJc w:val="left"/>
      <w:pPr>
        <w:ind w:left="568" w:hanging="283"/>
      </w:pPr>
      <w:rPr>
        <w:rFonts w:hint="default"/>
        <w:b w:val="0"/>
        <w:i w:val="0"/>
        <w:sz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  <w:strike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8" w15:restartNumberingAfterBreak="0">
    <w:nsid w:val="7AA27BB4"/>
    <w:multiLevelType w:val="hybridMultilevel"/>
    <w:tmpl w:val="06A68EBE"/>
    <w:lvl w:ilvl="0" w:tplc="7F044B58">
      <w:start w:val="2"/>
      <w:numFmt w:val="decimal"/>
      <w:lvlText w:val="%1. 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CD5BCF"/>
    <w:multiLevelType w:val="hybridMultilevel"/>
    <w:tmpl w:val="E7EC0C80"/>
    <w:lvl w:ilvl="0" w:tplc="DD824FDE">
      <w:start w:val="1"/>
      <w:numFmt w:val="decimal"/>
      <w:lvlText w:val="%1)"/>
      <w:lvlJc w:val="left"/>
      <w:pPr>
        <w:ind w:left="705" w:hanging="4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0" w15:restartNumberingAfterBreak="0">
    <w:nsid w:val="7BAB1DA5"/>
    <w:multiLevelType w:val="singleLevel"/>
    <w:tmpl w:val="9630367A"/>
    <w:lvl w:ilvl="0">
      <w:start w:val="1"/>
      <w:numFmt w:val="decimal"/>
      <w:pStyle w:val="Punktnumerowan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1" w15:restartNumberingAfterBreak="0">
    <w:nsid w:val="7BED0CB0"/>
    <w:multiLevelType w:val="multilevel"/>
    <w:tmpl w:val="3A94A964"/>
    <w:name w:val="WW8Num2923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Arial" w:eastAsia="Times New Roman" w:hAnsi="Arial" w:cs="Arial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eastAsia="MS Mincho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2" w15:restartNumberingAfterBreak="0">
    <w:nsid w:val="7DC24D4E"/>
    <w:multiLevelType w:val="hybridMultilevel"/>
    <w:tmpl w:val="C0483B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DC94F1F"/>
    <w:multiLevelType w:val="hybridMultilevel"/>
    <w:tmpl w:val="D696B1BC"/>
    <w:lvl w:ilvl="0" w:tplc="7D6E76A2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F656DC1C">
      <w:start w:val="1"/>
      <w:numFmt w:val="decimal"/>
      <w:lvlText w:val="%2)"/>
      <w:lvlJc w:val="left"/>
      <w:pPr>
        <w:ind w:left="207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4" w15:restartNumberingAfterBreak="0">
    <w:nsid w:val="7DDA70D7"/>
    <w:multiLevelType w:val="hybridMultilevel"/>
    <w:tmpl w:val="F974931A"/>
    <w:lvl w:ilvl="0" w:tplc="B608FE40">
      <w:start w:val="1"/>
      <w:numFmt w:val="bullet"/>
      <w:lvlText w:val=""/>
      <w:lvlJc w:val="left"/>
      <w:pPr>
        <w:ind w:left="1222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5" w15:restartNumberingAfterBreak="0">
    <w:nsid w:val="7F0E0ABE"/>
    <w:multiLevelType w:val="multilevel"/>
    <w:tmpl w:val="BE8EC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) 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14"/>
  </w:num>
  <w:num w:numId="2">
    <w:abstractNumId w:val="42"/>
    <w:lvlOverride w:ilvl="0">
      <w:lvl w:ilvl="0">
        <w:start w:val="2"/>
        <w:numFmt w:val="decimal"/>
        <w:lvlText w:val="%1) "/>
        <w:legacy w:legacy="1" w:legacySpace="0" w:legacyIndent="283"/>
        <w:lvlJc w:val="left"/>
        <w:pPr>
          <w:ind w:left="425" w:hanging="283"/>
        </w:pPr>
        <w:rPr>
          <w:rFonts w:ascii="Arial" w:hAnsi="Arial" w:cs="Arial" w:hint="default"/>
          <w:b w:val="0"/>
          <w:i w:val="0"/>
          <w:sz w:val="20"/>
          <w:u w:val="none"/>
        </w:rPr>
      </w:lvl>
    </w:lvlOverride>
  </w:num>
  <w:num w:numId="3">
    <w:abstractNumId w:val="117"/>
  </w:num>
  <w:num w:numId="4">
    <w:abstractNumId w:val="130"/>
  </w:num>
  <w:num w:numId="5">
    <w:abstractNumId w:val="89"/>
  </w:num>
  <w:num w:numId="6">
    <w:abstractNumId w:val="75"/>
  </w:num>
  <w:num w:numId="7">
    <w:abstractNumId w:val="85"/>
  </w:num>
  <w:num w:numId="8">
    <w:abstractNumId w:val="55"/>
  </w:num>
  <w:num w:numId="9">
    <w:abstractNumId w:val="4"/>
  </w:num>
  <w:num w:numId="10">
    <w:abstractNumId w:val="67"/>
  </w:num>
  <w:num w:numId="11">
    <w:abstractNumId w:val="29"/>
  </w:num>
  <w:num w:numId="12">
    <w:abstractNumId w:val="43"/>
  </w:num>
  <w:num w:numId="13">
    <w:abstractNumId w:val="80"/>
  </w:num>
  <w:num w:numId="14">
    <w:abstractNumId w:val="129"/>
  </w:num>
  <w:num w:numId="15">
    <w:abstractNumId w:val="122"/>
  </w:num>
  <w:num w:numId="16">
    <w:abstractNumId w:val="113"/>
  </w:num>
  <w:num w:numId="17">
    <w:abstractNumId w:val="64"/>
  </w:num>
  <w:num w:numId="18">
    <w:abstractNumId w:val="61"/>
  </w:num>
  <w:num w:numId="19">
    <w:abstractNumId w:val="120"/>
  </w:num>
  <w:num w:numId="20">
    <w:abstractNumId w:val="93"/>
  </w:num>
  <w:num w:numId="21">
    <w:abstractNumId w:val="88"/>
  </w:num>
  <w:num w:numId="22">
    <w:abstractNumId w:val="76"/>
  </w:num>
  <w:num w:numId="23">
    <w:abstractNumId w:val="1"/>
  </w:num>
  <w:num w:numId="24">
    <w:abstractNumId w:val="0"/>
  </w:num>
  <w:num w:numId="25">
    <w:abstractNumId w:val="134"/>
  </w:num>
  <w:num w:numId="26">
    <w:abstractNumId w:val="78"/>
  </w:num>
  <w:num w:numId="27">
    <w:abstractNumId w:val="91"/>
  </w:num>
  <w:num w:numId="28">
    <w:abstractNumId w:val="133"/>
  </w:num>
  <w:num w:numId="29">
    <w:abstractNumId w:val="92"/>
  </w:num>
  <w:num w:numId="30">
    <w:abstractNumId w:val="27"/>
  </w:num>
  <w:num w:numId="31">
    <w:abstractNumId w:val="106"/>
  </w:num>
  <w:num w:numId="32">
    <w:abstractNumId w:val="69"/>
  </w:num>
  <w:num w:numId="33">
    <w:abstractNumId w:val="25"/>
  </w:num>
  <w:num w:numId="34">
    <w:abstractNumId w:val="123"/>
  </w:num>
  <w:num w:numId="35">
    <w:abstractNumId w:val="56"/>
  </w:num>
  <w:num w:numId="36">
    <w:abstractNumId w:val="33"/>
  </w:num>
  <w:num w:numId="37">
    <w:abstractNumId w:val="62"/>
  </w:num>
  <w:num w:numId="38">
    <w:abstractNumId w:val="53"/>
  </w:num>
  <w:num w:numId="39">
    <w:abstractNumId w:val="126"/>
  </w:num>
  <w:num w:numId="40">
    <w:abstractNumId w:val="22"/>
  </w:num>
  <w:num w:numId="41">
    <w:abstractNumId w:val="52"/>
  </w:num>
  <w:num w:numId="42">
    <w:abstractNumId w:val="90"/>
  </w:num>
  <w:num w:numId="43">
    <w:abstractNumId w:val="54"/>
  </w:num>
  <w:num w:numId="44">
    <w:abstractNumId w:val="34"/>
  </w:num>
  <w:num w:numId="45">
    <w:abstractNumId w:val="19"/>
  </w:num>
  <w:num w:numId="46">
    <w:abstractNumId w:val="37"/>
  </w:num>
  <w:num w:numId="47">
    <w:abstractNumId w:val="13"/>
  </w:num>
  <w:num w:numId="48">
    <w:abstractNumId w:val="41"/>
  </w:num>
  <w:num w:numId="49">
    <w:abstractNumId w:val="115"/>
  </w:num>
  <w:num w:numId="50">
    <w:abstractNumId w:val="104"/>
  </w:num>
  <w:num w:numId="51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02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35"/>
  </w:num>
  <w:num w:numId="55">
    <w:abstractNumId w:val="57"/>
  </w:num>
  <w:num w:numId="56">
    <w:abstractNumId w:val="15"/>
  </w:num>
  <w:num w:numId="57">
    <w:abstractNumId w:val="8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8"/>
  </w:num>
  <w:num w:numId="62">
    <w:abstractNumId w:val="35"/>
  </w:num>
  <w:num w:numId="63">
    <w:abstractNumId w:val="83"/>
  </w:num>
  <w:num w:numId="64">
    <w:abstractNumId w:val="50"/>
  </w:num>
  <w:num w:numId="65">
    <w:abstractNumId w:val="94"/>
  </w:num>
  <w:num w:numId="66">
    <w:abstractNumId w:val="110"/>
  </w:num>
  <w:num w:numId="67">
    <w:abstractNumId w:val="65"/>
  </w:num>
  <w:num w:numId="68">
    <w:abstractNumId w:val="77"/>
  </w:num>
  <w:num w:numId="69">
    <w:abstractNumId w:val="127"/>
  </w:num>
  <w:num w:numId="70">
    <w:abstractNumId w:val="101"/>
  </w:num>
  <w:num w:numId="71">
    <w:abstractNumId w:val="97"/>
  </w:num>
  <w:num w:numId="72">
    <w:abstractNumId w:val="59"/>
  </w:num>
  <w:num w:numId="73">
    <w:abstractNumId w:val="81"/>
  </w:num>
  <w:num w:numId="74">
    <w:abstractNumId w:val="38"/>
  </w:num>
  <w:num w:numId="75">
    <w:abstractNumId w:val="24"/>
  </w:num>
  <w:num w:numId="76">
    <w:abstractNumId w:val="16"/>
  </w:num>
  <w:num w:numId="77">
    <w:abstractNumId w:val="116"/>
  </w:num>
  <w:num w:numId="78">
    <w:abstractNumId w:val="60"/>
  </w:num>
  <w:num w:numId="79">
    <w:abstractNumId w:val="108"/>
  </w:num>
  <w:num w:numId="80">
    <w:abstractNumId w:val="84"/>
  </w:num>
  <w:num w:numId="81">
    <w:abstractNumId w:val="95"/>
  </w:num>
  <w:num w:numId="82">
    <w:abstractNumId w:val="36"/>
  </w:num>
  <w:num w:numId="83">
    <w:abstractNumId w:val="109"/>
  </w:num>
  <w:num w:numId="84">
    <w:abstractNumId w:val="40"/>
  </w:num>
  <w:num w:numId="85">
    <w:abstractNumId w:val="12"/>
  </w:num>
  <w:num w:numId="86">
    <w:abstractNumId w:val="128"/>
  </w:num>
  <w:num w:numId="87">
    <w:abstractNumId w:val="132"/>
  </w:num>
  <w:num w:numId="88">
    <w:abstractNumId w:val="68"/>
  </w:num>
  <w:num w:numId="89">
    <w:abstractNumId w:val="73"/>
  </w:num>
  <w:num w:numId="90">
    <w:abstractNumId w:val="71"/>
  </w:num>
  <w:num w:numId="91">
    <w:abstractNumId w:val="17"/>
  </w:num>
  <w:num w:numId="92">
    <w:abstractNumId w:val="107"/>
  </w:num>
  <w:num w:numId="93">
    <w:abstractNumId w:val="100"/>
  </w:num>
  <w:num w:numId="94">
    <w:abstractNumId w:val="72"/>
  </w:num>
  <w:num w:numId="95">
    <w:abstractNumId w:val="70"/>
  </w:num>
  <w:num w:numId="96">
    <w:abstractNumId w:val="31"/>
  </w:num>
  <w:num w:numId="97">
    <w:abstractNumId w:val="32"/>
  </w:num>
  <w:num w:numId="98">
    <w:abstractNumId w:val="45"/>
  </w:num>
  <w:num w:numId="99">
    <w:abstractNumId w:val="20"/>
  </w:num>
  <w:num w:numId="100">
    <w:abstractNumId w:val="66"/>
  </w:num>
  <w:num w:numId="101">
    <w:abstractNumId w:val="48"/>
  </w:num>
  <w:num w:numId="102">
    <w:abstractNumId w:val="118"/>
  </w:num>
  <w:num w:numId="103">
    <w:abstractNumId w:val="74"/>
  </w:num>
  <w:num w:numId="104">
    <w:abstractNumId w:val="98"/>
  </w:num>
  <w:num w:numId="105">
    <w:abstractNumId w:val="63"/>
  </w:num>
  <w:num w:numId="106">
    <w:abstractNumId w:val="87"/>
  </w:num>
  <w:num w:numId="107">
    <w:abstractNumId w:val="39"/>
  </w:num>
  <w:num w:numId="108">
    <w:abstractNumId w:val="125"/>
  </w:num>
  <w:num w:numId="109">
    <w:abstractNumId w:val="111"/>
  </w:num>
  <w:num w:numId="110">
    <w:abstractNumId w:val="79"/>
  </w:num>
  <w:num w:numId="111">
    <w:abstractNumId w:val="23"/>
  </w:num>
  <w:num w:numId="112">
    <w:abstractNumId w:val="99"/>
  </w:num>
  <w:num w:numId="113">
    <w:abstractNumId w:val="18"/>
  </w:num>
  <w:num w:numId="114">
    <w:abstractNumId w:val="26"/>
  </w:num>
  <w:num w:numId="115">
    <w:abstractNumId w:val="21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B1"/>
    <w:rsid w:val="00000086"/>
    <w:rsid w:val="00000DDA"/>
    <w:rsid w:val="000014B3"/>
    <w:rsid w:val="00002F56"/>
    <w:rsid w:val="0000500C"/>
    <w:rsid w:val="00005126"/>
    <w:rsid w:val="0000521B"/>
    <w:rsid w:val="00005981"/>
    <w:rsid w:val="000063B2"/>
    <w:rsid w:val="000065FC"/>
    <w:rsid w:val="00006FB9"/>
    <w:rsid w:val="0000753E"/>
    <w:rsid w:val="000077F1"/>
    <w:rsid w:val="00007C6E"/>
    <w:rsid w:val="0001007A"/>
    <w:rsid w:val="00010B87"/>
    <w:rsid w:val="000114D7"/>
    <w:rsid w:val="00012821"/>
    <w:rsid w:val="00013459"/>
    <w:rsid w:val="00014FA9"/>
    <w:rsid w:val="000165D6"/>
    <w:rsid w:val="000167E5"/>
    <w:rsid w:val="00016CF7"/>
    <w:rsid w:val="000178B0"/>
    <w:rsid w:val="000201DF"/>
    <w:rsid w:val="00020B51"/>
    <w:rsid w:val="000213DF"/>
    <w:rsid w:val="00021420"/>
    <w:rsid w:val="000216C6"/>
    <w:rsid w:val="00022C00"/>
    <w:rsid w:val="0002480A"/>
    <w:rsid w:val="000248D9"/>
    <w:rsid w:val="00025AFF"/>
    <w:rsid w:val="00025EC2"/>
    <w:rsid w:val="00027F98"/>
    <w:rsid w:val="00030058"/>
    <w:rsid w:val="00030470"/>
    <w:rsid w:val="00030A8D"/>
    <w:rsid w:val="0003152A"/>
    <w:rsid w:val="0003165E"/>
    <w:rsid w:val="00031719"/>
    <w:rsid w:val="000319F9"/>
    <w:rsid w:val="000321DD"/>
    <w:rsid w:val="00032405"/>
    <w:rsid w:val="00033AEF"/>
    <w:rsid w:val="00034753"/>
    <w:rsid w:val="00034AA6"/>
    <w:rsid w:val="00035D28"/>
    <w:rsid w:val="00035D6C"/>
    <w:rsid w:val="00035E41"/>
    <w:rsid w:val="0003605F"/>
    <w:rsid w:val="000363BD"/>
    <w:rsid w:val="00036C48"/>
    <w:rsid w:val="00036E22"/>
    <w:rsid w:val="000370B5"/>
    <w:rsid w:val="00037250"/>
    <w:rsid w:val="00037B73"/>
    <w:rsid w:val="00037BD6"/>
    <w:rsid w:val="0004015E"/>
    <w:rsid w:val="000408EE"/>
    <w:rsid w:val="00040E09"/>
    <w:rsid w:val="00041B07"/>
    <w:rsid w:val="00041FFF"/>
    <w:rsid w:val="00043D31"/>
    <w:rsid w:val="0004499C"/>
    <w:rsid w:val="0004520F"/>
    <w:rsid w:val="0004761C"/>
    <w:rsid w:val="00047707"/>
    <w:rsid w:val="000509BE"/>
    <w:rsid w:val="000511CC"/>
    <w:rsid w:val="0005126C"/>
    <w:rsid w:val="000514AA"/>
    <w:rsid w:val="00051547"/>
    <w:rsid w:val="00051B01"/>
    <w:rsid w:val="00052792"/>
    <w:rsid w:val="00052A5E"/>
    <w:rsid w:val="00052B07"/>
    <w:rsid w:val="00052DF3"/>
    <w:rsid w:val="0005325A"/>
    <w:rsid w:val="00053E92"/>
    <w:rsid w:val="00054F3B"/>
    <w:rsid w:val="0005513B"/>
    <w:rsid w:val="00055467"/>
    <w:rsid w:val="00056950"/>
    <w:rsid w:val="00056AA5"/>
    <w:rsid w:val="000579BE"/>
    <w:rsid w:val="00060022"/>
    <w:rsid w:val="000606A2"/>
    <w:rsid w:val="00060898"/>
    <w:rsid w:val="00060AED"/>
    <w:rsid w:val="000611EB"/>
    <w:rsid w:val="0006157E"/>
    <w:rsid w:val="00061BC7"/>
    <w:rsid w:val="00062535"/>
    <w:rsid w:val="00062C69"/>
    <w:rsid w:val="0006302A"/>
    <w:rsid w:val="000631F2"/>
    <w:rsid w:val="000643C0"/>
    <w:rsid w:val="00064517"/>
    <w:rsid w:val="0006679B"/>
    <w:rsid w:val="000669EF"/>
    <w:rsid w:val="00066E82"/>
    <w:rsid w:val="000672D8"/>
    <w:rsid w:val="000678E4"/>
    <w:rsid w:val="00067D40"/>
    <w:rsid w:val="00067DF2"/>
    <w:rsid w:val="0007012F"/>
    <w:rsid w:val="00071899"/>
    <w:rsid w:val="00071A7D"/>
    <w:rsid w:val="00071EE6"/>
    <w:rsid w:val="0007217F"/>
    <w:rsid w:val="000728D6"/>
    <w:rsid w:val="0007376F"/>
    <w:rsid w:val="00074F19"/>
    <w:rsid w:val="00076564"/>
    <w:rsid w:val="000769D7"/>
    <w:rsid w:val="000774CE"/>
    <w:rsid w:val="00077727"/>
    <w:rsid w:val="00077AC9"/>
    <w:rsid w:val="00077B51"/>
    <w:rsid w:val="00077CCD"/>
    <w:rsid w:val="00077CFB"/>
    <w:rsid w:val="00080073"/>
    <w:rsid w:val="00080F37"/>
    <w:rsid w:val="00081AB8"/>
    <w:rsid w:val="00081C55"/>
    <w:rsid w:val="00082B29"/>
    <w:rsid w:val="00082B41"/>
    <w:rsid w:val="00082E31"/>
    <w:rsid w:val="00083360"/>
    <w:rsid w:val="00083605"/>
    <w:rsid w:val="00083989"/>
    <w:rsid w:val="000848D6"/>
    <w:rsid w:val="00084B99"/>
    <w:rsid w:val="00084D35"/>
    <w:rsid w:val="00085153"/>
    <w:rsid w:val="00085261"/>
    <w:rsid w:val="000852FC"/>
    <w:rsid w:val="0008568A"/>
    <w:rsid w:val="00085B68"/>
    <w:rsid w:val="00085C81"/>
    <w:rsid w:val="000862B8"/>
    <w:rsid w:val="000866ED"/>
    <w:rsid w:val="00086BD7"/>
    <w:rsid w:val="00086EA2"/>
    <w:rsid w:val="00086EEE"/>
    <w:rsid w:val="0008704E"/>
    <w:rsid w:val="000871DE"/>
    <w:rsid w:val="000875F1"/>
    <w:rsid w:val="00090707"/>
    <w:rsid w:val="00090CE1"/>
    <w:rsid w:val="00092AC6"/>
    <w:rsid w:val="00092F7E"/>
    <w:rsid w:val="0009329B"/>
    <w:rsid w:val="00093F37"/>
    <w:rsid w:val="0009433B"/>
    <w:rsid w:val="00095C48"/>
    <w:rsid w:val="000964BB"/>
    <w:rsid w:val="00097083"/>
    <w:rsid w:val="00097942"/>
    <w:rsid w:val="000A0194"/>
    <w:rsid w:val="000A0B1C"/>
    <w:rsid w:val="000A0F18"/>
    <w:rsid w:val="000A14F8"/>
    <w:rsid w:val="000A1BD4"/>
    <w:rsid w:val="000A2716"/>
    <w:rsid w:val="000A2FDE"/>
    <w:rsid w:val="000A3426"/>
    <w:rsid w:val="000A34C8"/>
    <w:rsid w:val="000A3530"/>
    <w:rsid w:val="000A3AD2"/>
    <w:rsid w:val="000A3B3F"/>
    <w:rsid w:val="000A4C02"/>
    <w:rsid w:val="000A4CC3"/>
    <w:rsid w:val="000A5011"/>
    <w:rsid w:val="000A5F3A"/>
    <w:rsid w:val="000A6233"/>
    <w:rsid w:val="000A627E"/>
    <w:rsid w:val="000A708F"/>
    <w:rsid w:val="000A76C6"/>
    <w:rsid w:val="000A7735"/>
    <w:rsid w:val="000B08DA"/>
    <w:rsid w:val="000B0B3F"/>
    <w:rsid w:val="000B0E94"/>
    <w:rsid w:val="000B127B"/>
    <w:rsid w:val="000B1E84"/>
    <w:rsid w:val="000B1F5F"/>
    <w:rsid w:val="000B29D9"/>
    <w:rsid w:val="000B2ABE"/>
    <w:rsid w:val="000B2E86"/>
    <w:rsid w:val="000B4332"/>
    <w:rsid w:val="000B492F"/>
    <w:rsid w:val="000B4BC5"/>
    <w:rsid w:val="000B4F2C"/>
    <w:rsid w:val="000B50ED"/>
    <w:rsid w:val="000B5566"/>
    <w:rsid w:val="000B571D"/>
    <w:rsid w:val="000B5FBB"/>
    <w:rsid w:val="000B6357"/>
    <w:rsid w:val="000B6FCE"/>
    <w:rsid w:val="000B7054"/>
    <w:rsid w:val="000B7959"/>
    <w:rsid w:val="000B7996"/>
    <w:rsid w:val="000B7A77"/>
    <w:rsid w:val="000C0AF0"/>
    <w:rsid w:val="000C1262"/>
    <w:rsid w:val="000C2718"/>
    <w:rsid w:val="000C2AAF"/>
    <w:rsid w:val="000C2F73"/>
    <w:rsid w:val="000C3D79"/>
    <w:rsid w:val="000C46F1"/>
    <w:rsid w:val="000C4843"/>
    <w:rsid w:val="000C5653"/>
    <w:rsid w:val="000C5A1E"/>
    <w:rsid w:val="000C5A99"/>
    <w:rsid w:val="000C5AD7"/>
    <w:rsid w:val="000C7AB5"/>
    <w:rsid w:val="000D178E"/>
    <w:rsid w:val="000D1C47"/>
    <w:rsid w:val="000D1FA7"/>
    <w:rsid w:val="000D20ED"/>
    <w:rsid w:val="000D23EF"/>
    <w:rsid w:val="000D25C0"/>
    <w:rsid w:val="000D492D"/>
    <w:rsid w:val="000D54F1"/>
    <w:rsid w:val="000D5CDD"/>
    <w:rsid w:val="000D7B98"/>
    <w:rsid w:val="000E2C4D"/>
    <w:rsid w:val="000E2E5A"/>
    <w:rsid w:val="000E39AF"/>
    <w:rsid w:val="000E3C21"/>
    <w:rsid w:val="000E40E3"/>
    <w:rsid w:val="000E50FE"/>
    <w:rsid w:val="000E605A"/>
    <w:rsid w:val="000E6316"/>
    <w:rsid w:val="000F0ADC"/>
    <w:rsid w:val="000F1768"/>
    <w:rsid w:val="000F19C0"/>
    <w:rsid w:val="000F1DC5"/>
    <w:rsid w:val="000F2AC5"/>
    <w:rsid w:val="000F3C1D"/>
    <w:rsid w:val="000F461B"/>
    <w:rsid w:val="000F4683"/>
    <w:rsid w:val="000F4793"/>
    <w:rsid w:val="000F4A71"/>
    <w:rsid w:val="000F4B01"/>
    <w:rsid w:val="000F5BB8"/>
    <w:rsid w:val="000F5D47"/>
    <w:rsid w:val="000F5FD5"/>
    <w:rsid w:val="000F6730"/>
    <w:rsid w:val="000F6F5C"/>
    <w:rsid w:val="000F7034"/>
    <w:rsid w:val="000F7757"/>
    <w:rsid w:val="000F7C4B"/>
    <w:rsid w:val="00100068"/>
    <w:rsid w:val="001000C4"/>
    <w:rsid w:val="0010014C"/>
    <w:rsid w:val="00100823"/>
    <w:rsid w:val="00101478"/>
    <w:rsid w:val="00102254"/>
    <w:rsid w:val="0010284E"/>
    <w:rsid w:val="00102931"/>
    <w:rsid w:val="00102C5E"/>
    <w:rsid w:val="00104526"/>
    <w:rsid w:val="00105923"/>
    <w:rsid w:val="00105A3E"/>
    <w:rsid w:val="00105C2F"/>
    <w:rsid w:val="001060A7"/>
    <w:rsid w:val="001060FB"/>
    <w:rsid w:val="00106B03"/>
    <w:rsid w:val="0010772F"/>
    <w:rsid w:val="00111922"/>
    <w:rsid w:val="00111B35"/>
    <w:rsid w:val="00113082"/>
    <w:rsid w:val="00113D92"/>
    <w:rsid w:val="00113F39"/>
    <w:rsid w:val="00114206"/>
    <w:rsid w:val="00114282"/>
    <w:rsid w:val="001151D7"/>
    <w:rsid w:val="00115378"/>
    <w:rsid w:val="00115857"/>
    <w:rsid w:val="001167D9"/>
    <w:rsid w:val="00116A36"/>
    <w:rsid w:val="00116AA2"/>
    <w:rsid w:val="001173B8"/>
    <w:rsid w:val="00117EF3"/>
    <w:rsid w:val="0012167A"/>
    <w:rsid w:val="00123210"/>
    <w:rsid w:val="00123D29"/>
    <w:rsid w:val="0012430A"/>
    <w:rsid w:val="00124744"/>
    <w:rsid w:val="00124A96"/>
    <w:rsid w:val="00125936"/>
    <w:rsid w:val="00126467"/>
    <w:rsid w:val="00126486"/>
    <w:rsid w:val="00126491"/>
    <w:rsid w:val="00126746"/>
    <w:rsid w:val="001267F8"/>
    <w:rsid w:val="00126C4A"/>
    <w:rsid w:val="0012727D"/>
    <w:rsid w:val="00127795"/>
    <w:rsid w:val="00127EF4"/>
    <w:rsid w:val="00127F77"/>
    <w:rsid w:val="001300E5"/>
    <w:rsid w:val="001305F6"/>
    <w:rsid w:val="00130669"/>
    <w:rsid w:val="00131B19"/>
    <w:rsid w:val="00132489"/>
    <w:rsid w:val="00132688"/>
    <w:rsid w:val="00132C05"/>
    <w:rsid w:val="001331D2"/>
    <w:rsid w:val="001340CE"/>
    <w:rsid w:val="0013422C"/>
    <w:rsid w:val="001342B7"/>
    <w:rsid w:val="00134793"/>
    <w:rsid w:val="0013572D"/>
    <w:rsid w:val="00135BCC"/>
    <w:rsid w:val="00136756"/>
    <w:rsid w:val="00137129"/>
    <w:rsid w:val="00140160"/>
    <w:rsid w:val="0014037D"/>
    <w:rsid w:val="001417A2"/>
    <w:rsid w:val="00142461"/>
    <w:rsid w:val="00142FE9"/>
    <w:rsid w:val="001435DB"/>
    <w:rsid w:val="00144224"/>
    <w:rsid w:val="001442BC"/>
    <w:rsid w:val="00144612"/>
    <w:rsid w:val="00144CD8"/>
    <w:rsid w:val="00145E5B"/>
    <w:rsid w:val="00145F06"/>
    <w:rsid w:val="00146176"/>
    <w:rsid w:val="001469A6"/>
    <w:rsid w:val="00146D38"/>
    <w:rsid w:val="00147E8B"/>
    <w:rsid w:val="00150532"/>
    <w:rsid w:val="001512A9"/>
    <w:rsid w:val="00151466"/>
    <w:rsid w:val="001515E6"/>
    <w:rsid w:val="001527D6"/>
    <w:rsid w:val="00152ABA"/>
    <w:rsid w:val="0015310F"/>
    <w:rsid w:val="001533F6"/>
    <w:rsid w:val="0015435D"/>
    <w:rsid w:val="00155323"/>
    <w:rsid w:val="00155434"/>
    <w:rsid w:val="00155F23"/>
    <w:rsid w:val="00156467"/>
    <w:rsid w:val="00156B59"/>
    <w:rsid w:val="00156DDF"/>
    <w:rsid w:val="00157250"/>
    <w:rsid w:val="00157BD2"/>
    <w:rsid w:val="00157F95"/>
    <w:rsid w:val="00160E32"/>
    <w:rsid w:val="00162A28"/>
    <w:rsid w:val="00162B98"/>
    <w:rsid w:val="0016354B"/>
    <w:rsid w:val="00163E90"/>
    <w:rsid w:val="001648CA"/>
    <w:rsid w:val="00164E89"/>
    <w:rsid w:val="00165074"/>
    <w:rsid w:val="00167013"/>
    <w:rsid w:val="001672BA"/>
    <w:rsid w:val="0017138D"/>
    <w:rsid w:val="001721DC"/>
    <w:rsid w:val="0017405A"/>
    <w:rsid w:val="001742F2"/>
    <w:rsid w:val="001743F2"/>
    <w:rsid w:val="001747CC"/>
    <w:rsid w:val="00174A75"/>
    <w:rsid w:val="0017626F"/>
    <w:rsid w:val="001767F6"/>
    <w:rsid w:val="00176D38"/>
    <w:rsid w:val="00177838"/>
    <w:rsid w:val="00177ED1"/>
    <w:rsid w:val="00177F29"/>
    <w:rsid w:val="001806CD"/>
    <w:rsid w:val="00181667"/>
    <w:rsid w:val="00181CC5"/>
    <w:rsid w:val="001821B5"/>
    <w:rsid w:val="001822B4"/>
    <w:rsid w:val="001825E1"/>
    <w:rsid w:val="001827F6"/>
    <w:rsid w:val="00182B97"/>
    <w:rsid w:val="00182E0B"/>
    <w:rsid w:val="00182F66"/>
    <w:rsid w:val="001836A0"/>
    <w:rsid w:val="001838B4"/>
    <w:rsid w:val="00183E27"/>
    <w:rsid w:val="00184B8B"/>
    <w:rsid w:val="001856F6"/>
    <w:rsid w:val="001865B7"/>
    <w:rsid w:val="00186836"/>
    <w:rsid w:val="00186A88"/>
    <w:rsid w:val="001875B7"/>
    <w:rsid w:val="0018780C"/>
    <w:rsid w:val="0019022B"/>
    <w:rsid w:val="0019094A"/>
    <w:rsid w:val="001910E5"/>
    <w:rsid w:val="0019164B"/>
    <w:rsid w:val="00191DFB"/>
    <w:rsid w:val="0019296F"/>
    <w:rsid w:val="00193F27"/>
    <w:rsid w:val="001949BE"/>
    <w:rsid w:val="00194CD2"/>
    <w:rsid w:val="0019577D"/>
    <w:rsid w:val="00195895"/>
    <w:rsid w:val="001959FF"/>
    <w:rsid w:val="00195C2C"/>
    <w:rsid w:val="00196BC1"/>
    <w:rsid w:val="00196D22"/>
    <w:rsid w:val="001A003B"/>
    <w:rsid w:val="001A1221"/>
    <w:rsid w:val="001A14BF"/>
    <w:rsid w:val="001A14E7"/>
    <w:rsid w:val="001A2261"/>
    <w:rsid w:val="001A2911"/>
    <w:rsid w:val="001A2E19"/>
    <w:rsid w:val="001A337F"/>
    <w:rsid w:val="001A3DF2"/>
    <w:rsid w:val="001A4661"/>
    <w:rsid w:val="001A4679"/>
    <w:rsid w:val="001A544C"/>
    <w:rsid w:val="001A5463"/>
    <w:rsid w:val="001A559E"/>
    <w:rsid w:val="001A65C0"/>
    <w:rsid w:val="001B00C8"/>
    <w:rsid w:val="001B0605"/>
    <w:rsid w:val="001B06A9"/>
    <w:rsid w:val="001B08A3"/>
    <w:rsid w:val="001B0B98"/>
    <w:rsid w:val="001B164A"/>
    <w:rsid w:val="001B1F37"/>
    <w:rsid w:val="001B2D94"/>
    <w:rsid w:val="001B2F2F"/>
    <w:rsid w:val="001B3300"/>
    <w:rsid w:val="001B3BD8"/>
    <w:rsid w:val="001B44A0"/>
    <w:rsid w:val="001B451F"/>
    <w:rsid w:val="001B4F18"/>
    <w:rsid w:val="001B519F"/>
    <w:rsid w:val="001B5605"/>
    <w:rsid w:val="001B5EC8"/>
    <w:rsid w:val="001B6791"/>
    <w:rsid w:val="001B6D0D"/>
    <w:rsid w:val="001B6F04"/>
    <w:rsid w:val="001B79C1"/>
    <w:rsid w:val="001B79F7"/>
    <w:rsid w:val="001B7E2F"/>
    <w:rsid w:val="001C04F2"/>
    <w:rsid w:val="001C0605"/>
    <w:rsid w:val="001C0656"/>
    <w:rsid w:val="001C1C81"/>
    <w:rsid w:val="001C1D79"/>
    <w:rsid w:val="001C1DE6"/>
    <w:rsid w:val="001C227A"/>
    <w:rsid w:val="001C2E54"/>
    <w:rsid w:val="001C2F35"/>
    <w:rsid w:val="001C33B4"/>
    <w:rsid w:val="001C341A"/>
    <w:rsid w:val="001C36C2"/>
    <w:rsid w:val="001C39DC"/>
    <w:rsid w:val="001C3C94"/>
    <w:rsid w:val="001C63F0"/>
    <w:rsid w:val="001C688B"/>
    <w:rsid w:val="001C731C"/>
    <w:rsid w:val="001D0594"/>
    <w:rsid w:val="001D1002"/>
    <w:rsid w:val="001D1207"/>
    <w:rsid w:val="001D160E"/>
    <w:rsid w:val="001D2891"/>
    <w:rsid w:val="001D2D1C"/>
    <w:rsid w:val="001D2E2E"/>
    <w:rsid w:val="001D33C5"/>
    <w:rsid w:val="001D35AC"/>
    <w:rsid w:val="001D380E"/>
    <w:rsid w:val="001D5202"/>
    <w:rsid w:val="001D6015"/>
    <w:rsid w:val="001D60D4"/>
    <w:rsid w:val="001D6873"/>
    <w:rsid w:val="001D6C6F"/>
    <w:rsid w:val="001D70DA"/>
    <w:rsid w:val="001D7111"/>
    <w:rsid w:val="001D7223"/>
    <w:rsid w:val="001D771B"/>
    <w:rsid w:val="001D7915"/>
    <w:rsid w:val="001E0D00"/>
    <w:rsid w:val="001E1033"/>
    <w:rsid w:val="001E105B"/>
    <w:rsid w:val="001E11B4"/>
    <w:rsid w:val="001E1204"/>
    <w:rsid w:val="001E1CE3"/>
    <w:rsid w:val="001E1D07"/>
    <w:rsid w:val="001E2253"/>
    <w:rsid w:val="001E268C"/>
    <w:rsid w:val="001E3109"/>
    <w:rsid w:val="001E330D"/>
    <w:rsid w:val="001E3AF7"/>
    <w:rsid w:val="001E3B18"/>
    <w:rsid w:val="001E3EDB"/>
    <w:rsid w:val="001E4E45"/>
    <w:rsid w:val="001E6C62"/>
    <w:rsid w:val="001E71DF"/>
    <w:rsid w:val="001E78C9"/>
    <w:rsid w:val="001E7ABD"/>
    <w:rsid w:val="001F0433"/>
    <w:rsid w:val="001F091C"/>
    <w:rsid w:val="001F1212"/>
    <w:rsid w:val="001F17B3"/>
    <w:rsid w:val="001F24BD"/>
    <w:rsid w:val="001F2B21"/>
    <w:rsid w:val="001F2D7D"/>
    <w:rsid w:val="001F41EB"/>
    <w:rsid w:val="001F42B5"/>
    <w:rsid w:val="001F4B31"/>
    <w:rsid w:val="001F5D84"/>
    <w:rsid w:val="001F673B"/>
    <w:rsid w:val="001F6A9B"/>
    <w:rsid w:val="001F6B08"/>
    <w:rsid w:val="001F6E74"/>
    <w:rsid w:val="001F6E96"/>
    <w:rsid w:val="001F7209"/>
    <w:rsid w:val="0020002A"/>
    <w:rsid w:val="00200DFA"/>
    <w:rsid w:val="0020199F"/>
    <w:rsid w:val="0020266E"/>
    <w:rsid w:val="00202958"/>
    <w:rsid w:val="00202C80"/>
    <w:rsid w:val="002035BA"/>
    <w:rsid w:val="00203A9A"/>
    <w:rsid w:val="00203B95"/>
    <w:rsid w:val="00204472"/>
    <w:rsid w:val="00204E4A"/>
    <w:rsid w:val="002064B2"/>
    <w:rsid w:val="00206638"/>
    <w:rsid w:val="0020721A"/>
    <w:rsid w:val="00207F9B"/>
    <w:rsid w:val="00210E4C"/>
    <w:rsid w:val="00211FEA"/>
    <w:rsid w:val="002120F8"/>
    <w:rsid w:val="0021231C"/>
    <w:rsid w:val="002126F7"/>
    <w:rsid w:val="00213152"/>
    <w:rsid w:val="00213376"/>
    <w:rsid w:val="00213EBE"/>
    <w:rsid w:val="00213F30"/>
    <w:rsid w:val="002147CC"/>
    <w:rsid w:val="0021647D"/>
    <w:rsid w:val="00216A81"/>
    <w:rsid w:val="002172FB"/>
    <w:rsid w:val="00217C68"/>
    <w:rsid w:val="0022020B"/>
    <w:rsid w:val="0022082A"/>
    <w:rsid w:val="00220E0E"/>
    <w:rsid w:val="00221641"/>
    <w:rsid w:val="0022247B"/>
    <w:rsid w:val="00223006"/>
    <w:rsid w:val="00223176"/>
    <w:rsid w:val="00223267"/>
    <w:rsid w:val="00223539"/>
    <w:rsid w:val="00223C94"/>
    <w:rsid w:val="00223D54"/>
    <w:rsid w:val="00223EA2"/>
    <w:rsid w:val="002243AE"/>
    <w:rsid w:val="00224882"/>
    <w:rsid w:val="002250DF"/>
    <w:rsid w:val="002255DA"/>
    <w:rsid w:val="002255F7"/>
    <w:rsid w:val="00225AB5"/>
    <w:rsid w:val="00226387"/>
    <w:rsid w:val="002265B5"/>
    <w:rsid w:val="00226953"/>
    <w:rsid w:val="00226F85"/>
    <w:rsid w:val="00230221"/>
    <w:rsid w:val="0023050D"/>
    <w:rsid w:val="0023133E"/>
    <w:rsid w:val="00231503"/>
    <w:rsid w:val="00231D35"/>
    <w:rsid w:val="0023275F"/>
    <w:rsid w:val="00233C60"/>
    <w:rsid w:val="00234461"/>
    <w:rsid w:val="002344FF"/>
    <w:rsid w:val="00234EDD"/>
    <w:rsid w:val="00235135"/>
    <w:rsid w:val="002358FA"/>
    <w:rsid w:val="00235A6B"/>
    <w:rsid w:val="00235EE7"/>
    <w:rsid w:val="00236402"/>
    <w:rsid w:val="00236456"/>
    <w:rsid w:val="00236660"/>
    <w:rsid w:val="00236F7A"/>
    <w:rsid w:val="00240187"/>
    <w:rsid w:val="00240911"/>
    <w:rsid w:val="00240B51"/>
    <w:rsid w:val="00240DDD"/>
    <w:rsid w:val="00240E68"/>
    <w:rsid w:val="00241B88"/>
    <w:rsid w:val="00242AAC"/>
    <w:rsid w:val="00242F06"/>
    <w:rsid w:val="00243424"/>
    <w:rsid w:val="002442C0"/>
    <w:rsid w:val="00244532"/>
    <w:rsid w:val="00244BE4"/>
    <w:rsid w:val="002452AD"/>
    <w:rsid w:val="00245A6D"/>
    <w:rsid w:val="00245B38"/>
    <w:rsid w:val="0024641F"/>
    <w:rsid w:val="00246927"/>
    <w:rsid w:val="00247D40"/>
    <w:rsid w:val="002505B3"/>
    <w:rsid w:val="00250AEE"/>
    <w:rsid w:val="002514BF"/>
    <w:rsid w:val="00251897"/>
    <w:rsid w:val="00252833"/>
    <w:rsid w:val="002528FC"/>
    <w:rsid w:val="00253277"/>
    <w:rsid w:val="0025352D"/>
    <w:rsid w:val="002539B8"/>
    <w:rsid w:val="00254299"/>
    <w:rsid w:val="00254763"/>
    <w:rsid w:val="002547B2"/>
    <w:rsid w:val="00254CBB"/>
    <w:rsid w:val="0025652D"/>
    <w:rsid w:val="00257210"/>
    <w:rsid w:val="00257C7E"/>
    <w:rsid w:val="002607EF"/>
    <w:rsid w:val="00260A30"/>
    <w:rsid w:val="002615F3"/>
    <w:rsid w:val="00261C27"/>
    <w:rsid w:val="00262D0F"/>
    <w:rsid w:val="002635D9"/>
    <w:rsid w:val="00263F36"/>
    <w:rsid w:val="00264327"/>
    <w:rsid w:val="00264404"/>
    <w:rsid w:val="00264950"/>
    <w:rsid w:val="00264B77"/>
    <w:rsid w:val="00264BA4"/>
    <w:rsid w:val="00264EEE"/>
    <w:rsid w:val="00264F86"/>
    <w:rsid w:val="00265AC1"/>
    <w:rsid w:val="00266242"/>
    <w:rsid w:val="002663A3"/>
    <w:rsid w:val="002671D9"/>
    <w:rsid w:val="00267411"/>
    <w:rsid w:val="00267687"/>
    <w:rsid w:val="00270131"/>
    <w:rsid w:val="00271FD7"/>
    <w:rsid w:val="0027246F"/>
    <w:rsid w:val="00272610"/>
    <w:rsid w:val="00272BFD"/>
    <w:rsid w:val="00273212"/>
    <w:rsid w:val="002737EA"/>
    <w:rsid w:val="00273FC0"/>
    <w:rsid w:val="0027417B"/>
    <w:rsid w:val="00274371"/>
    <w:rsid w:val="00275AFE"/>
    <w:rsid w:val="00276B63"/>
    <w:rsid w:val="00280376"/>
    <w:rsid w:val="00280BD5"/>
    <w:rsid w:val="00281E17"/>
    <w:rsid w:val="00282159"/>
    <w:rsid w:val="002836EF"/>
    <w:rsid w:val="00284442"/>
    <w:rsid w:val="002846BD"/>
    <w:rsid w:val="002846DA"/>
    <w:rsid w:val="002853C6"/>
    <w:rsid w:val="00287D5B"/>
    <w:rsid w:val="00287DCF"/>
    <w:rsid w:val="0029044E"/>
    <w:rsid w:val="00290639"/>
    <w:rsid w:val="0029073A"/>
    <w:rsid w:val="00292431"/>
    <w:rsid w:val="00292443"/>
    <w:rsid w:val="002924BB"/>
    <w:rsid w:val="002926E3"/>
    <w:rsid w:val="002936F3"/>
    <w:rsid w:val="00294206"/>
    <w:rsid w:val="0029440D"/>
    <w:rsid w:val="002952FE"/>
    <w:rsid w:val="002958DB"/>
    <w:rsid w:val="00296BCB"/>
    <w:rsid w:val="00297982"/>
    <w:rsid w:val="00297EA7"/>
    <w:rsid w:val="00297EAA"/>
    <w:rsid w:val="002A0199"/>
    <w:rsid w:val="002A01B8"/>
    <w:rsid w:val="002A0CB3"/>
    <w:rsid w:val="002A0CF1"/>
    <w:rsid w:val="002A11D1"/>
    <w:rsid w:val="002A220C"/>
    <w:rsid w:val="002A2B20"/>
    <w:rsid w:val="002A35B7"/>
    <w:rsid w:val="002A3BEB"/>
    <w:rsid w:val="002A5573"/>
    <w:rsid w:val="002A6678"/>
    <w:rsid w:val="002A6945"/>
    <w:rsid w:val="002A704E"/>
    <w:rsid w:val="002A749B"/>
    <w:rsid w:val="002A755C"/>
    <w:rsid w:val="002A785D"/>
    <w:rsid w:val="002A7C69"/>
    <w:rsid w:val="002B130B"/>
    <w:rsid w:val="002B14DF"/>
    <w:rsid w:val="002B151A"/>
    <w:rsid w:val="002B1869"/>
    <w:rsid w:val="002B2589"/>
    <w:rsid w:val="002B2C2F"/>
    <w:rsid w:val="002B2F00"/>
    <w:rsid w:val="002B44C0"/>
    <w:rsid w:val="002B4698"/>
    <w:rsid w:val="002B4A0C"/>
    <w:rsid w:val="002B53BC"/>
    <w:rsid w:val="002B568B"/>
    <w:rsid w:val="002B5F2A"/>
    <w:rsid w:val="002B619D"/>
    <w:rsid w:val="002B643C"/>
    <w:rsid w:val="002B6DB4"/>
    <w:rsid w:val="002B7357"/>
    <w:rsid w:val="002B745F"/>
    <w:rsid w:val="002B777C"/>
    <w:rsid w:val="002C0582"/>
    <w:rsid w:val="002C10E3"/>
    <w:rsid w:val="002C1803"/>
    <w:rsid w:val="002C1B05"/>
    <w:rsid w:val="002C3365"/>
    <w:rsid w:val="002C3A34"/>
    <w:rsid w:val="002C3AA1"/>
    <w:rsid w:val="002C3E4B"/>
    <w:rsid w:val="002C44CD"/>
    <w:rsid w:val="002C4DFB"/>
    <w:rsid w:val="002C5293"/>
    <w:rsid w:val="002C5E99"/>
    <w:rsid w:val="002C603C"/>
    <w:rsid w:val="002C688F"/>
    <w:rsid w:val="002C68C2"/>
    <w:rsid w:val="002C7723"/>
    <w:rsid w:val="002C78E5"/>
    <w:rsid w:val="002D05E7"/>
    <w:rsid w:val="002D0B01"/>
    <w:rsid w:val="002D2478"/>
    <w:rsid w:val="002D2B65"/>
    <w:rsid w:val="002D4128"/>
    <w:rsid w:val="002D4235"/>
    <w:rsid w:val="002D5049"/>
    <w:rsid w:val="002D50B7"/>
    <w:rsid w:val="002D52A4"/>
    <w:rsid w:val="002D54B8"/>
    <w:rsid w:val="002D54CD"/>
    <w:rsid w:val="002D7CBB"/>
    <w:rsid w:val="002E01D6"/>
    <w:rsid w:val="002E0414"/>
    <w:rsid w:val="002E10BF"/>
    <w:rsid w:val="002E18B1"/>
    <w:rsid w:val="002E304B"/>
    <w:rsid w:val="002E341C"/>
    <w:rsid w:val="002E366F"/>
    <w:rsid w:val="002E383F"/>
    <w:rsid w:val="002E4172"/>
    <w:rsid w:val="002E4E2F"/>
    <w:rsid w:val="002E4F0F"/>
    <w:rsid w:val="002E4F98"/>
    <w:rsid w:val="002E53CA"/>
    <w:rsid w:val="002E561A"/>
    <w:rsid w:val="002E57B1"/>
    <w:rsid w:val="002E5925"/>
    <w:rsid w:val="002E621C"/>
    <w:rsid w:val="002E68CD"/>
    <w:rsid w:val="002E6E46"/>
    <w:rsid w:val="002E6F1A"/>
    <w:rsid w:val="002E7910"/>
    <w:rsid w:val="002F0489"/>
    <w:rsid w:val="002F0B8C"/>
    <w:rsid w:val="002F19BC"/>
    <w:rsid w:val="002F2441"/>
    <w:rsid w:val="002F2F28"/>
    <w:rsid w:val="002F45E5"/>
    <w:rsid w:val="002F4B5B"/>
    <w:rsid w:val="002F4FAE"/>
    <w:rsid w:val="002F60FA"/>
    <w:rsid w:val="002F6308"/>
    <w:rsid w:val="002F690B"/>
    <w:rsid w:val="002F6E10"/>
    <w:rsid w:val="002F7115"/>
    <w:rsid w:val="002F757C"/>
    <w:rsid w:val="002F77DE"/>
    <w:rsid w:val="0030095C"/>
    <w:rsid w:val="00300C7A"/>
    <w:rsid w:val="00300ED7"/>
    <w:rsid w:val="00300FC0"/>
    <w:rsid w:val="00301213"/>
    <w:rsid w:val="003017FA"/>
    <w:rsid w:val="00301999"/>
    <w:rsid w:val="00301F50"/>
    <w:rsid w:val="003030B7"/>
    <w:rsid w:val="00303DC4"/>
    <w:rsid w:val="00303F88"/>
    <w:rsid w:val="00304175"/>
    <w:rsid w:val="0030426B"/>
    <w:rsid w:val="00305298"/>
    <w:rsid w:val="00305475"/>
    <w:rsid w:val="00305C74"/>
    <w:rsid w:val="003062FC"/>
    <w:rsid w:val="0030665D"/>
    <w:rsid w:val="0030683C"/>
    <w:rsid w:val="0030740D"/>
    <w:rsid w:val="0030779A"/>
    <w:rsid w:val="003079AB"/>
    <w:rsid w:val="00307BCD"/>
    <w:rsid w:val="00307EB4"/>
    <w:rsid w:val="0031009D"/>
    <w:rsid w:val="00310E03"/>
    <w:rsid w:val="00311819"/>
    <w:rsid w:val="00311D51"/>
    <w:rsid w:val="003123B4"/>
    <w:rsid w:val="0031346B"/>
    <w:rsid w:val="003138C4"/>
    <w:rsid w:val="003139CF"/>
    <w:rsid w:val="00314601"/>
    <w:rsid w:val="00314B69"/>
    <w:rsid w:val="00314DF7"/>
    <w:rsid w:val="00314E0C"/>
    <w:rsid w:val="003150A5"/>
    <w:rsid w:val="00315344"/>
    <w:rsid w:val="0031559D"/>
    <w:rsid w:val="00316B89"/>
    <w:rsid w:val="00316C98"/>
    <w:rsid w:val="00317050"/>
    <w:rsid w:val="0031726B"/>
    <w:rsid w:val="003173C2"/>
    <w:rsid w:val="00317E62"/>
    <w:rsid w:val="0032078B"/>
    <w:rsid w:val="00320E72"/>
    <w:rsid w:val="0032156A"/>
    <w:rsid w:val="0032361E"/>
    <w:rsid w:val="00323B30"/>
    <w:rsid w:val="0032466B"/>
    <w:rsid w:val="00324799"/>
    <w:rsid w:val="0032596A"/>
    <w:rsid w:val="00325B31"/>
    <w:rsid w:val="00326428"/>
    <w:rsid w:val="00327A80"/>
    <w:rsid w:val="00327D10"/>
    <w:rsid w:val="00330719"/>
    <w:rsid w:val="003308B0"/>
    <w:rsid w:val="00330EB9"/>
    <w:rsid w:val="0033109A"/>
    <w:rsid w:val="003312B5"/>
    <w:rsid w:val="00331668"/>
    <w:rsid w:val="00331B51"/>
    <w:rsid w:val="00331B5F"/>
    <w:rsid w:val="00331BB5"/>
    <w:rsid w:val="00332AFC"/>
    <w:rsid w:val="00332E28"/>
    <w:rsid w:val="003331AE"/>
    <w:rsid w:val="00333810"/>
    <w:rsid w:val="00333CBC"/>
    <w:rsid w:val="00334212"/>
    <w:rsid w:val="003347B4"/>
    <w:rsid w:val="00334FB1"/>
    <w:rsid w:val="0033584B"/>
    <w:rsid w:val="00335B87"/>
    <w:rsid w:val="00335C23"/>
    <w:rsid w:val="00336365"/>
    <w:rsid w:val="00337663"/>
    <w:rsid w:val="00340930"/>
    <w:rsid w:val="0034102E"/>
    <w:rsid w:val="00341E59"/>
    <w:rsid w:val="00342042"/>
    <w:rsid w:val="0034228B"/>
    <w:rsid w:val="00342449"/>
    <w:rsid w:val="00342E6B"/>
    <w:rsid w:val="00342F26"/>
    <w:rsid w:val="00342FF4"/>
    <w:rsid w:val="00343312"/>
    <w:rsid w:val="003434DB"/>
    <w:rsid w:val="0034389E"/>
    <w:rsid w:val="00343F1A"/>
    <w:rsid w:val="00343F77"/>
    <w:rsid w:val="0034401D"/>
    <w:rsid w:val="003449A4"/>
    <w:rsid w:val="00345E47"/>
    <w:rsid w:val="0034682D"/>
    <w:rsid w:val="00346994"/>
    <w:rsid w:val="00346AD0"/>
    <w:rsid w:val="003506CF"/>
    <w:rsid w:val="003525FF"/>
    <w:rsid w:val="00352B0D"/>
    <w:rsid w:val="00353573"/>
    <w:rsid w:val="0035385D"/>
    <w:rsid w:val="00353BAA"/>
    <w:rsid w:val="00354A48"/>
    <w:rsid w:val="00355071"/>
    <w:rsid w:val="00355292"/>
    <w:rsid w:val="003564BC"/>
    <w:rsid w:val="003568C6"/>
    <w:rsid w:val="00357DA6"/>
    <w:rsid w:val="00360CB9"/>
    <w:rsid w:val="00360E3B"/>
    <w:rsid w:val="00360E94"/>
    <w:rsid w:val="00360F69"/>
    <w:rsid w:val="00361003"/>
    <w:rsid w:val="003617E5"/>
    <w:rsid w:val="0036290D"/>
    <w:rsid w:val="00362D60"/>
    <w:rsid w:val="00362EDA"/>
    <w:rsid w:val="00362F24"/>
    <w:rsid w:val="00363775"/>
    <w:rsid w:val="003637CC"/>
    <w:rsid w:val="00363A0D"/>
    <w:rsid w:val="00364A17"/>
    <w:rsid w:val="00364B13"/>
    <w:rsid w:val="0036552B"/>
    <w:rsid w:val="0036594F"/>
    <w:rsid w:val="00365D29"/>
    <w:rsid w:val="003677D7"/>
    <w:rsid w:val="00370385"/>
    <w:rsid w:val="00370A50"/>
    <w:rsid w:val="0037186B"/>
    <w:rsid w:val="00371F24"/>
    <w:rsid w:val="0037232D"/>
    <w:rsid w:val="00373D34"/>
    <w:rsid w:val="00373E83"/>
    <w:rsid w:val="003740F5"/>
    <w:rsid w:val="003745B7"/>
    <w:rsid w:val="003749B2"/>
    <w:rsid w:val="00374DDC"/>
    <w:rsid w:val="003757F8"/>
    <w:rsid w:val="00375CD6"/>
    <w:rsid w:val="00375CE1"/>
    <w:rsid w:val="003767B8"/>
    <w:rsid w:val="00376A02"/>
    <w:rsid w:val="00376A77"/>
    <w:rsid w:val="00376D9E"/>
    <w:rsid w:val="00377068"/>
    <w:rsid w:val="00377423"/>
    <w:rsid w:val="003777A9"/>
    <w:rsid w:val="003801D8"/>
    <w:rsid w:val="003807FF"/>
    <w:rsid w:val="00381175"/>
    <w:rsid w:val="00381C9A"/>
    <w:rsid w:val="0038213D"/>
    <w:rsid w:val="00382309"/>
    <w:rsid w:val="00382C33"/>
    <w:rsid w:val="00382C69"/>
    <w:rsid w:val="003851F3"/>
    <w:rsid w:val="003855DC"/>
    <w:rsid w:val="0038766C"/>
    <w:rsid w:val="00387B2D"/>
    <w:rsid w:val="00387E25"/>
    <w:rsid w:val="0039090B"/>
    <w:rsid w:val="00390E50"/>
    <w:rsid w:val="003913CE"/>
    <w:rsid w:val="00391A85"/>
    <w:rsid w:val="00391B97"/>
    <w:rsid w:val="00391D79"/>
    <w:rsid w:val="0039217B"/>
    <w:rsid w:val="00392B3B"/>
    <w:rsid w:val="00393037"/>
    <w:rsid w:val="00393C10"/>
    <w:rsid w:val="003942AE"/>
    <w:rsid w:val="00394763"/>
    <w:rsid w:val="003950B2"/>
    <w:rsid w:val="003957EC"/>
    <w:rsid w:val="003958AE"/>
    <w:rsid w:val="00395DE0"/>
    <w:rsid w:val="00395FB8"/>
    <w:rsid w:val="003966E0"/>
    <w:rsid w:val="00396AA4"/>
    <w:rsid w:val="00397154"/>
    <w:rsid w:val="00397B78"/>
    <w:rsid w:val="003A0908"/>
    <w:rsid w:val="003A1A5B"/>
    <w:rsid w:val="003A1D3A"/>
    <w:rsid w:val="003A226B"/>
    <w:rsid w:val="003A2F1C"/>
    <w:rsid w:val="003A3BD6"/>
    <w:rsid w:val="003A3E58"/>
    <w:rsid w:val="003A4A75"/>
    <w:rsid w:val="003A4B6D"/>
    <w:rsid w:val="003A5AB7"/>
    <w:rsid w:val="003A6063"/>
    <w:rsid w:val="003A64E1"/>
    <w:rsid w:val="003A66C1"/>
    <w:rsid w:val="003A68CC"/>
    <w:rsid w:val="003A6B4D"/>
    <w:rsid w:val="003A7A46"/>
    <w:rsid w:val="003A7A6F"/>
    <w:rsid w:val="003A7F0D"/>
    <w:rsid w:val="003B0D4E"/>
    <w:rsid w:val="003B1599"/>
    <w:rsid w:val="003B236A"/>
    <w:rsid w:val="003B3714"/>
    <w:rsid w:val="003B410D"/>
    <w:rsid w:val="003B4DCB"/>
    <w:rsid w:val="003B4EB2"/>
    <w:rsid w:val="003B77FA"/>
    <w:rsid w:val="003B7CE5"/>
    <w:rsid w:val="003C06D0"/>
    <w:rsid w:val="003C0806"/>
    <w:rsid w:val="003C1567"/>
    <w:rsid w:val="003C1BC0"/>
    <w:rsid w:val="003C1D37"/>
    <w:rsid w:val="003C2A15"/>
    <w:rsid w:val="003C30C1"/>
    <w:rsid w:val="003C3871"/>
    <w:rsid w:val="003C4096"/>
    <w:rsid w:val="003C4E3A"/>
    <w:rsid w:val="003C515C"/>
    <w:rsid w:val="003C5420"/>
    <w:rsid w:val="003C6222"/>
    <w:rsid w:val="003C65F1"/>
    <w:rsid w:val="003C6A93"/>
    <w:rsid w:val="003C6C7C"/>
    <w:rsid w:val="003C6EDA"/>
    <w:rsid w:val="003C7046"/>
    <w:rsid w:val="003C7695"/>
    <w:rsid w:val="003C7AD7"/>
    <w:rsid w:val="003D0422"/>
    <w:rsid w:val="003D0B63"/>
    <w:rsid w:val="003D0CA0"/>
    <w:rsid w:val="003D19EF"/>
    <w:rsid w:val="003D1A93"/>
    <w:rsid w:val="003D1CD4"/>
    <w:rsid w:val="003D23BA"/>
    <w:rsid w:val="003D29EC"/>
    <w:rsid w:val="003D6337"/>
    <w:rsid w:val="003D6915"/>
    <w:rsid w:val="003D6970"/>
    <w:rsid w:val="003D6FA2"/>
    <w:rsid w:val="003D70AE"/>
    <w:rsid w:val="003D72A9"/>
    <w:rsid w:val="003D7FB3"/>
    <w:rsid w:val="003E049D"/>
    <w:rsid w:val="003E121F"/>
    <w:rsid w:val="003E1BBD"/>
    <w:rsid w:val="003E1D15"/>
    <w:rsid w:val="003E20DA"/>
    <w:rsid w:val="003E394D"/>
    <w:rsid w:val="003E3A04"/>
    <w:rsid w:val="003E3BCE"/>
    <w:rsid w:val="003E3C36"/>
    <w:rsid w:val="003E3C54"/>
    <w:rsid w:val="003E402F"/>
    <w:rsid w:val="003E40A2"/>
    <w:rsid w:val="003E56EA"/>
    <w:rsid w:val="003E5A86"/>
    <w:rsid w:val="003E757F"/>
    <w:rsid w:val="003F0550"/>
    <w:rsid w:val="003F0C51"/>
    <w:rsid w:val="003F0EFC"/>
    <w:rsid w:val="003F260C"/>
    <w:rsid w:val="003F32BA"/>
    <w:rsid w:val="003F41E5"/>
    <w:rsid w:val="003F4939"/>
    <w:rsid w:val="003F53D9"/>
    <w:rsid w:val="003F711B"/>
    <w:rsid w:val="003F7A1B"/>
    <w:rsid w:val="003F7ACF"/>
    <w:rsid w:val="004019EF"/>
    <w:rsid w:val="00402660"/>
    <w:rsid w:val="004032DA"/>
    <w:rsid w:val="004036FB"/>
    <w:rsid w:val="00403B8F"/>
    <w:rsid w:val="004041F7"/>
    <w:rsid w:val="00404CAF"/>
    <w:rsid w:val="00405E5E"/>
    <w:rsid w:val="004066C7"/>
    <w:rsid w:val="00407491"/>
    <w:rsid w:val="00407B56"/>
    <w:rsid w:val="00407C9F"/>
    <w:rsid w:val="0041129D"/>
    <w:rsid w:val="004113D7"/>
    <w:rsid w:val="00411A88"/>
    <w:rsid w:val="00411C72"/>
    <w:rsid w:val="00412B93"/>
    <w:rsid w:val="004133C3"/>
    <w:rsid w:val="0041355A"/>
    <w:rsid w:val="004143D8"/>
    <w:rsid w:val="00414708"/>
    <w:rsid w:val="00414F6A"/>
    <w:rsid w:val="004175DB"/>
    <w:rsid w:val="00417B04"/>
    <w:rsid w:val="00417B95"/>
    <w:rsid w:val="004203C7"/>
    <w:rsid w:val="00420B0D"/>
    <w:rsid w:val="004227B2"/>
    <w:rsid w:val="004247B5"/>
    <w:rsid w:val="00424865"/>
    <w:rsid w:val="00425BEF"/>
    <w:rsid w:val="004271C8"/>
    <w:rsid w:val="004271D3"/>
    <w:rsid w:val="00430898"/>
    <w:rsid w:val="00430EBD"/>
    <w:rsid w:val="0043111B"/>
    <w:rsid w:val="0043134D"/>
    <w:rsid w:val="004318EC"/>
    <w:rsid w:val="00431B7F"/>
    <w:rsid w:val="00432000"/>
    <w:rsid w:val="00432831"/>
    <w:rsid w:val="00432BF4"/>
    <w:rsid w:val="004338A9"/>
    <w:rsid w:val="00433EA1"/>
    <w:rsid w:val="00433F64"/>
    <w:rsid w:val="004341E2"/>
    <w:rsid w:val="004347C8"/>
    <w:rsid w:val="00434E34"/>
    <w:rsid w:val="00435A8F"/>
    <w:rsid w:val="004360AF"/>
    <w:rsid w:val="00436611"/>
    <w:rsid w:val="004366AD"/>
    <w:rsid w:val="00436F1D"/>
    <w:rsid w:val="004374EE"/>
    <w:rsid w:val="004375BF"/>
    <w:rsid w:val="00441AC7"/>
    <w:rsid w:val="00441F26"/>
    <w:rsid w:val="004435B0"/>
    <w:rsid w:val="00443AA4"/>
    <w:rsid w:val="00443C4F"/>
    <w:rsid w:val="00444DD4"/>
    <w:rsid w:val="00444FCD"/>
    <w:rsid w:val="004459BE"/>
    <w:rsid w:val="00446EC0"/>
    <w:rsid w:val="00446EC1"/>
    <w:rsid w:val="00447807"/>
    <w:rsid w:val="00447CB7"/>
    <w:rsid w:val="004505C2"/>
    <w:rsid w:val="00450751"/>
    <w:rsid w:val="00451FBD"/>
    <w:rsid w:val="00452A16"/>
    <w:rsid w:val="00452D8D"/>
    <w:rsid w:val="00454591"/>
    <w:rsid w:val="004548FE"/>
    <w:rsid w:val="00455469"/>
    <w:rsid w:val="00455763"/>
    <w:rsid w:val="0045577F"/>
    <w:rsid w:val="00455A05"/>
    <w:rsid w:val="00455D6C"/>
    <w:rsid w:val="004569AB"/>
    <w:rsid w:val="00457CF4"/>
    <w:rsid w:val="004603E3"/>
    <w:rsid w:val="00460D63"/>
    <w:rsid w:val="00461379"/>
    <w:rsid w:val="00461448"/>
    <w:rsid w:val="00461846"/>
    <w:rsid w:val="00461EFB"/>
    <w:rsid w:val="004621DF"/>
    <w:rsid w:val="00462C02"/>
    <w:rsid w:val="00462F2A"/>
    <w:rsid w:val="00463768"/>
    <w:rsid w:val="00463C8D"/>
    <w:rsid w:val="00464041"/>
    <w:rsid w:val="004642CC"/>
    <w:rsid w:val="00464569"/>
    <w:rsid w:val="004650FA"/>
    <w:rsid w:val="00465C24"/>
    <w:rsid w:val="004661A2"/>
    <w:rsid w:val="00466EED"/>
    <w:rsid w:val="0046796C"/>
    <w:rsid w:val="00467E23"/>
    <w:rsid w:val="0047081D"/>
    <w:rsid w:val="00470899"/>
    <w:rsid w:val="00470C09"/>
    <w:rsid w:val="00471168"/>
    <w:rsid w:val="00471B96"/>
    <w:rsid w:val="00471F4F"/>
    <w:rsid w:val="00472900"/>
    <w:rsid w:val="004730AC"/>
    <w:rsid w:val="004731D7"/>
    <w:rsid w:val="00473366"/>
    <w:rsid w:val="00473C06"/>
    <w:rsid w:val="00473D0C"/>
    <w:rsid w:val="004747D3"/>
    <w:rsid w:val="0047571A"/>
    <w:rsid w:val="004761A3"/>
    <w:rsid w:val="004768D8"/>
    <w:rsid w:val="004769EB"/>
    <w:rsid w:val="00477B6F"/>
    <w:rsid w:val="00480016"/>
    <w:rsid w:val="0048076A"/>
    <w:rsid w:val="00480A31"/>
    <w:rsid w:val="0048196B"/>
    <w:rsid w:val="004837D8"/>
    <w:rsid w:val="00483C58"/>
    <w:rsid w:val="00483EC8"/>
    <w:rsid w:val="00483FF9"/>
    <w:rsid w:val="0048446B"/>
    <w:rsid w:val="004871EE"/>
    <w:rsid w:val="00490809"/>
    <w:rsid w:val="00491967"/>
    <w:rsid w:val="00491A32"/>
    <w:rsid w:val="00491EC0"/>
    <w:rsid w:val="0049365A"/>
    <w:rsid w:val="00493F61"/>
    <w:rsid w:val="004941C6"/>
    <w:rsid w:val="004941E7"/>
    <w:rsid w:val="004949CA"/>
    <w:rsid w:val="004952F6"/>
    <w:rsid w:val="00495539"/>
    <w:rsid w:val="00496729"/>
    <w:rsid w:val="00496BC6"/>
    <w:rsid w:val="0049790F"/>
    <w:rsid w:val="00497A30"/>
    <w:rsid w:val="004A02CC"/>
    <w:rsid w:val="004A1ADE"/>
    <w:rsid w:val="004A1B2B"/>
    <w:rsid w:val="004A29A5"/>
    <w:rsid w:val="004A2CA3"/>
    <w:rsid w:val="004A2D2E"/>
    <w:rsid w:val="004A331F"/>
    <w:rsid w:val="004A3336"/>
    <w:rsid w:val="004A3E76"/>
    <w:rsid w:val="004A45B8"/>
    <w:rsid w:val="004A4721"/>
    <w:rsid w:val="004A65F1"/>
    <w:rsid w:val="004A6B1C"/>
    <w:rsid w:val="004A6CED"/>
    <w:rsid w:val="004B05AA"/>
    <w:rsid w:val="004B0E7B"/>
    <w:rsid w:val="004B1307"/>
    <w:rsid w:val="004B13AF"/>
    <w:rsid w:val="004B1482"/>
    <w:rsid w:val="004B20AB"/>
    <w:rsid w:val="004B2123"/>
    <w:rsid w:val="004B2290"/>
    <w:rsid w:val="004B24B2"/>
    <w:rsid w:val="004B2A0A"/>
    <w:rsid w:val="004B2AF1"/>
    <w:rsid w:val="004B2E1F"/>
    <w:rsid w:val="004B4662"/>
    <w:rsid w:val="004B4967"/>
    <w:rsid w:val="004B4B95"/>
    <w:rsid w:val="004B5566"/>
    <w:rsid w:val="004B5644"/>
    <w:rsid w:val="004B655E"/>
    <w:rsid w:val="004B699D"/>
    <w:rsid w:val="004B69FB"/>
    <w:rsid w:val="004B6C27"/>
    <w:rsid w:val="004B7F0A"/>
    <w:rsid w:val="004C0068"/>
    <w:rsid w:val="004C1AAB"/>
    <w:rsid w:val="004C201F"/>
    <w:rsid w:val="004C269A"/>
    <w:rsid w:val="004C37F9"/>
    <w:rsid w:val="004C3E0A"/>
    <w:rsid w:val="004C4439"/>
    <w:rsid w:val="004C55BD"/>
    <w:rsid w:val="004C5820"/>
    <w:rsid w:val="004C5D77"/>
    <w:rsid w:val="004C62A0"/>
    <w:rsid w:val="004C6616"/>
    <w:rsid w:val="004C6EDC"/>
    <w:rsid w:val="004C7155"/>
    <w:rsid w:val="004C7403"/>
    <w:rsid w:val="004C7591"/>
    <w:rsid w:val="004C76B6"/>
    <w:rsid w:val="004C775C"/>
    <w:rsid w:val="004C7A15"/>
    <w:rsid w:val="004C7AB6"/>
    <w:rsid w:val="004C7BB0"/>
    <w:rsid w:val="004C7ECD"/>
    <w:rsid w:val="004D0215"/>
    <w:rsid w:val="004D0B94"/>
    <w:rsid w:val="004D0CF2"/>
    <w:rsid w:val="004D17C5"/>
    <w:rsid w:val="004D1BDF"/>
    <w:rsid w:val="004D2238"/>
    <w:rsid w:val="004D262F"/>
    <w:rsid w:val="004D276C"/>
    <w:rsid w:val="004D2E65"/>
    <w:rsid w:val="004D2EB1"/>
    <w:rsid w:val="004D2F6B"/>
    <w:rsid w:val="004D3408"/>
    <w:rsid w:val="004D3B01"/>
    <w:rsid w:val="004D3F7B"/>
    <w:rsid w:val="004D454C"/>
    <w:rsid w:val="004D5A87"/>
    <w:rsid w:val="004D61D7"/>
    <w:rsid w:val="004D637F"/>
    <w:rsid w:val="004D6909"/>
    <w:rsid w:val="004D7B8A"/>
    <w:rsid w:val="004E045E"/>
    <w:rsid w:val="004E066D"/>
    <w:rsid w:val="004E0C52"/>
    <w:rsid w:val="004E0F27"/>
    <w:rsid w:val="004E1913"/>
    <w:rsid w:val="004E2669"/>
    <w:rsid w:val="004E2DB2"/>
    <w:rsid w:val="004E4642"/>
    <w:rsid w:val="004E46B6"/>
    <w:rsid w:val="004E4C1C"/>
    <w:rsid w:val="004E53D7"/>
    <w:rsid w:val="004E5A6B"/>
    <w:rsid w:val="004E5DA9"/>
    <w:rsid w:val="004E6324"/>
    <w:rsid w:val="004E66B3"/>
    <w:rsid w:val="004E6FBF"/>
    <w:rsid w:val="004E70BA"/>
    <w:rsid w:val="004E7CCC"/>
    <w:rsid w:val="004E7FF6"/>
    <w:rsid w:val="004F12C6"/>
    <w:rsid w:val="004F141F"/>
    <w:rsid w:val="004F1862"/>
    <w:rsid w:val="004F21E6"/>
    <w:rsid w:val="004F279B"/>
    <w:rsid w:val="004F2C30"/>
    <w:rsid w:val="004F3E6D"/>
    <w:rsid w:val="004F4EF5"/>
    <w:rsid w:val="004F5070"/>
    <w:rsid w:val="004F66E8"/>
    <w:rsid w:val="004F6EDD"/>
    <w:rsid w:val="004F72DC"/>
    <w:rsid w:val="00501255"/>
    <w:rsid w:val="00502511"/>
    <w:rsid w:val="005027A4"/>
    <w:rsid w:val="00503195"/>
    <w:rsid w:val="005034CA"/>
    <w:rsid w:val="005035BD"/>
    <w:rsid w:val="005041EB"/>
    <w:rsid w:val="005044D3"/>
    <w:rsid w:val="00504773"/>
    <w:rsid w:val="00504D5F"/>
    <w:rsid w:val="005053AF"/>
    <w:rsid w:val="00505AE8"/>
    <w:rsid w:val="00505B5D"/>
    <w:rsid w:val="0050639E"/>
    <w:rsid w:val="00506BA0"/>
    <w:rsid w:val="005071C5"/>
    <w:rsid w:val="00507333"/>
    <w:rsid w:val="00507B68"/>
    <w:rsid w:val="005101DF"/>
    <w:rsid w:val="00510485"/>
    <w:rsid w:val="0051106E"/>
    <w:rsid w:val="0051120A"/>
    <w:rsid w:val="005112D2"/>
    <w:rsid w:val="00511B4C"/>
    <w:rsid w:val="00511E7C"/>
    <w:rsid w:val="005124C2"/>
    <w:rsid w:val="00512736"/>
    <w:rsid w:val="0051321B"/>
    <w:rsid w:val="0051353D"/>
    <w:rsid w:val="00515501"/>
    <w:rsid w:val="00515BC0"/>
    <w:rsid w:val="00516673"/>
    <w:rsid w:val="00516898"/>
    <w:rsid w:val="00520352"/>
    <w:rsid w:val="00521B81"/>
    <w:rsid w:val="00522108"/>
    <w:rsid w:val="00522510"/>
    <w:rsid w:val="005227A9"/>
    <w:rsid w:val="005231DD"/>
    <w:rsid w:val="005235B8"/>
    <w:rsid w:val="00524871"/>
    <w:rsid w:val="00524A92"/>
    <w:rsid w:val="00524DDE"/>
    <w:rsid w:val="00524EB4"/>
    <w:rsid w:val="005257B1"/>
    <w:rsid w:val="005257BC"/>
    <w:rsid w:val="00525AFD"/>
    <w:rsid w:val="00527722"/>
    <w:rsid w:val="00527962"/>
    <w:rsid w:val="0053097D"/>
    <w:rsid w:val="005318C0"/>
    <w:rsid w:val="0053259F"/>
    <w:rsid w:val="005331F6"/>
    <w:rsid w:val="00534A0D"/>
    <w:rsid w:val="00534DF5"/>
    <w:rsid w:val="00535606"/>
    <w:rsid w:val="00535837"/>
    <w:rsid w:val="00535A74"/>
    <w:rsid w:val="005367A9"/>
    <w:rsid w:val="005368CE"/>
    <w:rsid w:val="00536F86"/>
    <w:rsid w:val="005402BB"/>
    <w:rsid w:val="00540DD0"/>
    <w:rsid w:val="0054170B"/>
    <w:rsid w:val="00542561"/>
    <w:rsid w:val="005432CE"/>
    <w:rsid w:val="0054343B"/>
    <w:rsid w:val="005434DF"/>
    <w:rsid w:val="00543A74"/>
    <w:rsid w:val="00543FD1"/>
    <w:rsid w:val="005444F3"/>
    <w:rsid w:val="00545084"/>
    <w:rsid w:val="00545D52"/>
    <w:rsid w:val="0054633D"/>
    <w:rsid w:val="00546946"/>
    <w:rsid w:val="00547346"/>
    <w:rsid w:val="00547AB8"/>
    <w:rsid w:val="00550309"/>
    <w:rsid w:val="0055032F"/>
    <w:rsid w:val="00550C22"/>
    <w:rsid w:val="00551ACC"/>
    <w:rsid w:val="0055246A"/>
    <w:rsid w:val="0055254E"/>
    <w:rsid w:val="00552F1B"/>
    <w:rsid w:val="0055431C"/>
    <w:rsid w:val="005554BE"/>
    <w:rsid w:val="00556981"/>
    <w:rsid w:val="00556D2F"/>
    <w:rsid w:val="00557380"/>
    <w:rsid w:val="00557436"/>
    <w:rsid w:val="005576DF"/>
    <w:rsid w:val="00557C26"/>
    <w:rsid w:val="00557FDE"/>
    <w:rsid w:val="005604F5"/>
    <w:rsid w:val="00560868"/>
    <w:rsid w:val="00561D7B"/>
    <w:rsid w:val="0056203C"/>
    <w:rsid w:val="005621C0"/>
    <w:rsid w:val="005624B2"/>
    <w:rsid w:val="0056254C"/>
    <w:rsid w:val="00562CCC"/>
    <w:rsid w:val="00563574"/>
    <w:rsid w:val="00563BB4"/>
    <w:rsid w:val="00563EFE"/>
    <w:rsid w:val="00563FED"/>
    <w:rsid w:val="00564237"/>
    <w:rsid w:val="0056446E"/>
    <w:rsid w:val="00564CDA"/>
    <w:rsid w:val="005654AB"/>
    <w:rsid w:val="00565B77"/>
    <w:rsid w:val="00565C17"/>
    <w:rsid w:val="00565CEB"/>
    <w:rsid w:val="00566156"/>
    <w:rsid w:val="00566B3D"/>
    <w:rsid w:val="00566FD2"/>
    <w:rsid w:val="00571349"/>
    <w:rsid w:val="005719AB"/>
    <w:rsid w:val="00571B21"/>
    <w:rsid w:val="00572449"/>
    <w:rsid w:val="00572EB0"/>
    <w:rsid w:val="005737C5"/>
    <w:rsid w:val="00573E8C"/>
    <w:rsid w:val="00574A31"/>
    <w:rsid w:val="00574DA9"/>
    <w:rsid w:val="00575459"/>
    <w:rsid w:val="005762B5"/>
    <w:rsid w:val="00577F4E"/>
    <w:rsid w:val="00580250"/>
    <w:rsid w:val="00580D65"/>
    <w:rsid w:val="0058108C"/>
    <w:rsid w:val="0058364C"/>
    <w:rsid w:val="0058534C"/>
    <w:rsid w:val="0058537F"/>
    <w:rsid w:val="00585562"/>
    <w:rsid w:val="00585831"/>
    <w:rsid w:val="00585917"/>
    <w:rsid w:val="00585C82"/>
    <w:rsid w:val="00586F89"/>
    <w:rsid w:val="00587DAF"/>
    <w:rsid w:val="00590195"/>
    <w:rsid w:val="00590A84"/>
    <w:rsid w:val="00590F9E"/>
    <w:rsid w:val="00591652"/>
    <w:rsid w:val="00591EA5"/>
    <w:rsid w:val="00591EC2"/>
    <w:rsid w:val="00591FD7"/>
    <w:rsid w:val="0059214B"/>
    <w:rsid w:val="00592B7F"/>
    <w:rsid w:val="00593535"/>
    <w:rsid w:val="005936E4"/>
    <w:rsid w:val="00593C26"/>
    <w:rsid w:val="00593E6B"/>
    <w:rsid w:val="0059441B"/>
    <w:rsid w:val="005947B0"/>
    <w:rsid w:val="005947CF"/>
    <w:rsid w:val="0059485F"/>
    <w:rsid w:val="00594A96"/>
    <w:rsid w:val="00594DE1"/>
    <w:rsid w:val="00595390"/>
    <w:rsid w:val="00595EFF"/>
    <w:rsid w:val="00595FC9"/>
    <w:rsid w:val="00595FD1"/>
    <w:rsid w:val="00597547"/>
    <w:rsid w:val="00597717"/>
    <w:rsid w:val="00597998"/>
    <w:rsid w:val="005A0104"/>
    <w:rsid w:val="005A047A"/>
    <w:rsid w:val="005A0EC9"/>
    <w:rsid w:val="005A11DF"/>
    <w:rsid w:val="005A24F7"/>
    <w:rsid w:val="005A260D"/>
    <w:rsid w:val="005A307B"/>
    <w:rsid w:val="005A32C5"/>
    <w:rsid w:val="005A473D"/>
    <w:rsid w:val="005A56E3"/>
    <w:rsid w:val="005A5F32"/>
    <w:rsid w:val="005A6D26"/>
    <w:rsid w:val="005A7A1A"/>
    <w:rsid w:val="005A7C08"/>
    <w:rsid w:val="005B0429"/>
    <w:rsid w:val="005B1A20"/>
    <w:rsid w:val="005B1F6C"/>
    <w:rsid w:val="005B2054"/>
    <w:rsid w:val="005B2228"/>
    <w:rsid w:val="005B2DE3"/>
    <w:rsid w:val="005B335A"/>
    <w:rsid w:val="005B4133"/>
    <w:rsid w:val="005B44E6"/>
    <w:rsid w:val="005B7A92"/>
    <w:rsid w:val="005B7D6E"/>
    <w:rsid w:val="005B7FC9"/>
    <w:rsid w:val="005C04ED"/>
    <w:rsid w:val="005C0836"/>
    <w:rsid w:val="005C0BF5"/>
    <w:rsid w:val="005C0F51"/>
    <w:rsid w:val="005C12D1"/>
    <w:rsid w:val="005C1DB3"/>
    <w:rsid w:val="005C27DB"/>
    <w:rsid w:val="005C2AB1"/>
    <w:rsid w:val="005C3466"/>
    <w:rsid w:val="005C421D"/>
    <w:rsid w:val="005C6DFE"/>
    <w:rsid w:val="005C7950"/>
    <w:rsid w:val="005D16D8"/>
    <w:rsid w:val="005D185F"/>
    <w:rsid w:val="005D1CB6"/>
    <w:rsid w:val="005D324E"/>
    <w:rsid w:val="005D3C6C"/>
    <w:rsid w:val="005D3FBD"/>
    <w:rsid w:val="005D4299"/>
    <w:rsid w:val="005D439F"/>
    <w:rsid w:val="005D52B2"/>
    <w:rsid w:val="005D5449"/>
    <w:rsid w:val="005D582C"/>
    <w:rsid w:val="005D5BB1"/>
    <w:rsid w:val="005D6171"/>
    <w:rsid w:val="005D65AB"/>
    <w:rsid w:val="005D65E7"/>
    <w:rsid w:val="005D7010"/>
    <w:rsid w:val="005D7645"/>
    <w:rsid w:val="005D7C9A"/>
    <w:rsid w:val="005D7CFB"/>
    <w:rsid w:val="005E037C"/>
    <w:rsid w:val="005E0497"/>
    <w:rsid w:val="005E113F"/>
    <w:rsid w:val="005E15F1"/>
    <w:rsid w:val="005E1B77"/>
    <w:rsid w:val="005E1BF8"/>
    <w:rsid w:val="005E20E1"/>
    <w:rsid w:val="005E2758"/>
    <w:rsid w:val="005E2AF2"/>
    <w:rsid w:val="005E2C19"/>
    <w:rsid w:val="005E364C"/>
    <w:rsid w:val="005E3C76"/>
    <w:rsid w:val="005E3E6D"/>
    <w:rsid w:val="005E3F55"/>
    <w:rsid w:val="005E513F"/>
    <w:rsid w:val="005E6EC2"/>
    <w:rsid w:val="005F0101"/>
    <w:rsid w:val="005F03AD"/>
    <w:rsid w:val="005F15B3"/>
    <w:rsid w:val="005F2675"/>
    <w:rsid w:val="005F2E76"/>
    <w:rsid w:val="005F35D2"/>
    <w:rsid w:val="005F3C91"/>
    <w:rsid w:val="005F4D93"/>
    <w:rsid w:val="005F5657"/>
    <w:rsid w:val="005F5C4D"/>
    <w:rsid w:val="005F633F"/>
    <w:rsid w:val="005F6439"/>
    <w:rsid w:val="005F6CFD"/>
    <w:rsid w:val="005F72E7"/>
    <w:rsid w:val="006002D3"/>
    <w:rsid w:val="0060043C"/>
    <w:rsid w:val="0060078C"/>
    <w:rsid w:val="0060162D"/>
    <w:rsid w:val="00601F4E"/>
    <w:rsid w:val="0060214F"/>
    <w:rsid w:val="00602AA5"/>
    <w:rsid w:val="00602DC0"/>
    <w:rsid w:val="00603934"/>
    <w:rsid w:val="0060398C"/>
    <w:rsid w:val="006041CD"/>
    <w:rsid w:val="00604FF7"/>
    <w:rsid w:val="0060522E"/>
    <w:rsid w:val="006055CB"/>
    <w:rsid w:val="006064EF"/>
    <w:rsid w:val="00606B40"/>
    <w:rsid w:val="0060709F"/>
    <w:rsid w:val="00607631"/>
    <w:rsid w:val="00607D10"/>
    <w:rsid w:val="0061019B"/>
    <w:rsid w:val="006101C1"/>
    <w:rsid w:val="0061073B"/>
    <w:rsid w:val="00610B0F"/>
    <w:rsid w:val="00610BE6"/>
    <w:rsid w:val="006117E5"/>
    <w:rsid w:val="00612A2A"/>
    <w:rsid w:val="00612DF1"/>
    <w:rsid w:val="006132D5"/>
    <w:rsid w:val="0061345C"/>
    <w:rsid w:val="0061394C"/>
    <w:rsid w:val="00613C58"/>
    <w:rsid w:val="00614089"/>
    <w:rsid w:val="0061408B"/>
    <w:rsid w:val="00614884"/>
    <w:rsid w:val="00614C21"/>
    <w:rsid w:val="00614E88"/>
    <w:rsid w:val="006160FF"/>
    <w:rsid w:val="00616193"/>
    <w:rsid w:val="006164D0"/>
    <w:rsid w:val="00616805"/>
    <w:rsid w:val="00616B27"/>
    <w:rsid w:val="0061733A"/>
    <w:rsid w:val="006175F2"/>
    <w:rsid w:val="006202FD"/>
    <w:rsid w:val="0062116D"/>
    <w:rsid w:val="00621F77"/>
    <w:rsid w:val="006223B4"/>
    <w:rsid w:val="0062299C"/>
    <w:rsid w:val="00622C59"/>
    <w:rsid w:val="00623D70"/>
    <w:rsid w:val="006245DD"/>
    <w:rsid w:val="00624824"/>
    <w:rsid w:val="00624FB0"/>
    <w:rsid w:val="0062533F"/>
    <w:rsid w:val="0062577D"/>
    <w:rsid w:val="00625857"/>
    <w:rsid w:val="00625AA8"/>
    <w:rsid w:val="00627CA1"/>
    <w:rsid w:val="00630174"/>
    <w:rsid w:val="00630599"/>
    <w:rsid w:val="006305F5"/>
    <w:rsid w:val="006306D2"/>
    <w:rsid w:val="00630DE8"/>
    <w:rsid w:val="00630EE2"/>
    <w:rsid w:val="0063194D"/>
    <w:rsid w:val="006324F9"/>
    <w:rsid w:val="00633FEB"/>
    <w:rsid w:val="00634809"/>
    <w:rsid w:val="00634A10"/>
    <w:rsid w:val="00634B1A"/>
    <w:rsid w:val="00634DCC"/>
    <w:rsid w:val="006352CA"/>
    <w:rsid w:val="006367EE"/>
    <w:rsid w:val="00636A46"/>
    <w:rsid w:val="00636C4F"/>
    <w:rsid w:val="00637252"/>
    <w:rsid w:val="006372B1"/>
    <w:rsid w:val="0063737C"/>
    <w:rsid w:val="00637715"/>
    <w:rsid w:val="00641381"/>
    <w:rsid w:val="006414EF"/>
    <w:rsid w:val="00642B22"/>
    <w:rsid w:val="00642D5C"/>
    <w:rsid w:val="00642F7E"/>
    <w:rsid w:val="006431E2"/>
    <w:rsid w:val="0064349D"/>
    <w:rsid w:val="006445D8"/>
    <w:rsid w:val="006445F3"/>
    <w:rsid w:val="00644729"/>
    <w:rsid w:val="0064505A"/>
    <w:rsid w:val="00645C15"/>
    <w:rsid w:val="00645C60"/>
    <w:rsid w:val="006460C2"/>
    <w:rsid w:val="0065042B"/>
    <w:rsid w:val="00650DA3"/>
    <w:rsid w:val="00651403"/>
    <w:rsid w:val="00652021"/>
    <w:rsid w:val="006521AA"/>
    <w:rsid w:val="0065247E"/>
    <w:rsid w:val="006525CA"/>
    <w:rsid w:val="006526F9"/>
    <w:rsid w:val="00652A19"/>
    <w:rsid w:val="00652EC1"/>
    <w:rsid w:val="00653C78"/>
    <w:rsid w:val="006541DB"/>
    <w:rsid w:val="00654678"/>
    <w:rsid w:val="00654D08"/>
    <w:rsid w:val="00655DDD"/>
    <w:rsid w:val="00656B01"/>
    <w:rsid w:val="00656CB1"/>
    <w:rsid w:val="00656D54"/>
    <w:rsid w:val="00656E5B"/>
    <w:rsid w:val="00657417"/>
    <w:rsid w:val="006577CB"/>
    <w:rsid w:val="00657A15"/>
    <w:rsid w:val="0066055F"/>
    <w:rsid w:val="006605D7"/>
    <w:rsid w:val="006607CF"/>
    <w:rsid w:val="006611B1"/>
    <w:rsid w:val="00661597"/>
    <w:rsid w:val="006619C4"/>
    <w:rsid w:val="00661EDD"/>
    <w:rsid w:val="006629EC"/>
    <w:rsid w:val="00662C25"/>
    <w:rsid w:val="006633F5"/>
    <w:rsid w:val="00663D25"/>
    <w:rsid w:val="00663FC5"/>
    <w:rsid w:val="006641AB"/>
    <w:rsid w:val="00664228"/>
    <w:rsid w:val="00664508"/>
    <w:rsid w:val="00664540"/>
    <w:rsid w:val="00664AF0"/>
    <w:rsid w:val="0066546B"/>
    <w:rsid w:val="00665CE5"/>
    <w:rsid w:val="00665E5D"/>
    <w:rsid w:val="006665C5"/>
    <w:rsid w:val="006668D5"/>
    <w:rsid w:val="006673B1"/>
    <w:rsid w:val="0066751B"/>
    <w:rsid w:val="00670EB7"/>
    <w:rsid w:val="00671CFF"/>
    <w:rsid w:val="00671F84"/>
    <w:rsid w:val="00672175"/>
    <w:rsid w:val="00672691"/>
    <w:rsid w:val="00672A72"/>
    <w:rsid w:val="00673380"/>
    <w:rsid w:val="00673A12"/>
    <w:rsid w:val="0067478B"/>
    <w:rsid w:val="00674CEF"/>
    <w:rsid w:val="00675E1D"/>
    <w:rsid w:val="00676F8B"/>
    <w:rsid w:val="00677203"/>
    <w:rsid w:val="00677332"/>
    <w:rsid w:val="006778EB"/>
    <w:rsid w:val="00677CBD"/>
    <w:rsid w:val="00677CCE"/>
    <w:rsid w:val="00680468"/>
    <w:rsid w:val="006807B8"/>
    <w:rsid w:val="00681F66"/>
    <w:rsid w:val="0068205B"/>
    <w:rsid w:val="006822E4"/>
    <w:rsid w:val="00682B85"/>
    <w:rsid w:val="00682E79"/>
    <w:rsid w:val="0068339B"/>
    <w:rsid w:val="00683571"/>
    <w:rsid w:val="00683BB0"/>
    <w:rsid w:val="00683F93"/>
    <w:rsid w:val="0068431C"/>
    <w:rsid w:val="006845CF"/>
    <w:rsid w:val="0068460D"/>
    <w:rsid w:val="00684B4D"/>
    <w:rsid w:val="006862DD"/>
    <w:rsid w:val="006865B3"/>
    <w:rsid w:val="00686735"/>
    <w:rsid w:val="00687BC5"/>
    <w:rsid w:val="0069024E"/>
    <w:rsid w:val="0069092C"/>
    <w:rsid w:val="006915BE"/>
    <w:rsid w:val="00691C06"/>
    <w:rsid w:val="006925D9"/>
    <w:rsid w:val="006926CE"/>
    <w:rsid w:val="00693191"/>
    <w:rsid w:val="0069327E"/>
    <w:rsid w:val="0069399E"/>
    <w:rsid w:val="00693DFE"/>
    <w:rsid w:val="00694109"/>
    <w:rsid w:val="006946B6"/>
    <w:rsid w:val="006953C9"/>
    <w:rsid w:val="00695905"/>
    <w:rsid w:val="00696598"/>
    <w:rsid w:val="0069799F"/>
    <w:rsid w:val="006A0149"/>
    <w:rsid w:val="006A01AE"/>
    <w:rsid w:val="006A021F"/>
    <w:rsid w:val="006A1AE4"/>
    <w:rsid w:val="006A2904"/>
    <w:rsid w:val="006A2CAA"/>
    <w:rsid w:val="006A2EDF"/>
    <w:rsid w:val="006A31EB"/>
    <w:rsid w:val="006A3243"/>
    <w:rsid w:val="006A3D17"/>
    <w:rsid w:val="006A3D38"/>
    <w:rsid w:val="006A466C"/>
    <w:rsid w:val="006A4986"/>
    <w:rsid w:val="006A4ADD"/>
    <w:rsid w:val="006A5909"/>
    <w:rsid w:val="006A5D8B"/>
    <w:rsid w:val="006A64F2"/>
    <w:rsid w:val="006A6B49"/>
    <w:rsid w:val="006A74B2"/>
    <w:rsid w:val="006B007F"/>
    <w:rsid w:val="006B0C2F"/>
    <w:rsid w:val="006B1B6E"/>
    <w:rsid w:val="006B1CDF"/>
    <w:rsid w:val="006B1D1E"/>
    <w:rsid w:val="006B1DEF"/>
    <w:rsid w:val="006B20C5"/>
    <w:rsid w:val="006B2131"/>
    <w:rsid w:val="006B26DB"/>
    <w:rsid w:val="006B2E36"/>
    <w:rsid w:val="006B30EB"/>
    <w:rsid w:val="006B37F2"/>
    <w:rsid w:val="006B3821"/>
    <w:rsid w:val="006B3C52"/>
    <w:rsid w:val="006B3E42"/>
    <w:rsid w:val="006B4490"/>
    <w:rsid w:val="006B46F3"/>
    <w:rsid w:val="006B4A3C"/>
    <w:rsid w:val="006B5302"/>
    <w:rsid w:val="006B5573"/>
    <w:rsid w:val="006B6367"/>
    <w:rsid w:val="006B6BE0"/>
    <w:rsid w:val="006B6FD0"/>
    <w:rsid w:val="006B7DCC"/>
    <w:rsid w:val="006B7E18"/>
    <w:rsid w:val="006C07DE"/>
    <w:rsid w:val="006C0925"/>
    <w:rsid w:val="006C09B9"/>
    <w:rsid w:val="006C0B0A"/>
    <w:rsid w:val="006C1648"/>
    <w:rsid w:val="006C1E2E"/>
    <w:rsid w:val="006C25A4"/>
    <w:rsid w:val="006C294C"/>
    <w:rsid w:val="006C3587"/>
    <w:rsid w:val="006C4931"/>
    <w:rsid w:val="006C5875"/>
    <w:rsid w:val="006C595D"/>
    <w:rsid w:val="006C6641"/>
    <w:rsid w:val="006C7585"/>
    <w:rsid w:val="006C78E3"/>
    <w:rsid w:val="006C7F91"/>
    <w:rsid w:val="006D06DF"/>
    <w:rsid w:val="006D15C0"/>
    <w:rsid w:val="006D17A2"/>
    <w:rsid w:val="006D1F33"/>
    <w:rsid w:val="006D2131"/>
    <w:rsid w:val="006D249B"/>
    <w:rsid w:val="006D25EB"/>
    <w:rsid w:val="006D26BC"/>
    <w:rsid w:val="006D29A9"/>
    <w:rsid w:val="006D36F9"/>
    <w:rsid w:val="006D396A"/>
    <w:rsid w:val="006D4016"/>
    <w:rsid w:val="006D4D67"/>
    <w:rsid w:val="006D4F89"/>
    <w:rsid w:val="006D4FE2"/>
    <w:rsid w:val="006D59D5"/>
    <w:rsid w:val="006D5C7A"/>
    <w:rsid w:val="006D636E"/>
    <w:rsid w:val="006D692C"/>
    <w:rsid w:val="006D7572"/>
    <w:rsid w:val="006D7BD0"/>
    <w:rsid w:val="006E024E"/>
    <w:rsid w:val="006E1158"/>
    <w:rsid w:val="006E14FC"/>
    <w:rsid w:val="006E2408"/>
    <w:rsid w:val="006E2815"/>
    <w:rsid w:val="006E293C"/>
    <w:rsid w:val="006E408C"/>
    <w:rsid w:val="006E4417"/>
    <w:rsid w:val="006E4C6A"/>
    <w:rsid w:val="006E4D22"/>
    <w:rsid w:val="006E5FFF"/>
    <w:rsid w:val="006E6625"/>
    <w:rsid w:val="006E69FA"/>
    <w:rsid w:val="006E6BAA"/>
    <w:rsid w:val="006E6EDB"/>
    <w:rsid w:val="006E7B52"/>
    <w:rsid w:val="006E7E56"/>
    <w:rsid w:val="006F1038"/>
    <w:rsid w:val="006F1475"/>
    <w:rsid w:val="006F181A"/>
    <w:rsid w:val="006F1C51"/>
    <w:rsid w:val="006F1F22"/>
    <w:rsid w:val="006F376A"/>
    <w:rsid w:val="006F3858"/>
    <w:rsid w:val="006F4B0C"/>
    <w:rsid w:val="006F4EF1"/>
    <w:rsid w:val="006F65BF"/>
    <w:rsid w:val="006F661F"/>
    <w:rsid w:val="006F76C3"/>
    <w:rsid w:val="00700151"/>
    <w:rsid w:val="007001AA"/>
    <w:rsid w:val="00700542"/>
    <w:rsid w:val="00700857"/>
    <w:rsid w:val="00700D41"/>
    <w:rsid w:val="00701181"/>
    <w:rsid w:val="00701737"/>
    <w:rsid w:val="00701B8A"/>
    <w:rsid w:val="00701CA9"/>
    <w:rsid w:val="0070307D"/>
    <w:rsid w:val="007035D9"/>
    <w:rsid w:val="00704051"/>
    <w:rsid w:val="00704251"/>
    <w:rsid w:val="00704C1C"/>
    <w:rsid w:val="00705AA1"/>
    <w:rsid w:val="00706530"/>
    <w:rsid w:val="007107F9"/>
    <w:rsid w:val="00710CA2"/>
    <w:rsid w:val="007115B2"/>
    <w:rsid w:val="00711611"/>
    <w:rsid w:val="00712482"/>
    <w:rsid w:val="0071314C"/>
    <w:rsid w:val="0071340A"/>
    <w:rsid w:val="0071390B"/>
    <w:rsid w:val="00714234"/>
    <w:rsid w:val="00714BF5"/>
    <w:rsid w:val="00715272"/>
    <w:rsid w:val="007152B9"/>
    <w:rsid w:val="00715696"/>
    <w:rsid w:val="0071630E"/>
    <w:rsid w:val="00716A59"/>
    <w:rsid w:val="007177CB"/>
    <w:rsid w:val="00717C84"/>
    <w:rsid w:val="007203F5"/>
    <w:rsid w:val="00720ECB"/>
    <w:rsid w:val="00721381"/>
    <w:rsid w:val="00721FD6"/>
    <w:rsid w:val="00722C0D"/>
    <w:rsid w:val="00723234"/>
    <w:rsid w:val="00723E0A"/>
    <w:rsid w:val="007241FF"/>
    <w:rsid w:val="00725DBF"/>
    <w:rsid w:val="00725E37"/>
    <w:rsid w:val="0073057A"/>
    <w:rsid w:val="00730AF2"/>
    <w:rsid w:val="007313C8"/>
    <w:rsid w:val="00732069"/>
    <w:rsid w:val="007323F0"/>
    <w:rsid w:val="00732B68"/>
    <w:rsid w:val="00733310"/>
    <w:rsid w:val="0073412A"/>
    <w:rsid w:val="0073415C"/>
    <w:rsid w:val="00734248"/>
    <w:rsid w:val="007351BB"/>
    <w:rsid w:val="007364E2"/>
    <w:rsid w:val="00737F28"/>
    <w:rsid w:val="00737F37"/>
    <w:rsid w:val="00737FBF"/>
    <w:rsid w:val="00740139"/>
    <w:rsid w:val="00740862"/>
    <w:rsid w:val="007409BE"/>
    <w:rsid w:val="00741FF5"/>
    <w:rsid w:val="007420AD"/>
    <w:rsid w:val="00742638"/>
    <w:rsid w:val="00742D5D"/>
    <w:rsid w:val="00743598"/>
    <w:rsid w:val="00743A6E"/>
    <w:rsid w:val="00743C3B"/>
    <w:rsid w:val="00743DB7"/>
    <w:rsid w:val="00744622"/>
    <w:rsid w:val="00744C92"/>
    <w:rsid w:val="007455D7"/>
    <w:rsid w:val="00745CAB"/>
    <w:rsid w:val="007460B9"/>
    <w:rsid w:val="007462A5"/>
    <w:rsid w:val="00747B0E"/>
    <w:rsid w:val="00747C96"/>
    <w:rsid w:val="00750C36"/>
    <w:rsid w:val="00751060"/>
    <w:rsid w:val="00752F50"/>
    <w:rsid w:val="00753172"/>
    <w:rsid w:val="0075352B"/>
    <w:rsid w:val="00753975"/>
    <w:rsid w:val="0075411F"/>
    <w:rsid w:val="00754A51"/>
    <w:rsid w:val="007551FB"/>
    <w:rsid w:val="0075581A"/>
    <w:rsid w:val="00756478"/>
    <w:rsid w:val="00756830"/>
    <w:rsid w:val="007602DA"/>
    <w:rsid w:val="00762171"/>
    <w:rsid w:val="0076298D"/>
    <w:rsid w:val="00762F8D"/>
    <w:rsid w:val="00763752"/>
    <w:rsid w:val="00763D55"/>
    <w:rsid w:val="00765FBC"/>
    <w:rsid w:val="007660DE"/>
    <w:rsid w:val="007662B3"/>
    <w:rsid w:val="00766546"/>
    <w:rsid w:val="00766905"/>
    <w:rsid w:val="007672D6"/>
    <w:rsid w:val="007676F1"/>
    <w:rsid w:val="00767A42"/>
    <w:rsid w:val="00770960"/>
    <w:rsid w:val="00770E53"/>
    <w:rsid w:val="007717EC"/>
    <w:rsid w:val="00771C31"/>
    <w:rsid w:val="00772975"/>
    <w:rsid w:val="00773A2B"/>
    <w:rsid w:val="00773D94"/>
    <w:rsid w:val="00774645"/>
    <w:rsid w:val="00774B54"/>
    <w:rsid w:val="00774E0F"/>
    <w:rsid w:val="007755DF"/>
    <w:rsid w:val="00775D4A"/>
    <w:rsid w:val="0077654D"/>
    <w:rsid w:val="00776F1B"/>
    <w:rsid w:val="00776F64"/>
    <w:rsid w:val="007778BA"/>
    <w:rsid w:val="00780F1C"/>
    <w:rsid w:val="00781050"/>
    <w:rsid w:val="00781447"/>
    <w:rsid w:val="00781668"/>
    <w:rsid w:val="007818A0"/>
    <w:rsid w:val="007818D0"/>
    <w:rsid w:val="00783139"/>
    <w:rsid w:val="0078384A"/>
    <w:rsid w:val="00783F70"/>
    <w:rsid w:val="00784370"/>
    <w:rsid w:val="0078456F"/>
    <w:rsid w:val="00784775"/>
    <w:rsid w:val="00784CCE"/>
    <w:rsid w:val="00784F84"/>
    <w:rsid w:val="0078559A"/>
    <w:rsid w:val="007858D1"/>
    <w:rsid w:val="00785CBA"/>
    <w:rsid w:val="00785E5D"/>
    <w:rsid w:val="00786C65"/>
    <w:rsid w:val="00786DFB"/>
    <w:rsid w:val="00787315"/>
    <w:rsid w:val="00787477"/>
    <w:rsid w:val="00787F60"/>
    <w:rsid w:val="007903D4"/>
    <w:rsid w:val="00790B20"/>
    <w:rsid w:val="0079104E"/>
    <w:rsid w:val="00792720"/>
    <w:rsid w:val="00792EDC"/>
    <w:rsid w:val="00793288"/>
    <w:rsid w:val="007933DD"/>
    <w:rsid w:val="007935C5"/>
    <w:rsid w:val="00793CA7"/>
    <w:rsid w:val="0079426D"/>
    <w:rsid w:val="00794C14"/>
    <w:rsid w:val="00795D91"/>
    <w:rsid w:val="00795F40"/>
    <w:rsid w:val="007962DC"/>
    <w:rsid w:val="007963D4"/>
    <w:rsid w:val="00797402"/>
    <w:rsid w:val="007A0C44"/>
    <w:rsid w:val="007A313A"/>
    <w:rsid w:val="007A3252"/>
    <w:rsid w:val="007A3646"/>
    <w:rsid w:val="007A41C1"/>
    <w:rsid w:val="007A4CC7"/>
    <w:rsid w:val="007A4F17"/>
    <w:rsid w:val="007A57DA"/>
    <w:rsid w:val="007A5D0E"/>
    <w:rsid w:val="007A6106"/>
    <w:rsid w:val="007A64CD"/>
    <w:rsid w:val="007A6EB1"/>
    <w:rsid w:val="007A7BEB"/>
    <w:rsid w:val="007B0163"/>
    <w:rsid w:val="007B03BE"/>
    <w:rsid w:val="007B0F99"/>
    <w:rsid w:val="007B137A"/>
    <w:rsid w:val="007B1D95"/>
    <w:rsid w:val="007B203A"/>
    <w:rsid w:val="007B20D0"/>
    <w:rsid w:val="007B49B6"/>
    <w:rsid w:val="007B4FAA"/>
    <w:rsid w:val="007B5906"/>
    <w:rsid w:val="007B5F19"/>
    <w:rsid w:val="007B7134"/>
    <w:rsid w:val="007B79FE"/>
    <w:rsid w:val="007C21DB"/>
    <w:rsid w:val="007C26C7"/>
    <w:rsid w:val="007C275B"/>
    <w:rsid w:val="007C2ACD"/>
    <w:rsid w:val="007C3A66"/>
    <w:rsid w:val="007C3B66"/>
    <w:rsid w:val="007C4A49"/>
    <w:rsid w:val="007C597C"/>
    <w:rsid w:val="007C6185"/>
    <w:rsid w:val="007C68B9"/>
    <w:rsid w:val="007D186C"/>
    <w:rsid w:val="007D2702"/>
    <w:rsid w:val="007D2948"/>
    <w:rsid w:val="007D33FB"/>
    <w:rsid w:val="007D399C"/>
    <w:rsid w:val="007D53BC"/>
    <w:rsid w:val="007D551C"/>
    <w:rsid w:val="007D66A6"/>
    <w:rsid w:val="007D7503"/>
    <w:rsid w:val="007D77C4"/>
    <w:rsid w:val="007E2421"/>
    <w:rsid w:val="007E249B"/>
    <w:rsid w:val="007E3365"/>
    <w:rsid w:val="007E505A"/>
    <w:rsid w:val="007E63E1"/>
    <w:rsid w:val="007E6616"/>
    <w:rsid w:val="007E7C5C"/>
    <w:rsid w:val="007F0E79"/>
    <w:rsid w:val="007F1255"/>
    <w:rsid w:val="007F1E4B"/>
    <w:rsid w:val="007F1FDA"/>
    <w:rsid w:val="007F2071"/>
    <w:rsid w:val="007F22A3"/>
    <w:rsid w:val="007F297B"/>
    <w:rsid w:val="007F2B3D"/>
    <w:rsid w:val="007F3658"/>
    <w:rsid w:val="007F41FA"/>
    <w:rsid w:val="007F436E"/>
    <w:rsid w:val="007F5167"/>
    <w:rsid w:val="007F5385"/>
    <w:rsid w:val="007F59E0"/>
    <w:rsid w:val="007F5EB8"/>
    <w:rsid w:val="007F6BEF"/>
    <w:rsid w:val="0080193B"/>
    <w:rsid w:val="00802161"/>
    <w:rsid w:val="00802225"/>
    <w:rsid w:val="00803068"/>
    <w:rsid w:val="00803CF3"/>
    <w:rsid w:val="00804252"/>
    <w:rsid w:val="008051A8"/>
    <w:rsid w:val="0080587F"/>
    <w:rsid w:val="00805BD3"/>
    <w:rsid w:val="00806B1D"/>
    <w:rsid w:val="00807FDE"/>
    <w:rsid w:val="008116FA"/>
    <w:rsid w:val="00811879"/>
    <w:rsid w:val="008139C5"/>
    <w:rsid w:val="00813C17"/>
    <w:rsid w:val="00813FEA"/>
    <w:rsid w:val="00814CAA"/>
    <w:rsid w:val="00814D7E"/>
    <w:rsid w:val="00815B68"/>
    <w:rsid w:val="00816728"/>
    <w:rsid w:val="0081692A"/>
    <w:rsid w:val="00817401"/>
    <w:rsid w:val="00817EE0"/>
    <w:rsid w:val="00817FCF"/>
    <w:rsid w:val="00820025"/>
    <w:rsid w:val="008212EB"/>
    <w:rsid w:val="00822CEC"/>
    <w:rsid w:val="00823183"/>
    <w:rsid w:val="008231CE"/>
    <w:rsid w:val="008236DB"/>
    <w:rsid w:val="00824E6F"/>
    <w:rsid w:val="008253CD"/>
    <w:rsid w:val="00826FCB"/>
    <w:rsid w:val="00827245"/>
    <w:rsid w:val="00827F5A"/>
    <w:rsid w:val="00830144"/>
    <w:rsid w:val="00830C43"/>
    <w:rsid w:val="00830D86"/>
    <w:rsid w:val="00831C74"/>
    <w:rsid w:val="00831E81"/>
    <w:rsid w:val="00831F41"/>
    <w:rsid w:val="0083253A"/>
    <w:rsid w:val="008326CE"/>
    <w:rsid w:val="0083291F"/>
    <w:rsid w:val="00832E84"/>
    <w:rsid w:val="008330E4"/>
    <w:rsid w:val="008332F9"/>
    <w:rsid w:val="00833421"/>
    <w:rsid w:val="00833BB3"/>
    <w:rsid w:val="0083468E"/>
    <w:rsid w:val="008348BC"/>
    <w:rsid w:val="0083491D"/>
    <w:rsid w:val="00834CFF"/>
    <w:rsid w:val="00834F5A"/>
    <w:rsid w:val="0083501E"/>
    <w:rsid w:val="008350EC"/>
    <w:rsid w:val="00835A48"/>
    <w:rsid w:val="00835EE9"/>
    <w:rsid w:val="008365DE"/>
    <w:rsid w:val="00836BC5"/>
    <w:rsid w:val="00840F36"/>
    <w:rsid w:val="00841E28"/>
    <w:rsid w:val="0084223D"/>
    <w:rsid w:val="00844E5E"/>
    <w:rsid w:val="008459FE"/>
    <w:rsid w:val="00845ED0"/>
    <w:rsid w:val="00847461"/>
    <w:rsid w:val="008505A1"/>
    <w:rsid w:val="00850835"/>
    <w:rsid w:val="00851ACD"/>
    <w:rsid w:val="00851C32"/>
    <w:rsid w:val="0085211D"/>
    <w:rsid w:val="008524AE"/>
    <w:rsid w:val="008535A3"/>
    <w:rsid w:val="00853FB3"/>
    <w:rsid w:val="0085488F"/>
    <w:rsid w:val="00854B6E"/>
    <w:rsid w:val="008552FA"/>
    <w:rsid w:val="008557DA"/>
    <w:rsid w:val="0085591E"/>
    <w:rsid w:val="00855D35"/>
    <w:rsid w:val="00856124"/>
    <w:rsid w:val="008569B1"/>
    <w:rsid w:val="00856CEB"/>
    <w:rsid w:val="008573B8"/>
    <w:rsid w:val="008575DC"/>
    <w:rsid w:val="008575DF"/>
    <w:rsid w:val="00857D84"/>
    <w:rsid w:val="00860B9D"/>
    <w:rsid w:val="008617EE"/>
    <w:rsid w:val="00861A1C"/>
    <w:rsid w:val="00862370"/>
    <w:rsid w:val="0086242F"/>
    <w:rsid w:val="00862DE3"/>
    <w:rsid w:val="008637E3"/>
    <w:rsid w:val="00863A97"/>
    <w:rsid w:val="008648A1"/>
    <w:rsid w:val="00864A25"/>
    <w:rsid w:val="0086538F"/>
    <w:rsid w:val="0086544F"/>
    <w:rsid w:val="00865EEA"/>
    <w:rsid w:val="00866FFA"/>
    <w:rsid w:val="008671F5"/>
    <w:rsid w:val="00867A24"/>
    <w:rsid w:val="00867C60"/>
    <w:rsid w:val="008703C9"/>
    <w:rsid w:val="00871737"/>
    <w:rsid w:val="00871E44"/>
    <w:rsid w:val="00872498"/>
    <w:rsid w:val="00872E94"/>
    <w:rsid w:val="00873262"/>
    <w:rsid w:val="008737B2"/>
    <w:rsid w:val="00874720"/>
    <w:rsid w:val="00875289"/>
    <w:rsid w:val="008752BB"/>
    <w:rsid w:val="00875445"/>
    <w:rsid w:val="0087581F"/>
    <w:rsid w:val="00877FFB"/>
    <w:rsid w:val="00880EC6"/>
    <w:rsid w:val="0088102D"/>
    <w:rsid w:val="00881D06"/>
    <w:rsid w:val="00882540"/>
    <w:rsid w:val="00882DF6"/>
    <w:rsid w:val="00883BD2"/>
    <w:rsid w:val="00883EB6"/>
    <w:rsid w:val="00884108"/>
    <w:rsid w:val="00884135"/>
    <w:rsid w:val="00884180"/>
    <w:rsid w:val="00884347"/>
    <w:rsid w:val="00885008"/>
    <w:rsid w:val="00885385"/>
    <w:rsid w:val="0088548D"/>
    <w:rsid w:val="0088583B"/>
    <w:rsid w:val="00885EF7"/>
    <w:rsid w:val="0089094B"/>
    <w:rsid w:val="00890CC5"/>
    <w:rsid w:val="00892CF8"/>
    <w:rsid w:val="00892F74"/>
    <w:rsid w:val="00893B54"/>
    <w:rsid w:val="008945FA"/>
    <w:rsid w:val="008949E4"/>
    <w:rsid w:val="008952DB"/>
    <w:rsid w:val="00895430"/>
    <w:rsid w:val="00895E4E"/>
    <w:rsid w:val="00895F5C"/>
    <w:rsid w:val="00896129"/>
    <w:rsid w:val="0089617B"/>
    <w:rsid w:val="00897120"/>
    <w:rsid w:val="008A0FF3"/>
    <w:rsid w:val="008A1BBC"/>
    <w:rsid w:val="008A29FB"/>
    <w:rsid w:val="008A3791"/>
    <w:rsid w:val="008A48F2"/>
    <w:rsid w:val="008A5439"/>
    <w:rsid w:val="008A5F83"/>
    <w:rsid w:val="008A6362"/>
    <w:rsid w:val="008A63B9"/>
    <w:rsid w:val="008A692C"/>
    <w:rsid w:val="008A6DC6"/>
    <w:rsid w:val="008A74F0"/>
    <w:rsid w:val="008B0A7F"/>
    <w:rsid w:val="008B0F56"/>
    <w:rsid w:val="008B1721"/>
    <w:rsid w:val="008B1BBC"/>
    <w:rsid w:val="008B2190"/>
    <w:rsid w:val="008B2727"/>
    <w:rsid w:val="008B2D26"/>
    <w:rsid w:val="008B2D39"/>
    <w:rsid w:val="008B303D"/>
    <w:rsid w:val="008B3079"/>
    <w:rsid w:val="008B456C"/>
    <w:rsid w:val="008B4683"/>
    <w:rsid w:val="008B4E14"/>
    <w:rsid w:val="008B52C9"/>
    <w:rsid w:val="008B5CD7"/>
    <w:rsid w:val="008B6AE1"/>
    <w:rsid w:val="008B6AE4"/>
    <w:rsid w:val="008B6DCB"/>
    <w:rsid w:val="008B7325"/>
    <w:rsid w:val="008B799B"/>
    <w:rsid w:val="008C0262"/>
    <w:rsid w:val="008C0F87"/>
    <w:rsid w:val="008C1247"/>
    <w:rsid w:val="008C1358"/>
    <w:rsid w:val="008C3AD4"/>
    <w:rsid w:val="008C3D83"/>
    <w:rsid w:val="008C3EA8"/>
    <w:rsid w:val="008C494A"/>
    <w:rsid w:val="008C4CEA"/>
    <w:rsid w:val="008C4D2F"/>
    <w:rsid w:val="008C5584"/>
    <w:rsid w:val="008C562B"/>
    <w:rsid w:val="008C6EDB"/>
    <w:rsid w:val="008C73F8"/>
    <w:rsid w:val="008C759E"/>
    <w:rsid w:val="008C761C"/>
    <w:rsid w:val="008D0282"/>
    <w:rsid w:val="008D0C84"/>
    <w:rsid w:val="008D26C5"/>
    <w:rsid w:val="008D28FF"/>
    <w:rsid w:val="008D3945"/>
    <w:rsid w:val="008D3F79"/>
    <w:rsid w:val="008D3FE7"/>
    <w:rsid w:val="008D439F"/>
    <w:rsid w:val="008D4528"/>
    <w:rsid w:val="008D45D2"/>
    <w:rsid w:val="008D4C22"/>
    <w:rsid w:val="008D4FDC"/>
    <w:rsid w:val="008D5649"/>
    <w:rsid w:val="008D591F"/>
    <w:rsid w:val="008D5FC7"/>
    <w:rsid w:val="008D68AF"/>
    <w:rsid w:val="008E002F"/>
    <w:rsid w:val="008E0172"/>
    <w:rsid w:val="008E1BC7"/>
    <w:rsid w:val="008E1CD6"/>
    <w:rsid w:val="008E23FD"/>
    <w:rsid w:val="008E47D3"/>
    <w:rsid w:val="008E5567"/>
    <w:rsid w:val="008E5B78"/>
    <w:rsid w:val="008E600E"/>
    <w:rsid w:val="008E61A4"/>
    <w:rsid w:val="008E64B6"/>
    <w:rsid w:val="008E67EF"/>
    <w:rsid w:val="008E72EC"/>
    <w:rsid w:val="008E74C6"/>
    <w:rsid w:val="008E7EB6"/>
    <w:rsid w:val="008F0398"/>
    <w:rsid w:val="008F0B0A"/>
    <w:rsid w:val="008F2972"/>
    <w:rsid w:val="008F29BB"/>
    <w:rsid w:val="008F318E"/>
    <w:rsid w:val="008F4284"/>
    <w:rsid w:val="008F45CA"/>
    <w:rsid w:val="008F4783"/>
    <w:rsid w:val="008F4B36"/>
    <w:rsid w:val="008F4C7C"/>
    <w:rsid w:val="008F4CD8"/>
    <w:rsid w:val="008F5460"/>
    <w:rsid w:val="008F5499"/>
    <w:rsid w:val="008F56C2"/>
    <w:rsid w:val="008F7505"/>
    <w:rsid w:val="009002CB"/>
    <w:rsid w:val="0090174A"/>
    <w:rsid w:val="00902434"/>
    <w:rsid w:val="00902673"/>
    <w:rsid w:val="0090308F"/>
    <w:rsid w:val="009037A1"/>
    <w:rsid w:val="0090446C"/>
    <w:rsid w:val="00905272"/>
    <w:rsid w:val="00906160"/>
    <w:rsid w:val="00910DF3"/>
    <w:rsid w:val="00911E30"/>
    <w:rsid w:val="00912B0A"/>
    <w:rsid w:val="00913183"/>
    <w:rsid w:val="00913327"/>
    <w:rsid w:val="00913F90"/>
    <w:rsid w:val="0091451B"/>
    <w:rsid w:val="0091493F"/>
    <w:rsid w:val="009169B4"/>
    <w:rsid w:val="0091720E"/>
    <w:rsid w:val="00917450"/>
    <w:rsid w:val="0091754D"/>
    <w:rsid w:val="00917E72"/>
    <w:rsid w:val="00917EBD"/>
    <w:rsid w:val="009206E0"/>
    <w:rsid w:val="009219EA"/>
    <w:rsid w:val="00922514"/>
    <w:rsid w:val="0092272F"/>
    <w:rsid w:val="00922844"/>
    <w:rsid w:val="00922F5F"/>
    <w:rsid w:val="009231EF"/>
    <w:rsid w:val="00923770"/>
    <w:rsid w:val="00925839"/>
    <w:rsid w:val="009265E2"/>
    <w:rsid w:val="00927040"/>
    <w:rsid w:val="00927102"/>
    <w:rsid w:val="00927B44"/>
    <w:rsid w:val="00927C14"/>
    <w:rsid w:val="00930659"/>
    <w:rsid w:val="00930986"/>
    <w:rsid w:val="009312A6"/>
    <w:rsid w:val="009312DB"/>
    <w:rsid w:val="00931778"/>
    <w:rsid w:val="00931E11"/>
    <w:rsid w:val="00931EA1"/>
    <w:rsid w:val="0093200D"/>
    <w:rsid w:val="0093224B"/>
    <w:rsid w:val="009336CF"/>
    <w:rsid w:val="0093401B"/>
    <w:rsid w:val="0093521B"/>
    <w:rsid w:val="009355C7"/>
    <w:rsid w:val="00935F49"/>
    <w:rsid w:val="00936CCF"/>
    <w:rsid w:val="00937E0F"/>
    <w:rsid w:val="00941034"/>
    <w:rsid w:val="00941038"/>
    <w:rsid w:val="009413EF"/>
    <w:rsid w:val="00941891"/>
    <w:rsid w:val="00942125"/>
    <w:rsid w:val="0094212F"/>
    <w:rsid w:val="00942F09"/>
    <w:rsid w:val="00943311"/>
    <w:rsid w:val="0094479E"/>
    <w:rsid w:val="00944E76"/>
    <w:rsid w:val="009453E6"/>
    <w:rsid w:val="0094549B"/>
    <w:rsid w:val="00946448"/>
    <w:rsid w:val="00946B7B"/>
    <w:rsid w:val="0095025C"/>
    <w:rsid w:val="009515A2"/>
    <w:rsid w:val="00951D6C"/>
    <w:rsid w:val="00952355"/>
    <w:rsid w:val="00952E2B"/>
    <w:rsid w:val="00953896"/>
    <w:rsid w:val="00954AF3"/>
    <w:rsid w:val="00955580"/>
    <w:rsid w:val="00955AEE"/>
    <w:rsid w:val="009570EC"/>
    <w:rsid w:val="00957616"/>
    <w:rsid w:val="009600B6"/>
    <w:rsid w:val="009603A1"/>
    <w:rsid w:val="00960570"/>
    <w:rsid w:val="00960761"/>
    <w:rsid w:val="00960A68"/>
    <w:rsid w:val="00961AA8"/>
    <w:rsid w:val="00961C33"/>
    <w:rsid w:val="00961D8A"/>
    <w:rsid w:val="00961EDA"/>
    <w:rsid w:val="009620B2"/>
    <w:rsid w:val="009632F9"/>
    <w:rsid w:val="009638B0"/>
    <w:rsid w:val="0096445B"/>
    <w:rsid w:val="009645C6"/>
    <w:rsid w:val="00964EEB"/>
    <w:rsid w:val="00965E70"/>
    <w:rsid w:val="0096639A"/>
    <w:rsid w:val="00966934"/>
    <w:rsid w:val="00967740"/>
    <w:rsid w:val="00967C53"/>
    <w:rsid w:val="00967CDF"/>
    <w:rsid w:val="00967D53"/>
    <w:rsid w:val="00967E31"/>
    <w:rsid w:val="0097064B"/>
    <w:rsid w:val="00972061"/>
    <w:rsid w:val="00972B48"/>
    <w:rsid w:val="00972DBF"/>
    <w:rsid w:val="00973216"/>
    <w:rsid w:val="00973CD3"/>
    <w:rsid w:val="009750A3"/>
    <w:rsid w:val="0097540B"/>
    <w:rsid w:val="00975BE6"/>
    <w:rsid w:val="00975C8C"/>
    <w:rsid w:val="00976038"/>
    <w:rsid w:val="009777C3"/>
    <w:rsid w:val="0098043D"/>
    <w:rsid w:val="009808AA"/>
    <w:rsid w:val="009808F0"/>
    <w:rsid w:val="00981EFC"/>
    <w:rsid w:val="0098384A"/>
    <w:rsid w:val="00983C49"/>
    <w:rsid w:val="00983D64"/>
    <w:rsid w:val="00983D94"/>
    <w:rsid w:val="00983EA7"/>
    <w:rsid w:val="00984CE3"/>
    <w:rsid w:val="00985802"/>
    <w:rsid w:val="009863E7"/>
    <w:rsid w:val="009869F2"/>
    <w:rsid w:val="00986C21"/>
    <w:rsid w:val="00987128"/>
    <w:rsid w:val="00987EA3"/>
    <w:rsid w:val="00991553"/>
    <w:rsid w:val="009930D4"/>
    <w:rsid w:val="00993392"/>
    <w:rsid w:val="00993872"/>
    <w:rsid w:val="00994333"/>
    <w:rsid w:val="0099440C"/>
    <w:rsid w:val="009944A8"/>
    <w:rsid w:val="009946D8"/>
    <w:rsid w:val="00994862"/>
    <w:rsid w:val="00994A2A"/>
    <w:rsid w:val="00994AEC"/>
    <w:rsid w:val="0099525A"/>
    <w:rsid w:val="00995574"/>
    <w:rsid w:val="00996818"/>
    <w:rsid w:val="009A0B21"/>
    <w:rsid w:val="009A0E1D"/>
    <w:rsid w:val="009A14C0"/>
    <w:rsid w:val="009A19E4"/>
    <w:rsid w:val="009A2674"/>
    <w:rsid w:val="009A35E7"/>
    <w:rsid w:val="009A5415"/>
    <w:rsid w:val="009A5721"/>
    <w:rsid w:val="009B0698"/>
    <w:rsid w:val="009B07F5"/>
    <w:rsid w:val="009B0B19"/>
    <w:rsid w:val="009B12D5"/>
    <w:rsid w:val="009B1330"/>
    <w:rsid w:val="009B1B02"/>
    <w:rsid w:val="009B20F5"/>
    <w:rsid w:val="009B366C"/>
    <w:rsid w:val="009B3C91"/>
    <w:rsid w:val="009B40B0"/>
    <w:rsid w:val="009B41AF"/>
    <w:rsid w:val="009B428D"/>
    <w:rsid w:val="009B4437"/>
    <w:rsid w:val="009B46C5"/>
    <w:rsid w:val="009B4F01"/>
    <w:rsid w:val="009B56D8"/>
    <w:rsid w:val="009B5D2D"/>
    <w:rsid w:val="009B6418"/>
    <w:rsid w:val="009B69B6"/>
    <w:rsid w:val="009B6B88"/>
    <w:rsid w:val="009B6DE4"/>
    <w:rsid w:val="009B6F32"/>
    <w:rsid w:val="009C011E"/>
    <w:rsid w:val="009C07AE"/>
    <w:rsid w:val="009C0CC5"/>
    <w:rsid w:val="009C1069"/>
    <w:rsid w:val="009C14E7"/>
    <w:rsid w:val="009C14FC"/>
    <w:rsid w:val="009C24AE"/>
    <w:rsid w:val="009C2693"/>
    <w:rsid w:val="009C2A91"/>
    <w:rsid w:val="009C3338"/>
    <w:rsid w:val="009C3621"/>
    <w:rsid w:val="009C3681"/>
    <w:rsid w:val="009C3A56"/>
    <w:rsid w:val="009C3AE9"/>
    <w:rsid w:val="009C5C1A"/>
    <w:rsid w:val="009C5F54"/>
    <w:rsid w:val="009C6590"/>
    <w:rsid w:val="009C6B0B"/>
    <w:rsid w:val="009C7C6A"/>
    <w:rsid w:val="009D01A4"/>
    <w:rsid w:val="009D063C"/>
    <w:rsid w:val="009D0877"/>
    <w:rsid w:val="009D1107"/>
    <w:rsid w:val="009D1935"/>
    <w:rsid w:val="009D1A6F"/>
    <w:rsid w:val="009D2136"/>
    <w:rsid w:val="009D2FD0"/>
    <w:rsid w:val="009D3435"/>
    <w:rsid w:val="009D3FB1"/>
    <w:rsid w:val="009D49DB"/>
    <w:rsid w:val="009D4C2F"/>
    <w:rsid w:val="009D520A"/>
    <w:rsid w:val="009D55E4"/>
    <w:rsid w:val="009D5E32"/>
    <w:rsid w:val="009D68AE"/>
    <w:rsid w:val="009D728C"/>
    <w:rsid w:val="009E01E4"/>
    <w:rsid w:val="009E0340"/>
    <w:rsid w:val="009E1447"/>
    <w:rsid w:val="009E149C"/>
    <w:rsid w:val="009E150D"/>
    <w:rsid w:val="009E184C"/>
    <w:rsid w:val="009E1CFD"/>
    <w:rsid w:val="009E1E60"/>
    <w:rsid w:val="009E1EAD"/>
    <w:rsid w:val="009E1EC4"/>
    <w:rsid w:val="009E2439"/>
    <w:rsid w:val="009E29B0"/>
    <w:rsid w:val="009E2E4D"/>
    <w:rsid w:val="009E316C"/>
    <w:rsid w:val="009E4ABD"/>
    <w:rsid w:val="009E550B"/>
    <w:rsid w:val="009E5985"/>
    <w:rsid w:val="009E60D0"/>
    <w:rsid w:val="009E61F5"/>
    <w:rsid w:val="009E645F"/>
    <w:rsid w:val="009E704B"/>
    <w:rsid w:val="009F003F"/>
    <w:rsid w:val="009F02C7"/>
    <w:rsid w:val="009F23D9"/>
    <w:rsid w:val="009F2BBE"/>
    <w:rsid w:val="009F2D49"/>
    <w:rsid w:val="009F5DD4"/>
    <w:rsid w:val="009F6117"/>
    <w:rsid w:val="009F6EEA"/>
    <w:rsid w:val="009F70DA"/>
    <w:rsid w:val="009F7486"/>
    <w:rsid w:val="00A00567"/>
    <w:rsid w:val="00A007CE"/>
    <w:rsid w:val="00A00E8D"/>
    <w:rsid w:val="00A01CFC"/>
    <w:rsid w:val="00A02BE5"/>
    <w:rsid w:val="00A03D70"/>
    <w:rsid w:val="00A04E11"/>
    <w:rsid w:val="00A04ED9"/>
    <w:rsid w:val="00A050F5"/>
    <w:rsid w:val="00A053D2"/>
    <w:rsid w:val="00A066DE"/>
    <w:rsid w:val="00A06DAA"/>
    <w:rsid w:val="00A07198"/>
    <w:rsid w:val="00A074DD"/>
    <w:rsid w:val="00A07603"/>
    <w:rsid w:val="00A0768F"/>
    <w:rsid w:val="00A1046E"/>
    <w:rsid w:val="00A10A58"/>
    <w:rsid w:val="00A10D71"/>
    <w:rsid w:val="00A1122A"/>
    <w:rsid w:val="00A1137F"/>
    <w:rsid w:val="00A12062"/>
    <w:rsid w:val="00A134D8"/>
    <w:rsid w:val="00A13B8C"/>
    <w:rsid w:val="00A13C50"/>
    <w:rsid w:val="00A14086"/>
    <w:rsid w:val="00A14349"/>
    <w:rsid w:val="00A14D06"/>
    <w:rsid w:val="00A15AB7"/>
    <w:rsid w:val="00A15B01"/>
    <w:rsid w:val="00A15BEB"/>
    <w:rsid w:val="00A16185"/>
    <w:rsid w:val="00A17BDC"/>
    <w:rsid w:val="00A17E1C"/>
    <w:rsid w:val="00A20203"/>
    <w:rsid w:val="00A21303"/>
    <w:rsid w:val="00A214F1"/>
    <w:rsid w:val="00A2195C"/>
    <w:rsid w:val="00A21F4E"/>
    <w:rsid w:val="00A238B4"/>
    <w:rsid w:val="00A23A3B"/>
    <w:rsid w:val="00A23EDF"/>
    <w:rsid w:val="00A24168"/>
    <w:rsid w:val="00A245FA"/>
    <w:rsid w:val="00A24D9E"/>
    <w:rsid w:val="00A250E4"/>
    <w:rsid w:val="00A258E9"/>
    <w:rsid w:val="00A25A0C"/>
    <w:rsid w:val="00A25E57"/>
    <w:rsid w:val="00A25EA5"/>
    <w:rsid w:val="00A26B64"/>
    <w:rsid w:val="00A27565"/>
    <w:rsid w:val="00A27E27"/>
    <w:rsid w:val="00A3158C"/>
    <w:rsid w:val="00A31A3F"/>
    <w:rsid w:val="00A32619"/>
    <w:rsid w:val="00A333EF"/>
    <w:rsid w:val="00A33B1D"/>
    <w:rsid w:val="00A33E66"/>
    <w:rsid w:val="00A34E3C"/>
    <w:rsid w:val="00A3532B"/>
    <w:rsid w:val="00A35829"/>
    <w:rsid w:val="00A35FFA"/>
    <w:rsid w:val="00A36388"/>
    <w:rsid w:val="00A3673B"/>
    <w:rsid w:val="00A36F64"/>
    <w:rsid w:val="00A37271"/>
    <w:rsid w:val="00A3766B"/>
    <w:rsid w:val="00A40598"/>
    <w:rsid w:val="00A40B39"/>
    <w:rsid w:val="00A4122B"/>
    <w:rsid w:val="00A41491"/>
    <w:rsid w:val="00A41E02"/>
    <w:rsid w:val="00A41E69"/>
    <w:rsid w:val="00A42B66"/>
    <w:rsid w:val="00A42D5F"/>
    <w:rsid w:val="00A42DF6"/>
    <w:rsid w:val="00A43243"/>
    <w:rsid w:val="00A432D9"/>
    <w:rsid w:val="00A43A2F"/>
    <w:rsid w:val="00A43EF5"/>
    <w:rsid w:val="00A4442D"/>
    <w:rsid w:val="00A4485F"/>
    <w:rsid w:val="00A44E93"/>
    <w:rsid w:val="00A45E0F"/>
    <w:rsid w:val="00A460A4"/>
    <w:rsid w:val="00A46304"/>
    <w:rsid w:val="00A4648F"/>
    <w:rsid w:val="00A468C8"/>
    <w:rsid w:val="00A473AF"/>
    <w:rsid w:val="00A473E6"/>
    <w:rsid w:val="00A474BE"/>
    <w:rsid w:val="00A4754D"/>
    <w:rsid w:val="00A479B6"/>
    <w:rsid w:val="00A502D5"/>
    <w:rsid w:val="00A506CF"/>
    <w:rsid w:val="00A52C22"/>
    <w:rsid w:val="00A5334D"/>
    <w:rsid w:val="00A5376E"/>
    <w:rsid w:val="00A5396D"/>
    <w:rsid w:val="00A54C7C"/>
    <w:rsid w:val="00A54DC7"/>
    <w:rsid w:val="00A550C4"/>
    <w:rsid w:val="00A56F87"/>
    <w:rsid w:val="00A6035D"/>
    <w:rsid w:val="00A6103F"/>
    <w:rsid w:val="00A61F2C"/>
    <w:rsid w:val="00A62397"/>
    <w:rsid w:val="00A630F9"/>
    <w:rsid w:val="00A63334"/>
    <w:rsid w:val="00A63430"/>
    <w:rsid w:val="00A6362E"/>
    <w:rsid w:val="00A638FB"/>
    <w:rsid w:val="00A63EB5"/>
    <w:rsid w:val="00A6400E"/>
    <w:rsid w:val="00A641BC"/>
    <w:rsid w:val="00A64351"/>
    <w:rsid w:val="00A6584B"/>
    <w:rsid w:val="00A6731E"/>
    <w:rsid w:val="00A6796A"/>
    <w:rsid w:val="00A70673"/>
    <w:rsid w:val="00A7139C"/>
    <w:rsid w:val="00A71A22"/>
    <w:rsid w:val="00A71CAA"/>
    <w:rsid w:val="00A71ED1"/>
    <w:rsid w:val="00A72EB2"/>
    <w:rsid w:val="00A73FD8"/>
    <w:rsid w:val="00A742E9"/>
    <w:rsid w:val="00A74669"/>
    <w:rsid w:val="00A75166"/>
    <w:rsid w:val="00A758D0"/>
    <w:rsid w:val="00A7659C"/>
    <w:rsid w:val="00A769A2"/>
    <w:rsid w:val="00A77898"/>
    <w:rsid w:val="00A8010F"/>
    <w:rsid w:val="00A801DF"/>
    <w:rsid w:val="00A8094F"/>
    <w:rsid w:val="00A8181A"/>
    <w:rsid w:val="00A8248E"/>
    <w:rsid w:val="00A82CD1"/>
    <w:rsid w:val="00A83850"/>
    <w:rsid w:val="00A83A11"/>
    <w:rsid w:val="00A84636"/>
    <w:rsid w:val="00A84716"/>
    <w:rsid w:val="00A849CD"/>
    <w:rsid w:val="00A84B57"/>
    <w:rsid w:val="00A85128"/>
    <w:rsid w:val="00A865B3"/>
    <w:rsid w:val="00A8670B"/>
    <w:rsid w:val="00A86710"/>
    <w:rsid w:val="00A86E06"/>
    <w:rsid w:val="00A8754F"/>
    <w:rsid w:val="00A87791"/>
    <w:rsid w:val="00A87DFC"/>
    <w:rsid w:val="00A9044A"/>
    <w:rsid w:val="00A905F6"/>
    <w:rsid w:val="00A91125"/>
    <w:rsid w:val="00A91198"/>
    <w:rsid w:val="00A91490"/>
    <w:rsid w:val="00A9198D"/>
    <w:rsid w:val="00A919D8"/>
    <w:rsid w:val="00A92796"/>
    <w:rsid w:val="00A92BE9"/>
    <w:rsid w:val="00A92D91"/>
    <w:rsid w:val="00A932EB"/>
    <w:rsid w:val="00A93304"/>
    <w:rsid w:val="00A9335E"/>
    <w:rsid w:val="00A934D9"/>
    <w:rsid w:val="00A94487"/>
    <w:rsid w:val="00A9470B"/>
    <w:rsid w:val="00A947E4"/>
    <w:rsid w:val="00A968F7"/>
    <w:rsid w:val="00A96FBF"/>
    <w:rsid w:val="00A9725F"/>
    <w:rsid w:val="00A972DD"/>
    <w:rsid w:val="00A97305"/>
    <w:rsid w:val="00A97436"/>
    <w:rsid w:val="00A97621"/>
    <w:rsid w:val="00AA04AA"/>
    <w:rsid w:val="00AA1218"/>
    <w:rsid w:val="00AA2592"/>
    <w:rsid w:val="00AA27B2"/>
    <w:rsid w:val="00AA2B7F"/>
    <w:rsid w:val="00AA2F33"/>
    <w:rsid w:val="00AA3AD0"/>
    <w:rsid w:val="00AA5160"/>
    <w:rsid w:val="00AA52B9"/>
    <w:rsid w:val="00AA560E"/>
    <w:rsid w:val="00AA5704"/>
    <w:rsid w:val="00AA57A7"/>
    <w:rsid w:val="00AA5F54"/>
    <w:rsid w:val="00AA62F7"/>
    <w:rsid w:val="00AA6BCC"/>
    <w:rsid w:val="00AA6C7B"/>
    <w:rsid w:val="00AA6DD4"/>
    <w:rsid w:val="00AA7099"/>
    <w:rsid w:val="00AA7B69"/>
    <w:rsid w:val="00AB035F"/>
    <w:rsid w:val="00AB15D9"/>
    <w:rsid w:val="00AB2386"/>
    <w:rsid w:val="00AB3330"/>
    <w:rsid w:val="00AB3715"/>
    <w:rsid w:val="00AB5677"/>
    <w:rsid w:val="00AB5B05"/>
    <w:rsid w:val="00AB6054"/>
    <w:rsid w:val="00AB61FB"/>
    <w:rsid w:val="00AC03F3"/>
    <w:rsid w:val="00AC041A"/>
    <w:rsid w:val="00AC0B84"/>
    <w:rsid w:val="00AC0CBB"/>
    <w:rsid w:val="00AC0FB3"/>
    <w:rsid w:val="00AC2C91"/>
    <w:rsid w:val="00AC2F11"/>
    <w:rsid w:val="00AC3235"/>
    <w:rsid w:val="00AC3CA3"/>
    <w:rsid w:val="00AC3FB0"/>
    <w:rsid w:val="00AC3FC1"/>
    <w:rsid w:val="00AC4201"/>
    <w:rsid w:val="00AC4360"/>
    <w:rsid w:val="00AC4818"/>
    <w:rsid w:val="00AC4D8A"/>
    <w:rsid w:val="00AC53EE"/>
    <w:rsid w:val="00AC5A38"/>
    <w:rsid w:val="00AC7186"/>
    <w:rsid w:val="00AC73AF"/>
    <w:rsid w:val="00AC7BFA"/>
    <w:rsid w:val="00AD13AF"/>
    <w:rsid w:val="00AD1933"/>
    <w:rsid w:val="00AD22CE"/>
    <w:rsid w:val="00AD2469"/>
    <w:rsid w:val="00AD2581"/>
    <w:rsid w:val="00AD2A9E"/>
    <w:rsid w:val="00AD2F79"/>
    <w:rsid w:val="00AD432F"/>
    <w:rsid w:val="00AD4411"/>
    <w:rsid w:val="00AD44EF"/>
    <w:rsid w:val="00AD4C2D"/>
    <w:rsid w:val="00AD5C11"/>
    <w:rsid w:val="00AD6245"/>
    <w:rsid w:val="00AD6ADF"/>
    <w:rsid w:val="00AD6BBD"/>
    <w:rsid w:val="00AD792F"/>
    <w:rsid w:val="00AE0395"/>
    <w:rsid w:val="00AE0D5C"/>
    <w:rsid w:val="00AE1850"/>
    <w:rsid w:val="00AE2A69"/>
    <w:rsid w:val="00AE2FBB"/>
    <w:rsid w:val="00AE43CF"/>
    <w:rsid w:val="00AE45BD"/>
    <w:rsid w:val="00AE5102"/>
    <w:rsid w:val="00AE5817"/>
    <w:rsid w:val="00AE59C6"/>
    <w:rsid w:val="00AE718A"/>
    <w:rsid w:val="00AE76AC"/>
    <w:rsid w:val="00AF0A0B"/>
    <w:rsid w:val="00AF0C30"/>
    <w:rsid w:val="00AF12DB"/>
    <w:rsid w:val="00AF176A"/>
    <w:rsid w:val="00AF1CC2"/>
    <w:rsid w:val="00AF1E91"/>
    <w:rsid w:val="00AF1EF8"/>
    <w:rsid w:val="00AF259D"/>
    <w:rsid w:val="00AF28CE"/>
    <w:rsid w:val="00AF293D"/>
    <w:rsid w:val="00AF2DE5"/>
    <w:rsid w:val="00AF34DF"/>
    <w:rsid w:val="00AF34FC"/>
    <w:rsid w:val="00AF367C"/>
    <w:rsid w:val="00AF4AE3"/>
    <w:rsid w:val="00AF4FFB"/>
    <w:rsid w:val="00AF51BA"/>
    <w:rsid w:val="00AF5D92"/>
    <w:rsid w:val="00AF7C5E"/>
    <w:rsid w:val="00AF7F26"/>
    <w:rsid w:val="00B00461"/>
    <w:rsid w:val="00B0095B"/>
    <w:rsid w:val="00B00A10"/>
    <w:rsid w:val="00B021A2"/>
    <w:rsid w:val="00B02344"/>
    <w:rsid w:val="00B03098"/>
    <w:rsid w:val="00B03DFF"/>
    <w:rsid w:val="00B04A52"/>
    <w:rsid w:val="00B06C79"/>
    <w:rsid w:val="00B06FAB"/>
    <w:rsid w:val="00B07296"/>
    <w:rsid w:val="00B07389"/>
    <w:rsid w:val="00B1035C"/>
    <w:rsid w:val="00B10734"/>
    <w:rsid w:val="00B10901"/>
    <w:rsid w:val="00B11352"/>
    <w:rsid w:val="00B11E25"/>
    <w:rsid w:val="00B12537"/>
    <w:rsid w:val="00B13847"/>
    <w:rsid w:val="00B142D2"/>
    <w:rsid w:val="00B1545C"/>
    <w:rsid w:val="00B15670"/>
    <w:rsid w:val="00B16241"/>
    <w:rsid w:val="00B17329"/>
    <w:rsid w:val="00B20A1F"/>
    <w:rsid w:val="00B20A80"/>
    <w:rsid w:val="00B21537"/>
    <w:rsid w:val="00B21C91"/>
    <w:rsid w:val="00B21DB9"/>
    <w:rsid w:val="00B21EBC"/>
    <w:rsid w:val="00B21F47"/>
    <w:rsid w:val="00B22C9D"/>
    <w:rsid w:val="00B2368E"/>
    <w:rsid w:val="00B23A8C"/>
    <w:rsid w:val="00B23CF9"/>
    <w:rsid w:val="00B240FC"/>
    <w:rsid w:val="00B2412C"/>
    <w:rsid w:val="00B24328"/>
    <w:rsid w:val="00B2495F"/>
    <w:rsid w:val="00B25148"/>
    <w:rsid w:val="00B25E77"/>
    <w:rsid w:val="00B27E6A"/>
    <w:rsid w:val="00B3021E"/>
    <w:rsid w:val="00B30D0B"/>
    <w:rsid w:val="00B312AB"/>
    <w:rsid w:val="00B31C18"/>
    <w:rsid w:val="00B32367"/>
    <w:rsid w:val="00B326F1"/>
    <w:rsid w:val="00B327FC"/>
    <w:rsid w:val="00B32F0E"/>
    <w:rsid w:val="00B33A24"/>
    <w:rsid w:val="00B3469C"/>
    <w:rsid w:val="00B34FDA"/>
    <w:rsid w:val="00B35215"/>
    <w:rsid w:val="00B35404"/>
    <w:rsid w:val="00B355B6"/>
    <w:rsid w:val="00B357D0"/>
    <w:rsid w:val="00B364D4"/>
    <w:rsid w:val="00B366D3"/>
    <w:rsid w:val="00B3692E"/>
    <w:rsid w:val="00B40588"/>
    <w:rsid w:val="00B40A09"/>
    <w:rsid w:val="00B40CA2"/>
    <w:rsid w:val="00B41C33"/>
    <w:rsid w:val="00B41CB6"/>
    <w:rsid w:val="00B4207C"/>
    <w:rsid w:val="00B429E4"/>
    <w:rsid w:val="00B4417B"/>
    <w:rsid w:val="00B44632"/>
    <w:rsid w:val="00B448E2"/>
    <w:rsid w:val="00B44AC7"/>
    <w:rsid w:val="00B4731D"/>
    <w:rsid w:val="00B47C8D"/>
    <w:rsid w:val="00B502A1"/>
    <w:rsid w:val="00B50571"/>
    <w:rsid w:val="00B505D9"/>
    <w:rsid w:val="00B5076C"/>
    <w:rsid w:val="00B50DB0"/>
    <w:rsid w:val="00B50EBD"/>
    <w:rsid w:val="00B51795"/>
    <w:rsid w:val="00B52816"/>
    <w:rsid w:val="00B528DA"/>
    <w:rsid w:val="00B537CC"/>
    <w:rsid w:val="00B53C27"/>
    <w:rsid w:val="00B55231"/>
    <w:rsid w:val="00B557F4"/>
    <w:rsid w:val="00B55AF6"/>
    <w:rsid w:val="00B55C0C"/>
    <w:rsid w:val="00B55E5E"/>
    <w:rsid w:val="00B563C4"/>
    <w:rsid w:val="00B56761"/>
    <w:rsid w:val="00B5715F"/>
    <w:rsid w:val="00B573E0"/>
    <w:rsid w:val="00B576E1"/>
    <w:rsid w:val="00B5790C"/>
    <w:rsid w:val="00B57DBB"/>
    <w:rsid w:val="00B60613"/>
    <w:rsid w:val="00B606C9"/>
    <w:rsid w:val="00B60BC2"/>
    <w:rsid w:val="00B6103F"/>
    <w:rsid w:val="00B611A0"/>
    <w:rsid w:val="00B6120F"/>
    <w:rsid w:val="00B61736"/>
    <w:rsid w:val="00B61CB1"/>
    <w:rsid w:val="00B61D9C"/>
    <w:rsid w:val="00B628EF"/>
    <w:rsid w:val="00B62939"/>
    <w:rsid w:val="00B63224"/>
    <w:rsid w:val="00B63740"/>
    <w:rsid w:val="00B639FB"/>
    <w:rsid w:val="00B63CA4"/>
    <w:rsid w:val="00B64198"/>
    <w:rsid w:val="00B647FB"/>
    <w:rsid w:val="00B65031"/>
    <w:rsid w:val="00B65318"/>
    <w:rsid w:val="00B656DC"/>
    <w:rsid w:val="00B6596D"/>
    <w:rsid w:val="00B6644D"/>
    <w:rsid w:val="00B66527"/>
    <w:rsid w:val="00B66C51"/>
    <w:rsid w:val="00B66C7C"/>
    <w:rsid w:val="00B66CF0"/>
    <w:rsid w:val="00B67DE3"/>
    <w:rsid w:val="00B70ADF"/>
    <w:rsid w:val="00B7140D"/>
    <w:rsid w:val="00B72148"/>
    <w:rsid w:val="00B721CF"/>
    <w:rsid w:val="00B724BE"/>
    <w:rsid w:val="00B73EAE"/>
    <w:rsid w:val="00B753F7"/>
    <w:rsid w:val="00B755CD"/>
    <w:rsid w:val="00B75A10"/>
    <w:rsid w:val="00B75BE2"/>
    <w:rsid w:val="00B7649F"/>
    <w:rsid w:val="00B76C8F"/>
    <w:rsid w:val="00B76EB8"/>
    <w:rsid w:val="00B76F70"/>
    <w:rsid w:val="00B77523"/>
    <w:rsid w:val="00B77940"/>
    <w:rsid w:val="00B77C2E"/>
    <w:rsid w:val="00B80755"/>
    <w:rsid w:val="00B80C13"/>
    <w:rsid w:val="00B8163D"/>
    <w:rsid w:val="00B8174E"/>
    <w:rsid w:val="00B81BA4"/>
    <w:rsid w:val="00B81E73"/>
    <w:rsid w:val="00B81F00"/>
    <w:rsid w:val="00B8280E"/>
    <w:rsid w:val="00B82AC3"/>
    <w:rsid w:val="00B848F6"/>
    <w:rsid w:val="00B84A02"/>
    <w:rsid w:val="00B84B68"/>
    <w:rsid w:val="00B85D4A"/>
    <w:rsid w:val="00B8683A"/>
    <w:rsid w:val="00B86B56"/>
    <w:rsid w:val="00B870BE"/>
    <w:rsid w:val="00B87618"/>
    <w:rsid w:val="00B87EA9"/>
    <w:rsid w:val="00B87F41"/>
    <w:rsid w:val="00B9073A"/>
    <w:rsid w:val="00B91E28"/>
    <w:rsid w:val="00B92420"/>
    <w:rsid w:val="00B92AC9"/>
    <w:rsid w:val="00B932B1"/>
    <w:rsid w:val="00B93421"/>
    <w:rsid w:val="00B94D02"/>
    <w:rsid w:val="00B94F4B"/>
    <w:rsid w:val="00B95423"/>
    <w:rsid w:val="00B95662"/>
    <w:rsid w:val="00B95964"/>
    <w:rsid w:val="00B95D03"/>
    <w:rsid w:val="00B96F7B"/>
    <w:rsid w:val="00B970F7"/>
    <w:rsid w:val="00B977F4"/>
    <w:rsid w:val="00BA0DF3"/>
    <w:rsid w:val="00BA1CAE"/>
    <w:rsid w:val="00BA1FFE"/>
    <w:rsid w:val="00BA2103"/>
    <w:rsid w:val="00BA29A5"/>
    <w:rsid w:val="00BA2A75"/>
    <w:rsid w:val="00BA2ADB"/>
    <w:rsid w:val="00BA2F38"/>
    <w:rsid w:val="00BA37D4"/>
    <w:rsid w:val="00BA4983"/>
    <w:rsid w:val="00BA4B5F"/>
    <w:rsid w:val="00BA564E"/>
    <w:rsid w:val="00BA6498"/>
    <w:rsid w:val="00BA6A0D"/>
    <w:rsid w:val="00BA6E43"/>
    <w:rsid w:val="00BA70D9"/>
    <w:rsid w:val="00BA713A"/>
    <w:rsid w:val="00BB0405"/>
    <w:rsid w:val="00BB04F7"/>
    <w:rsid w:val="00BB128C"/>
    <w:rsid w:val="00BB18B1"/>
    <w:rsid w:val="00BB22A1"/>
    <w:rsid w:val="00BB2CD9"/>
    <w:rsid w:val="00BB3108"/>
    <w:rsid w:val="00BB316C"/>
    <w:rsid w:val="00BB3A50"/>
    <w:rsid w:val="00BB3AE2"/>
    <w:rsid w:val="00BB5B67"/>
    <w:rsid w:val="00BB635A"/>
    <w:rsid w:val="00BB64A2"/>
    <w:rsid w:val="00BB686F"/>
    <w:rsid w:val="00BB7746"/>
    <w:rsid w:val="00BB7A3C"/>
    <w:rsid w:val="00BC073C"/>
    <w:rsid w:val="00BC0EE4"/>
    <w:rsid w:val="00BC159E"/>
    <w:rsid w:val="00BC18D2"/>
    <w:rsid w:val="00BC1CC9"/>
    <w:rsid w:val="00BC2221"/>
    <w:rsid w:val="00BC231A"/>
    <w:rsid w:val="00BC242F"/>
    <w:rsid w:val="00BC26E5"/>
    <w:rsid w:val="00BC2C7B"/>
    <w:rsid w:val="00BC2ED8"/>
    <w:rsid w:val="00BC2FEF"/>
    <w:rsid w:val="00BC312B"/>
    <w:rsid w:val="00BC349E"/>
    <w:rsid w:val="00BC379C"/>
    <w:rsid w:val="00BC4430"/>
    <w:rsid w:val="00BC4DDA"/>
    <w:rsid w:val="00BC54B7"/>
    <w:rsid w:val="00BC58CA"/>
    <w:rsid w:val="00BC5E33"/>
    <w:rsid w:val="00BC6542"/>
    <w:rsid w:val="00BC6746"/>
    <w:rsid w:val="00BC67C7"/>
    <w:rsid w:val="00BC6930"/>
    <w:rsid w:val="00BC7050"/>
    <w:rsid w:val="00BC77A8"/>
    <w:rsid w:val="00BD027F"/>
    <w:rsid w:val="00BD0636"/>
    <w:rsid w:val="00BD0B87"/>
    <w:rsid w:val="00BD1352"/>
    <w:rsid w:val="00BD15E8"/>
    <w:rsid w:val="00BD187E"/>
    <w:rsid w:val="00BD1E48"/>
    <w:rsid w:val="00BD2F89"/>
    <w:rsid w:val="00BD4D18"/>
    <w:rsid w:val="00BD4DC9"/>
    <w:rsid w:val="00BD57E9"/>
    <w:rsid w:val="00BD6193"/>
    <w:rsid w:val="00BD6513"/>
    <w:rsid w:val="00BD7292"/>
    <w:rsid w:val="00BD74B0"/>
    <w:rsid w:val="00BD7D47"/>
    <w:rsid w:val="00BE0490"/>
    <w:rsid w:val="00BE18F6"/>
    <w:rsid w:val="00BE2936"/>
    <w:rsid w:val="00BE2CCC"/>
    <w:rsid w:val="00BE2E27"/>
    <w:rsid w:val="00BE30CB"/>
    <w:rsid w:val="00BE31D9"/>
    <w:rsid w:val="00BE32DF"/>
    <w:rsid w:val="00BE34A5"/>
    <w:rsid w:val="00BE4B8B"/>
    <w:rsid w:val="00BE4BCD"/>
    <w:rsid w:val="00BE4FEB"/>
    <w:rsid w:val="00BE5130"/>
    <w:rsid w:val="00BE528F"/>
    <w:rsid w:val="00BE558C"/>
    <w:rsid w:val="00BE5722"/>
    <w:rsid w:val="00BE5CC3"/>
    <w:rsid w:val="00BE6427"/>
    <w:rsid w:val="00BE6635"/>
    <w:rsid w:val="00BE69D2"/>
    <w:rsid w:val="00BE6E91"/>
    <w:rsid w:val="00BE7908"/>
    <w:rsid w:val="00BE7D59"/>
    <w:rsid w:val="00BF04BD"/>
    <w:rsid w:val="00BF0664"/>
    <w:rsid w:val="00BF06C5"/>
    <w:rsid w:val="00BF095E"/>
    <w:rsid w:val="00BF0CFE"/>
    <w:rsid w:val="00BF14E6"/>
    <w:rsid w:val="00BF183C"/>
    <w:rsid w:val="00BF22E7"/>
    <w:rsid w:val="00BF2441"/>
    <w:rsid w:val="00BF3040"/>
    <w:rsid w:val="00BF329F"/>
    <w:rsid w:val="00BF37B5"/>
    <w:rsid w:val="00BF3E6B"/>
    <w:rsid w:val="00BF43B5"/>
    <w:rsid w:val="00BF448D"/>
    <w:rsid w:val="00BF48FB"/>
    <w:rsid w:val="00BF53E0"/>
    <w:rsid w:val="00BF64C3"/>
    <w:rsid w:val="00BF7E47"/>
    <w:rsid w:val="00BF7FCA"/>
    <w:rsid w:val="00C00998"/>
    <w:rsid w:val="00C0121A"/>
    <w:rsid w:val="00C01694"/>
    <w:rsid w:val="00C01C04"/>
    <w:rsid w:val="00C01E36"/>
    <w:rsid w:val="00C01E8D"/>
    <w:rsid w:val="00C02391"/>
    <w:rsid w:val="00C02B93"/>
    <w:rsid w:val="00C03452"/>
    <w:rsid w:val="00C03878"/>
    <w:rsid w:val="00C03889"/>
    <w:rsid w:val="00C03DDE"/>
    <w:rsid w:val="00C04038"/>
    <w:rsid w:val="00C040AB"/>
    <w:rsid w:val="00C041CC"/>
    <w:rsid w:val="00C0477D"/>
    <w:rsid w:val="00C04807"/>
    <w:rsid w:val="00C04CC8"/>
    <w:rsid w:val="00C05482"/>
    <w:rsid w:val="00C065F8"/>
    <w:rsid w:val="00C070F6"/>
    <w:rsid w:val="00C073DD"/>
    <w:rsid w:val="00C074A3"/>
    <w:rsid w:val="00C07694"/>
    <w:rsid w:val="00C10203"/>
    <w:rsid w:val="00C102B6"/>
    <w:rsid w:val="00C1035C"/>
    <w:rsid w:val="00C10B59"/>
    <w:rsid w:val="00C10F8D"/>
    <w:rsid w:val="00C11706"/>
    <w:rsid w:val="00C125CE"/>
    <w:rsid w:val="00C1275A"/>
    <w:rsid w:val="00C12A39"/>
    <w:rsid w:val="00C13012"/>
    <w:rsid w:val="00C1320C"/>
    <w:rsid w:val="00C13327"/>
    <w:rsid w:val="00C148B6"/>
    <w:rsid w:val="00C148FD"/>
    <w:rsid w:val="00C1649E"/>
    <w:rsid w:val="00C16D29"/>
    <w:rsid w:val="00C17972"/>
    <w:rsid w:val="00C17A05"/>
    <w:rsid w:val="00C17A36"/>
    <w:rsid w:val="00C210E7"/>
    <w:rsid w:val="00C215B9"/>
    <w:rsid w:val="00C218A0"/>
    <w:rsid w:val="00C21D42"/>
    <w:rsid w:val="00C21E64"/>
    <w:rsid w:val="00C2224B"/>
    <w:rsid w:val="00C2275C"/>
    <w:rsid w:val="00C22A50"/>
    <w:rsid w:val="00C22BD8"/>
    <w:rsid w:val="00C22F7B"/>
    <w:rsid w:val="00C23FB3"/>
    <w:rsid w:val="00C2564A"/>
    <w:rsid w:val="00C25C2F"/>
    <w:rsid w:val="00C263EF"/>
    <w:rsid w:val="00C26525"/>
    <w:rsid w:val="00C26CFB"/>
    <w:rsid w:val="00C26FA8"/>
    <w:rsid w:val="00C326D7"/>
    <w:rsid w:val="00C327E8"/>
    <w:rsid w:val="00C3291E"/>
    <w:rsid w:val="00C32FEC"/>
    <w:rsid w:val="00C33C68"/>
    <w:rsid w:val="00C33DA1"/>
    <w:rsid w:val="00C34EDD"/>
    <w:rsid w:val="00C3589B"/>
    <w:rsid w:val="00C361A6"/>
    <w:rsid w:val="00C36331"/>
    <w:rsid w:val="00C36916"/>
    <w:rsid w:val="00C373CB"/>
    <w:rsid w:val="00C37E40"/>
    <w:rsid w:val="00C4031A"/>
    <w:rsid w:val="00C40DC9"/>
    <w:rsid w:val="00C429DE"/>
    <w:rsid w:val="00C430F9"/>
    <w:rsid w:val="00C4379F"/>
    <w:rsid w:val="00C4392B"/>
    <w:rsid w:val="00C441B7"/>
    <w:rsid w:val="00C444AF"/>
    <w:rsid w:val="00C457E9"/>
    <w:rsid w:val="00C462B7"/>
    <w:rsid w:val="00C46613"/>
    <w:rsid w:val="00C468E1"/>
    <w:rsid w:val="00C46A25"/>
    <w:rsid w:val="00C46A61"/>
    <w:rsid w:val="00C4787A"/>
    <w:rsid w:val="00C51609"/>
    <w:rsid w:val="00C5178A"/>
    <w:rsid w:val="00C51B68"/>
    <w:rsid w:val="00C522C4"/>
    <w:rsid w:val="00C524F5"/>
    <w:rsid w:val="00C52769"/>
    <w:rsid w:val="00C53474"/>
    <w:rsid w:val="00C535F5"/>
    <w:rsid w:val="00C5383C"/>
    <w:rsid w:val="00C539AC"/>
    <w:rsid w:val="00C53BC6"/>
    <w:rsid w:val="00C545E0"/>
    <w:rsid w:val="00C548CF"/>
    <w:rsid w:val="00C54A15"/>
    <w:rsid w:val="00C54D80"/>
    <w:rsid w:val="00C551BA"/>
    <w:rsid w:val="00C55267"/>
    <w:rsid w:val="00C55876"/>
    <w:rsid w:val="00C56088"/>
    <w:rsid w:val="00C5705A"/>
    <w:rsid w:val="00C57A62"/>
    <w:rsid w:val="00C57B0A"/>
    <w:rsid w:val="00C608DA"/>
    <w:rsid w:val="00C60D07"/>
    <w:rsid w:val="00C61033"/>
    <w:rsid w:val="00C6139E"/>
    <w:rsid w:val="00C6220A"/>
    <w:rsid w:val="00C62CD8"/>
    <w:rsid w:val="00C63160"/>
    <w:rsid w:val="00C634F8"/>
    <w:rsid w:val="00C638D5"/>
    <w:rsid w:val="00C64288"/>
    <w:rsid w:val="00C64CCD"/>
    <w:rsid w:val="00C64D4E"/>
    <w:rsid w:val="00C64DEF"/>
    <w:rsid w:val="00C654DF"/>
    <w:rsid w:val="00C660B4"/>
    <w:rsid w:val="00C665FC"/>
    <w:rsid w:val="00C67C55"/>
    <w:rsid w:val="00C67F53"/>
    <w:rsid w:val="00C70193"/>
    <w:rsid w:val="00C70A52"/>
    <w:rsid w:val="00C716B1"/>
    <w:rsid w:val="00C72C92"/>
    <w:rsid w:val="00C732DA"/>
    <w:rsid w:val="00C73424"/>
    <w:rsid w:val="00C74697"/>
    <w:rsid w:val="00C75047"/>
    <w:rsid w:val="00C755A2"/>
    <w:rsid w:val="00C756DC"/>
    <w:rsid w:val="00C7584D"/>
    <w:rsid w:val="00C75F2D"/>
    <w:rsid w:val="00C761DC"/>
    <w:rsid w:val="00C768A1"/>
    <w:rsid w:val="00C772D0"/>
    <w:rsid w:val="00C77BF1"/>
    <w:rsid w:val="00C813B0"/>
    <w:rsid w:val="00C813B4"/>
    <w:rsid w:val="00C81911"/>
    <w:rsid w:val="00C81E9A"/>
    <w:rsid w:val="00C828A8"/>
    <w:rsid w:val="00C828DB"/>
    <w:rsid w:val="00C82B8C"/>
    <w:rsid w:val="00C82C36"/>
    <w:rsid w:val="00C83407"/>
    <w:rsid w:val="00C83CE2"/>
    <w:rsid w:val="00C847E8"/>
    <w:rsid w:val="00C8530C"/>
    <w:rsid w:val="00C8539C"/>
    <w:rsid w:val="00C860BE"/>
    <w:rsid w:val="00C86F3F"/>
    <w:rsid w:val="00C91053"/>
    <w:rsid w:val="00C917BD"/>
    <w:rsid w:val="00C9228C"/>
    <w:rsid w:val="00C923E2"/>
    <w:rsid w:val="00C92D33"/>
    <w:rsid w:val="00C93019"/>
    <w:rsid w:val="00C931B9"/>
    <w:rsid w:val="00C94179"/>
    <w:rsid w:val="00C953C4"/>
    <w:rsid w:val="00C9549D"/>
    <w:rsid w:val="00C95BA7"/>
    <w:rsid w:val="00C9603F"/>
    <w:rsid w:val="00C9609A"/>
    <w:rsid w:val="00C965A5"/>
    <w:rsid w:val="00C97167"/>
    <w:rsid w:val="00CA03DD"/>
    <w:rsid w:val="00CA0881"/>
    <w:rsid w:val="00CA29B9"/>
    <w:rsid w:val="00CA2BF8"/>
    <w:rsid w:val="00CA3B25"/>
    <w:rsid w:val="00CA491B"/>
    <w:rsid w:val="00CA4BE4"/>
    <w:rsid w:val="00CA57B1"/>
    <w:rsid w:val="00CA5FB5"/>
    <w:rsid w:val="00CA68B2"/>
    <w:rsid w:val="00CA6C54"/>
    <w:rsid w:val="00CA6EEB"/>
    <w:rsid w:val="00CA7851"/>
    <w:rsid w:val="00CB0398"/>
    <w:rsid w:val="00CB0412"/>
    <w:rsid w:val="00CB070B"/>
    <w:rsid w:val="00CB0B7F"/>
    <w:rsid w:val="00CB0D2A"/>
    <w:rsid w:val="00CB1E9E"/>
    <w:rsid w:val="00CB21F3"/>
    <w:rsid w:val="00CB2284"/>
    <w:rsid w:val="00CB2B38"/>
    <w:rsid w:val="00CB2D52"/>
    <w:rsid w:val="00CB3120"/>
    <w:rsid w:val="00CB3F0A"/>
    <w:rsid w:val="00CB4378"/>
    <w:rsid w:val="00CB64E4"/>
    <w:rsid w:val="00CB6572"/>
    <w:rsid w:val="00CB679E"/>
    <w:rsid w:val="00CB7C6A"/>
    <w:rsid w:val="00CC0BF7"/>
    <w:rsid w:val="00CC115C"/>
    <w:rsid w:val="00CC1268"/>
    <w:rsid w:val="00CC2E1A"/>
    <w:rsid w:val="00CC31C3"/>
    <w:rsid w:val="00CC3810"/>
    <w:rsid w:val="00CC38BB"/>
    <w:rsid w:val="00CC3A75"/>
    <w:rsid w:val="00CC4ABE"/>
    <w:rsid w:val="00CC4F60"/>
    <w:rsid w:val="00CC5885"/>
    <w:rsid w:val="00CC5F17"/>
    <w:rsid w:val="00CC6A53"/>
    <w:rsid w:val="00CC7130"/>
    <w:rsid w:val="00CC7199"/>
    <w:rsid w:val="00CD0FC1"/>
    <w:rsid w:val="00CD1C86"/>
    <w:rsid w:val="00CD2F1A"/>
    <w:rsid w:val="00CD310D"/>
    <w:rsid w:val="00CD3514"/>
    <w:rsid w:val="00CD3F25"/>
    <w:rsid w:val="00CD4280"/>
    <w:rsid w:val="00CD4B1E"/>
    <w:rsid w:val="00CD4F66"/>
    <w:rsid w:val="00CD52D7"/>
    <w:rsid w:val="00CD5617"/>
    <w:rsid w:val="00CD566E"/>
    <w:rsid w:val="00CD5B7D"/>
    <w:rsid w:val="00CD6A11"/>
    <w:rsid w:val="00CD7011"/>
    <w:rsid w:val="00CD7259"/>
    <w:rsid w:val="00CD7388"/>
    <w:rsid w:val="00CD76DF"/>
    <w:rsid w:val="00CD7F1E"/>
    <w:rsid w:val="00CE0708"/>
    <w:rsid w:val="00CE123F"/>
    <w:rsid w:val="00CE1DA0"/>
    <w:rsid w:val="00CE2741"/>
    <w:rsid w:val="00CE2DD7"/>
    <w:rsid w:val="00CE2FB3"/>
    <w:rsid w:val="00CE3C15"/>
    <w:rsid w:val="00CE4DE2"/>
    <w:rsid w:val="00CE539C"/>
    <w:rsid w:val="00CE5A26"/>
    <w:rsid w:val="00CE5BF6"/>
    <w:rsid w:val="00CE60D8"/>
    <w:rsid w:val="00CE620C"/>
    <w:rsid w:val="00CE6323"/>
    <w:rsid w:val="00CE722B"/>
    <w:rsid w:val="00CE7E6D"/>
    <w:rsid w:val="00CF0A1F"/>
    <w:rsid w:val="00CF0F71"/>
    <w:rsid w:val="00CF1081"/>
    <w:rsid w:val="00CF1B74"/>
    <w:rsid w:val="00CF1BA8"/>
    <w:rsid w:val="00CF1C23"/>
    <w:rsid w:val="00CF2C8B"/>
    <w:rsid w:val="00CF2D89"/>
    <w:rsid w:val="00CF34F9"/>
    <w:rsid w:val="00CF3D62"/>
    <w:rsid w:val="00CF3DE0"/>
    <w:rsid w:val="00CF3FF6"/>
    <w:rsid w:val="00CF419F"/>
    <w:rsid w:val="00CF42FF"/>
    <w:rsid w:val="00CF4486"/>
    <w:rsid w:val="00CF4F9B"/>
    <w:rsid w:val="00CF514C"/>
    <w:rsid w:val="00CF5C9B"/>
    <w:rsid w:val="00CF5D1C"/>
    <w:rsid w:val="00CF701B"/>
    <w:rsid w:val="00CF7C89"/>
    <w:rsid w:val="00CF7D4F"/>
    <w:rsid w:val="00CF7E48"/>
    <w:rsid w:val="00D003A0"/>
    <w:rsid w:val="00D00C64"/>
    <w:rsid w:val="00D01034"/>
    <w:rsid w:val="00D014AE"/>
    <w:rsid w:val="00D01F96"/>
    <w:rsid w:val="00D02340"/>
    <w:rsid w:val="00D03029"/>
    <w:rsid w:val="00D05426"/>
    <w:rsid w:val="00D06AC0"/>
    <w:rsid w:val="00D06BD0"/>
    <w:rsid w:val="00D070BC"/>
    <w:rsid w:val="00D07C34"/>
    <w:rsid w:val="00D10A48"/>
    <w:rsid w:val="00D112F8"/>
    <w:rsid w:val="00D11703"/>
    <w:rsid w:val="00D1213C"/>
    <w:rsid w:val="00D12348"/>
    <w:rsid w:val="00D128EC"/>
    <w:rsid w:val="00D13CE1"/>
    <w:rsid w:val="00D13EB1"/>
    <w:rsid w:val="00D141DE"/>
    <w:rsid w:val="00D14E96"/>
    <w:rsid w:val="00D15008"/>
    <w:rsid w:val="00D15071"/>
    <w:rsid w:val="00D156A0"/>
    <w:rsid w:val="00D157AD"/>
    <w:rsid w:val="00D16BFC"/>
    <w:rsid w:val="00D17656"/>
    <w:rsid w:val="00D2041B"/>
    <w:rsid w:val="00D2078F"/>
    <w:rsid w:val="00D20A7F"/>
    <w:rsid w:val="00D20C95"/>
    <w:rsid w:val="00D21A76"/>
    <w:rsid w:val="00D21CCF"/>
    <w:rsid w:val="00D221F4"/>
    <w:rsid w:val="00D23585"/>
    <w:rsid w:val="00D24148"/>
    <w:rsid w:val="00D25066"/>
    <w:rsid w:val="00D25314"/>
    <w:rsid w:val="00D25319"/>
    <w:rsid w:val="00D25DC6"/>
    <w:rsid w:val="00D25DE9"/>
    <w:rsid w:val="00D26748"/>
    <w:rsid w:val="00D2697A"/>
    <w:rsid w:val="00D26B01"/>
    <w:rsid w:val="00D26ED6"/>
    <w:rsid w:val="00D278F3"/>
    <w:rsid w:val="00D31306"/>
    <w:rsid w:val="00D313DA"/>
    <w:rsid w:val="00D316AA"/>
    <w:rsid w:val="00D32111"/>
    <w:rsid w:val="00D32654"/>
    <w:rsid w:val="00D335E0"/>
    <w:rsid w:val="00D33AE1"/>
    <w:rsid w:val="00D33C80"/>
    <w:rsid w:val="00D33CEF"/>
    <w:rsid w:val="00D34434"/>
    <w:rsid w:val="00D3586C"/>
    <w:rsid w:val="00D35C1E"/>
    <w:rsid w:val="00D36668"/>
    <w:rsid w:val="00D36785"/>
    <w:rsid w:val="00D3754B"/>
    <w:rsid w:val="00D37967"/>
    <w:rsid w:val="00D4048F"/>
    <w:rsid w:val="00D4096F"/>
    <w:rsid w:val="00D40EE1"/>
    <w:rsid w:val="00D41109"/>
    <w:rsid w:val="00D4276B"/>
    <w:rsid w:val="00D42DEF"/>
    <w:rsid w:val="00D434CC"/>
    <w:rsid w:val="00D43867"/>
    <w:rsid w:val="00D44600"/>
    <w:rsid w:val="00D446D3"/>
    <w:rsid w:val="00D44726"/>
    <w:rsid w:val="00D45BDC"/>
    <w:rsid w:val="00D45BE1"/>
    <w:rsid w:val="00D461F9"/>
    <w:rsid w:val="00D46527"/>
    <w:rsid w:val="00D47050"/>
    <w:rsid w:val="00D47B0D"/>
    <w:rsid w:val="00D47BEF"/>
    <w:rsid w:val="00D47CEF"/>
    <w:rsid w:val="00D5087A"/>
    <w:rsid w:val="00D50A3B"/>
    <w:rsid w:val="00D50FD8"/>
    <w:rsid w:val="00D51442"/>
    <w:rsid w:val="00D52476"/>
    <w:rsid w:val="00D526B5"/>
    <w:rsid w:val="00D52780"/>
    <w:rsid w:val="00D53199"/>
    <w:rsid w:val="00D53DA6"/>
    <w:rsid w:val="00D540E0"/>
    <w:rsid w:val="00D5414D"/>
    <w:rsid w:val="00D54588"/>
    <w:rsid w:val="00D5583D"/>
    <w:rsid w:val="00D55881"/>
    <w:rsid w:val="00D56957"/>
    <w:rsid w:val="00D56A9B"/>
    <w:rsid w:val="00D56F15"/>
    <w:rsid w:val="00D57605"/>
    <w:rsid w:val="00D603DF"/>
    <w:rsid w:val="00D60704"/>
    <w:rsid w:val="00D60843"/>
    <w:rsid w:val="00D616E9"/>
    <w:rsid w:val="00D61794"/>
    <w:rsid w:val="00D61A6F"/>
    <w:rsid w:val="00D63011"/>
    <w:rsid w:val="00D6301B"/>
    <w:rsid w:val="00D63591"/>
    <w:rsid w:val="00D6497F"/>
    <w:rsid w:val="00D654EB"/>
    <w:rsid w:val="00D65C29"/>
    <w:rsid w:val="00D66085"/>
    <w:rsid w:val="00D66095"/>
    <w:rsid w:val="00D664D1"/>
    <w:rsid w:val="00D667B8"/>
    <w:rsid w:val="00D66946"/>
    <w:rsid w:val="00D66E14"/>
    <w:rsid w:val="00D67670"/>
    <w:rsid w:val="00D67C66"/>
    <w:rsid w:val="00D67D28"/>
    <w:rsid w:val="00D67D2D"/>
    <w:rsid w:val="00D67FE8"/>
    <w:rsid w:val="00D67FEF"/>
    <w:rsid w:val="00D707ED"/>
    <w:rsid w:val="00D70B94"/>
    <w:rsid w:val="00D70E27"/>
    <w:rsid w:val="00D70F03"/>
    <w:rsid w:val="00D713DA"/>
    <w:rsid w:val="00D72B3E"/>
    <w:rsid w:val="00D73AF7"/>
    <w:rsid w:val="00D740F8"/>
    <w:rsid w:val="00D74183"/>
    <w:rsid w:val="00D745A3"/>
    <w:rsid w:val="00D745C5"/>
    <w:rsid w:val="00D74BD7"/>
    <w:rsid w:val="00D75416"/>
    <w:rsid w:val="00D75857"/>
    <w:rsid w:val="00D75F06"/>
    <w:rsid w:val="00D76D1E"/>
    <w:rsid w:val="00D77011"/>
    <w:rsid w:val="00D77891"/>
    <w:rsid w:val="00D8083B"/>
    <w:rsid w:val="00D80E70"/>
    <w:rsid w:val="00D81178"/>
    <w:rsid w:val="00D81E82"/>
    <w:rsid w:val="00D81FE1"/>
    <w:rsid w:val="00D82037"/>
    <w:rsid w:val="00D82D0D"/>
    <w:rsid w:val="00D82ED0"/>
    <w:rsid w:val="00D83A3D"/>
    <w:rsid w:val="00D83CE7"/>
    <w:rsid w:val="00D8409E"/>
    <w:rsid w:val="00D84166"/>
    <w:rsid w:val="00D84D3C"/>
    <w:rsid w:val="00D84ECD"/>
    <w:rsid w:val="00D854ED"/>
    <w:rsid w:val="00D85A76"/>
    <w:rsid w:val="00D8611E"/>
    <w:rsid w:val="00D86447"/>
    <w:rsid w:val="00D866A9"/>
    <w:rsid w:val="00D86CB8"/>
    <w:rsid w:val="00D87419"/>
    <w:rsid w:val="00D87885"/>
    <w:rsid w:val="00D87AA5"/>
    <w:rsid w:val="00D9028F"/>
    <w:rsid w:val="00D903DC"/>
    <w:rsid w:val="00D90973"/>
    <w:rsid w:val="00D90B19"/>
    <w:rsid w:val="00D90CD4"/>
    <w:rsid w:val="00D90FC2"/>
    <w:rsid w:val="00D912B8"/>
    <w:rsid w:val="00D915F7"/>
    <w:rsid w:val="00D91857"/>
    <w:rsid w:val="00D91A50"/>
    <w:rsid w:val="00D91E97"/>
    <w:rsid w:val="00D92163"/>
    <w:rsid w:val="00D92A00"/>
    <w:rsid w:val="00D92A4E"/>
    <w:rsid w:val="00D92B9C"/>
    <w:rsid w:val="00D92EFC"/>
    <w:rsid w:val="00D92FF2"/>
    <w:rsid w:val="00D93127"/>
    <w:rsid w:val="00D93A77"/>
    <w:rsid w:val="00D93B7D"/>
    <w:rsid w:val="00D95560"/>
    <w:rsid w:val="00D9574C"/>
    <w:rsid w:val="00D95C10"/>
    <w:rsid w:val="00D95D1A"/>
    <w:rsid w:val="00D95F51"/>
    <w:rsid w:val="00D968B4"/>
    <w:rsid w:val="00D96A2F"/>
    <w:rsid w:val="00D96CCC"/>
    <w:rsid w:val="00D96EBF"/>
    <w:rsid w:val="00D970FA"/>
    <w:rsid w:val="00D976C7"/>
    <w:rsid w:val="00D977F1"/>
    <w:rsid w:val="00D979A4"/>
    <w:rsid w:val="00D97A72"/>
    <w:rsid w:val="00D97DF4"/>
    <w:rsid w:val="00D97F10"/>
    <w:rsid w:val="00DA0636"/>
    <w:rsid w:val="00DA0E41"/>
    <w:rsid w:val="00DA119A"/>
    <w:rsid w:val="00DA1648"/>
    <w:rsid w:val="00DA21BA"/>
    <w:rsid w:val="00DA22E1"/>
    <w:rsid w:val="00DA2C0C"/>
    <w:rsid w:val="00DA3201"/>
    <w:rsid w:val="00DA4171"/>
    <w:rsid w:val="00DA470D"/>
    <w:rsid w:val="00DA5293"/>
    <w:rsid w:val="00DA56D2"/>
    <w:rsid w:val="00DA7E7F"/>
    <w:rsid w:val="00DB03FC"/>
    <w:rsid w:val="00DB0AF0"/>
    <w:rsid w:val="00DB1872"/>
    <w:rsid w:val="00DB29C3"/>
    <w:rsid w:val="00DB2D53"/>
    <w:rsid w:val="00DB6190"/>
    <w:rsid w:val="00DB6C62"/>
    <w:rsid w:val="00DB73ED"/>
    <w:rsid w:val="00DB73F1"/>
    <w:rsid w:val="00DB787E"/>
    <w:rsid w:val="00DB7C25"/>
    <w:rsid w:val="00DC0513"/>
    <w:rsid w:val="00DC103E"/>
    <w:rsid w:val="00DC1648"/>
    <w:rsid w:val="00DC1DC2"/>
    <w:rsid w:val="00DC2F87"/>
    <w:rsid w:val="00DC366A"/>
    <w:rsid w:val="00DC4462"/>
    <w:rsid w:val="00DC45F6"/>
    <w:rsid w:val="00DC493D"/>
    <w:rsid w:val="00DC4D98"/>
    <w:rsid w:val="00DC4E38"/>
    <w:rsid w:val="00DC5675"/>
    <w:rsid w:val="00DC5B55"/>
    <w:rsid w:val="00DC5D8D"/>
    <w:rsid w:val="00DC6715"/>
    <w:rsid w:val="00DC6AA4"/>
    <w:rsid w:val="00DC7217"/>
    <w:rsid w:val="00DC72A5"/>
    <w:rsid w:val="00DC73C6"/>
    <w:rsid w:val="00DC74DA"/>
    <w:rsid w:val="00DD0040"/>
    <w:rsid w:val="00DD042F"/>
    <w:rsid w:val="00DD0458"/>
    <w:rsid w:val="00DD0BC7"/>
    <w:rsid w:val="00DD3191"/>
    <w:rsid w:val="00DD3E80"/>
    <w:rsid w:val="00DD4F67"/>
    <w:rsid w:val="00DD60AB"/>
    <w:rsid w:val="00DD65FA"/>
    <w:rsid w:val="00DD7A00"/>
    <w:rsid w:val="00DD7B23"/>
    <w:rsid w:val="00DE0334"/>
    <w:rsid w:val="00DE1284"/>
    <w:rsid w:val="00DE14CF"/>
    <w:rsid w:val="00DE1CBF"/>
    <w:rsid w:val="00DE20DD"/>
    <w:rsid w:val="00DE2B61"/>
    <w:rsid w:val="00DE2E70"/>
    <w:rsid w:val="00DE30A8"/>
    <w:rsid w:val="00DE34EE"/>
    <w:rsid w:val="00DE3A37"/>
    <w:rsid w:val="00DE40D7"/>
    <w:rsid w:val="00DE4908"/>
    <w:rsid w:val="00DE5B3D"/>
    <w:rsid w:val="00DE6C9E"/>
    <w:rsid w:val="00DE7391"/>
    <w:rsid w:val="00DE7769"/>
    <w:rsid w:val="00DE7A98"/>
    <w:rsid w:val="00DE7F8E"/>
    <w:rsid w:val="00DF08E0"/>
    <w:rsid w:val="00DF093F"/>
    <w:rsid w:val="00DF0BA7"/>
    <w:rsid w:val="00DF19FD"/>
    <w:rsid w:val="00DF23FC"/>
    <w:rsid w:val="00DF3BEF"/>
    <w:rsid w:val="00DF45B3"/>
    <w:rsid w:val="00DF4EF6"/>
    <w:rsid w:val="00DF500F"/>
    <w:rsid w:val="00DF5CEB"/>
    <w:rsid w:val="00DF6D84"/>
    <w:rsid w:val="00DF75C1"/>
    <w:rsid w:val="00DF79D5"/>
    <w:rsid w:val="00E00FDE"/>
    <w:rsid w:val="00E01B1B"/>
    <w:rsid w:val="00E02B15"/>
    <w:rsid w:val="00E035CD"/>
    <w:rsid w:val="00E041EE"/>
    <w:rsid w:val="00E04BD6"/>
    <w:rsid w:val="00E0542F"/>
    <w:rsid w:val="00E06267"/>
    <w:rsid w:val="00E06B3B"/>
    <w:rsid w:val="00E07503"/>
    <w:rsid w:val="00E10E15"/>
    <w:rsid w:val="00E11580"/>
    <w:rsid w:val="00E11B1A"/>
    <w:rsid w:val="00E11E26"/>
    <w:rsid w:val="00E12901"/>
    <w:rsid w:val="00E13760"/>
    <w:rsid w:val="00E13D1F"/>
    <w:rsid w:val="00E14205"/>
    <w:rsid w:val="00E1498F"/>
    <w:rsid w:val="00E14D5E"/>
    <w:rsid w:val="00E153C1"/>
    <w:rsid w:val="00E153E3"/>
    <w:rsid w:val="00E15EF0"/>
    <w:rsid w:val="00E1619F"/>
    <w:rsid w:val="00E17E60"/>
    <w:rsid w:val="00E203B7"/>
    <w:rsid w:val="00E20711"/>
    <w:rsid w:val="00E20A1D"/>
    <w:rsid w:val="00E20F50"/>
    <w:rsid w:val="00E2202C"/>
    <w:rsid w:val="00E236E3"/>
    <w:rsid w:val="00E241E5"/>
    <w:rsid w:val="00E242CC"/>
    <w:rsid w:val="00E244D3"/>
    <w:rsid w:val="00E24E2F"/>
    <w:rsid w:val="00E25038"/>
    <w:rsid w:val="00E262BA"/>
    <w:rsid w:val="00E262C0"/>
    <w:rsid w:val="00E26388"/>
    <w:rsid w:val="00E2665B"/>
    <w:rsid w:val="00E27234"/>
    <w:rsid w:val="00E2766B"/>
    <w:rsid w:val="00E27ACC"/>
    <w:rsid w:val="00E3070D"/>
    <w:rsid w:val="00E310A7"/>
    <w:rsid w:val="00E3133C"/>
    <w:rsid w:val="00E313FA"/>
    <w:rsid w:val="00E3172F"/>
    <w:rsid w:val="00E31D49"/>
    <w:rsid w:val="00E31D7D"/>
    <w:rsid w:val="00E32117"/>
    <w:rsid w:val="00E330A8"/>
    <w:rsid w:val="00E34724"/>
    <w:rsid w:val="00E348AA"/>
    <w:rsid w:val="00E3518B"/>
    <w:rsid w:val="00E3533A"/>
    <w:rsid w:val="00E35497"/>
    <w:rsid w:val="00E35547"/>
    <w:rsid w:val="00E371DF"/>
    <w:rsid w:val="00E377D6"/>
    <w:rsid w:val="00E37C92"/>
    <w:rsid w:val="00E408A8"/>
    <w:rsid w:val="00E4221E"/>
    <w:rsid w:val="00E42883"/>
    <w:rsid w:val="00E42F0F"/>
    <w:rsid w:val="00E4329A"/>
    <w:rsid w:val="00E43DDB"/>
    <w:rsid w:val="00E44F12"/>
    <w:rsid w:val="00E45653"/>
    <w:rsid w:val="00E45738"/>
    <w:rsid w:val="00E45D18"/>
    <w:rsid w:val="00E45DF6"/>
    <w:rsid w:val="00E4662A"/>
    <w:rsid w:val="00E46CBB"/>
    <w:rsid w:val="00E4732E"/>
    <w:rsid w:val="00E47540"/>
    <w:rsid w:val="00E47DB0"/>
    <w:rsid w:val="00E51F5A"/>
    <w:rsid w:val="00E51F9D"/>
    <w:rsid w:val="00E520CF"/>
    <w:rsid w:val="00E52902"/>
    <w:rsid w:val="00E52C9F"/>
    <w:rsid w:val="00E53A2B"/>
    <w:rsid w:val="00E54E18"/>
    <w:rsid w:val="00E54F7A"/>
    <w:rsid w:val="00E555E6"/>
    <w:rsid w:val="00E5627A"/>
    <w:rsid w:val="00E565CC"/>
    <w:rsid w:val="00E56B38"/>
    <w:rsid w:val="00E572A3"/>
    <w:rsid w:val="00E57BA6"/>
    <w:rsid w:val="00E606EE"/>
    <w:rsid w:val="00E60AB8"/>
    <w:rsid w:val="00E61A8A"/>
    <w:rsid w:val="00E631B4"/>
    <w:rsid w:val="00E634B9"/>
    <w:rsid w:val="00E63556"/>
    <w:rsid w:val="00E642E3"/>
    <w:rsid w:val="00E6447F"/>
    <w:rsid w:val="00E645FE"/>
    <w:rsid w:val="00E6531B"/>
    <w:rsid w:val="00E657BF"/>
    <w:rsid w:val="00E66A86"/>
    <w:rsid w:val="00E66DE6"/>
    <w:rsid w:val="00E66F49"/>
    <w:rsid w:val="00E6738F"/>
    <w:rsid w:val="00E679B9"/>
    <w:rsid w:val="00E67E1B"/>
    <w:rsid w:val="00E70195"/>
    <w:rsid w:val="00E71144"/>
    <w:rsid w:val="00E721BB"/>
    <w:rsid w:val="00E72A81"/>
    <w:rsid w:val="00E732A3"/>
    <w:rsid w:val="00E73CCF"/>
    <w:rsid w:val="00E74296"/>
    <w:rsid w:val="00E7435C"/>
    <w:rsid w:val="00E74537"/>
    <w:rsid w:val="00E749FC"/>
    <w:rsid w:val="00E74BC4"/>
    <w:rsid w:val="00E750FB"/>
    <w:rsid w:val="00E758F8"/>
    <w:rsid w:val="00E7601C"/>
    <w:rsid w:val="00E76343"/>
    <w:rsid w:val="00E76669"/>
    <w:rsid w:val="00E77817"/>
    <w:rsid w:val="00E778F0"/>
    <w:rsid w:val="00E779DC"/>
    <w:rsid w:val="00E77A1F"/>
    <w:rsid w:val="00E8072E"/>
    <w:rsid w:val="00E80CA0"/>
    <w:rsid w:val="00E80DBA"/>
    <w:rsid w:val="00E818D5"/>
    <w:rsid w:val="00E81C14"/>
    <w:rsid w:val="00E81EC8"/>
    <w:rsid w:val="00E821EF"/>
    <w:rsid w:val="00E83245"/>
    <w:rsid w:val="00E8369A"/>
    <w:rsid w:val="00E83D4E"/>
    <w:rsid w:val="00E8499F"/>
    <w:rsid w:val="00E852A0"/>
    <w:rsid w:val="00E857FC"/>
    <w:rsid w:val="00E85AA0"/>
    <w:rsid w:val="00E85C26"/>
    <w:rsid w:val="00E85FC7"/>
    <w:rsid w:val="00E86C9F"/>
    <w:rsid w:val="00E870EA"/>
    <w:rsid w:val="00E875A9"/>
    <w:rsid w:val="00E87E36"/>
    <w:rsid w:val="00E90011"/>
    <w:rsid w:val="00E9031A"/>
    <w:rsid w:val="00E90584"/>
    <w:rsid w:val="00E90A47"/>
    <w:rsid w:val="00E90E3E"/>
    <w:rsid w:val="00E90F69"/>
    <w:rsid w:val="00E9108C"/>
    <w:rsid w:val="00E916E8"/>
    <w:rsid w:val="00E92780"/>
    <w:rsid w:val="00E93C3A"/>
    <w:rsid w:val="00E94771"/>
    <w:rsid w:val="00E94937"/>
    <w:rsid w:val="00E95699"/>
    <w:rsid w:val="00E95719"/>
    <w:rsid w:val="00E95745"/>
    <w:rsid w:val="00E95E51"/>
    <w:rsid w:val="00E963F3"/>
    <w:rsid w:val="00E974D9"/>
    <w:rsid w:val="00E9778E"/>
    <w:rsid w:val="00EA0B24"/>
    <w:rsid w:val="00EA0C52"/>
    <w:rsid w:val="00EA1516"/>
    <w:rsid w:val="00EA16BC"/>
    <w:rsid w:val="00EA22D2"/>
    <w:rsid w:val="00EA2444"/>
    <w:rsid w:val="00EA271A"/>
    <w:rsid w:val="00EA273B"/>
    <w:rsid w:val="00EA302F"/>
    <w:rsid w:val="00EA3330"/>
    <w:rsid w:val="00EA3CAF"/>
    <w:rsid w:val="00EA4231"/>
    <w:rsid w:val="00EA5C34"/>
    <w:rsid w:val="00EA66BB"/>
    <w:rsid w:val="00EA773B"/>
    <w:rsid w:val="00EA7D3F"/>
    <w:rsid w:val="00EA7D66"/>
    <w:rsid w:val="00EB1185"/>
    <w:rsid w:val="00EB21A6"/>
    <w:rsid w:val="00EB2770"/>
    <w:rsid w:val="00EB326C"/>
    <w:rsid w:val="00EB4410"/>
    <w:rsid w:val="00EB468C"/>
    <w:rsid w:val="00EB4792"/>
    <w:rsid w:val="00EB4BCC"/>
    <w:rsid w:val="00EB4D21"/>
    <w:rsid w:val="00EB5D21"/>
    <w:rsid w:val="00EB5D61"/>
    <w:rsid w:val="00EB63B3"/>
    <w:rsid w:val="00EB68B0"/>
    <w:rsid w:val="00EB6E4A"/>
    <w:rsid w:val="00EB75F8"/>
    <w:rsid w:val="00EB7D42"/>
    <w:rsid w:val="00EB7F50"/>
    <w:rsid w:val="00EC02FA"/>
    <w:rsid w:val="00EC046E"/>
    <w:rsid w:val="00EC0A66"/>
    <w:rsid w:val="00EC0C6B"/>
    <w:rsid w:val="00EC2802"/>
    <w:rsid w:val="00EC3428"/>
    <w:rsid w:val="00EC5D8D"/>
    <w:rsid w:val="00EC5DC2"/>
    <w:rsid w:val="00EC6B51"/>
    <w:rsid w:val="00EC6D1E"/>
    <w:rsid w:val="00EC6FDD"/>
    <w:rsid w:val="00EC77C8"/>
    <w:rsid w:val="00EC787E"/>
    <w:rsid w:val="00ED1334"/>
    <w:rsid w:val="00ED1375"/>
    <w:rsid w:val="00ED1394"/>
    <w:rsid w:val="00ED16E3"/>
    <w:rsid w:val="00ED1B04"/>
    <w:rsid w:val="00ED2904"/>
    <w:rsid w:val="00ED2E0D"/>
    <w:rsid w:val="00ED30F2"/>
    <w:rsid w:val="00ED32B3"/>
    <w:rsid w:val="00ED389C"/>
    <w:rsid w:val="00ED4E45"/>
    <w:rsid w:val="00ED4FB0"/>
    <w:rsid w:val="00ED5261"/>
    <w:rsid w:val="00ED5302"/>
    <w:rsid w:val="00ED556C"/>
    <w:rsid w:val="00ED5A1C"/>
    <w:rsid w:val="00ED5E3D"/>
    <w:rsid w:val="00ED685F"/>
    <w:rsid w:val="00ED6F3C"/>
    <w:rsid w:val="00ED73FC"/>
    <w:rsid w:val="00ED7D62"/>
    <w:rsid w:val="00EE0369"/>
    <w:rsid w:val="00EE0790"/>
    <w:rsid w:val="00EE0EE9"/>
    <w:rsid w:val="00EE1584"/>
    <w:rsid w:val="00EE1E1A"/>
    <w:rsid w:val="00EE27C4"/>
    <w:rsid w:val="00EE2A02"/>
    <w:rsid w:val="00EE334E"/>
    <w:rsid w:val="00EE4525"/>
    <w:rsid w:val="00EE4985"/>
    <w:rsid w:val="00EE5070"/>
    <w:rsid w:val="00EE5508"/>
    <w:rsid w:val="00EE5988"/>
    <w:rsid w:val="00EE6199"/>
    <w:rsid w:val="00EE67C4"/>
    <w:rsid w:val="00EE721A"/>
    <w:rsid w:val="00EE7642"/>
    <w:rsid w:val="00EF1236"/>
    <w:rsid w:val="00EF13A3"/>
    <w:rsid w:val="00EF195E"/>
    <w:rsid w:val="00EF1C8F"/>
    <w:rsid w:val="00EF2876"/>
    <w:rsid w:val="00EF2E1A"/>
    <w:rsid w:val="00EF2F58"/>
    <w:rsid w:val="00EF365B"/>
    <w:rsid w:val="00EF3CD3"/>
    <w:rsid w:val="00EF3E9E"/>
    <w:rsid w:val="00EF46B0"/>
    <w:rsid w:val="00EF4A33"/>
    <w:rsid w:val="00EF4E6A"/>
    <w:rsid w:val="00EF5029"/>
    <w:rsid w:val="00EF5852"/>
    <w:rsid w:val="00EF5AA5"/>
    <w:rsid w:val="00EF64B3"/>
    <w:rsid w:val="00EF6951"/>
    <w:rsid w:val="00EF6D92"/>
    <w:rsid w:val="00EF7162"/>
    <w:rsid w:val="00EF7891"/>
    <w:rsid w:val="00EF7EFC"/>
    <w:rsid w:val="00F00968"/>
    <w:rsid w:val="00F00DDB"/>
    <w:rsid w:val="00F011B2"/>
    <w:rsid w:val="00F027CD"/>
    <w:rsid w:val="00F0434E"/>
    <w:rsid w:val="00F04FBE"/>
    <w:rsid w:val="00F05CC3"/>
    <w:rsid w:val="00F0607A"/>
    <w:rsid w:val="00F06DA6"/>
    <w:rsid w:val="00F0769B"/>
    <w:rsid w:val="00F102B0"/>
    <w:rsid w:val="00F10654"/>
    <w:rsid w:val="00F10FC9"/>
    <w:rsid w:val="00F11542"/>
    <w:rsid w:val="00F11718"/>
    <w:rsid w:val="00F11B38"/>
    <w:rsid w:val="00F11B46"/>
    <w:rsid w:val="00F12FA2"/>
    <w:rsid w:val="00F13426"/>
    <w:rsid w:val="00F1368E"/>
    <w:rsid w:val="00F136F8"/>
    <w:rsid w:val="00F13AE1"/>
    <w:rsid w:val="00F14C4A"/>
    <w:rsid w:val="00F15342"/>
    <w:rsid w:val="00F16345"/>
    <w:rsid w:val="00F16B9F"/>
    <w:rsid w:val="00F20112"/>
    <w:rsid w:val="00F208A7"/>
    <w:rsid w:val="00F20B62"/>
    <w:rsid w:val="00F21880"/>
    <w:rsid w:val="00F21CB4"/>
    <w:rsid w:val="00F223F2"/>
    <w:rsid w:val="00F2329A"/>
    <w:rsid w:val="00F233D3"/>
    <w:rsid w:val="00F2399D"/>
    <w:rsid w:val="00F24E60"/>
    <w:rsid w:val="00F25CB4"/>
    <w:rsid w:val="00F26196"/>
    <w:rsid w:val="00F263A1"/>
    <w:rsid w:val="00F27D52"/>
    <w:rsid w:val="00F306C4"/>
    <w:rsid w:val="00F3123E"/>
    <w:rsid w:val="00F31D7A"/>
    <w:rsid w:val="00F31F9C"/>
    <w:rsid w:val="00F33C22"/>
    <w:rsid w:val="00F34CFD"/>
    <w:rsid w:val="00F35D6B"/>
    <w:rsid w:val="00F35EF9"/>
    <w:rsid w:val="00F360A6"/>
    <w:rsid w:val="00F3618C"/>
    <w:rsid w:val="00F36466"/>
    <w:rsid w:val="00F36643"/>
    <w:rsid w:val="00F36899"/>
    <w:rsid w:val="00F36F7F"/>
    <w:rsid w:val="00F3703D"/>
    <w:rsid w:val="00F37CBF"/>
    <w:rsid w:val="00F37CF0"/>
    <w:rsid w:val="00F37E1A"/>
    <w:rsid w:val="00F37F96"/>
    <w:rsid w:val="00F40746"/>
    <w:rsid w:val="00F40A3B"/>
    <w:rsid w:val="00F40A71"/>
    <w:rsid w:val="00F40B0C"/>
    <w:rsid w:val="00F410DB"/>
    <w:rsid w:val="00F410E1"/>
    <w:rsid w:val="00F411D4"/>
    <w:rsid w:val="00F416BF"/>
    <w:rsid w:val="00F4191F"/>
    <w:rsid w:val="00F42B23"/>
    <w:rsid w:val="00F437FE"/>
    <w:rsid w:val="00F440F1"/>
    <w:rsid w:val="00F45660"/>
    <w:rsid w:val="00F45726"/>
    <w:rsid w:val="00F461B5"/>
    <w:rsid w:val="00F468EB"/>
    <w:rsid w:val="00F46C7A"/>
    <w:rsid w:val="00F46CF9"/>
    <w:rsid w:val="00F4725B"/>
    <w:rsid w:val="00F472A2"/>
    <w:rsid w:val="00F47AC8"/>
    <w:rsid w:val="00F5009C"/>
    <w:rsid w:val="00F501D1"/>
    <w:rsid w:val="00F51007"/>
    <w:rsid w:val="00F523FF"/>
    <w:rsid w:val="00F52FF8"/>
    <w:rsid w:val="00F53EC5"/>
    <w:rsid w:val="00F53F3E"/>
    <w:rsid w:val="00F53F4C"/>
    <w:rsid w:val="00F540E0"/>
    <w:rsid w:val="00F55052"/>
    <w:rsid w:val="00F56C27"/>
    <w:rsid w:val="00F572D5"/>
    <w:rsid w:val="00F611FD"/>
    <w:rsid w:val="00F6139D"/>
    <w:rsid w:val="00F61812"/>
    <w:rsid w:val="00F61A67"/>
    <w:rsid w:val="00F61D6E"/>
    <w:rsid w:val="00F62B4C"/>
    <w:rsid w:val="00F62D7E"/>
    <w:rsid w:val="00F6383A"/>
    <w:rsid w:val="00F639DC"/>
    <w:rsid w:val="00F63A2E"/>
    <w:rsid w:val="00F63E10"/>
    <w:rsid w:val="00F64AC0"/>
    <w:rsid w:val="00F6527D"/>
    <w:rsid w:val="00F66840"/>
    <w:rsid w:val="00F66BD1"/>
    <w:rsid w:val="00F671EC"/>
    <w:rsid w:val="00F67646"/>
    <w:rsid w:val="00F709C7"/>
    <w:rsid w:val="00F70B8F"/>
    <w:rsid w:val="00F7162E"/>
    <w:rsid w:val="00F7173A"/>
    <w:rsid w:val="00F721A6"/>
    <w:rsid w:val="00F72599"/>
    <w:rsid w:val="00F73738"/>
    <w:rsid w:val="00F73A24"/>
    <w:rsid w:val="00F73BC2"/>
    <w:rsid w:val="00F73ECC"/>
    <w:rsid w:val="00F7427F"/>
    <w:rsid w:val="00F7448C"/>
    <w:rsid w:val="00F744D0"/>
    <w:rsid w:val="00F74E7F"/>
    <w:rsid w:val="00F75106"/>
    <w:rsid w:val="00F75729"/>
    <w:rsid w:val="00F75CD0"/>
    <w:rsid w:val="00F75D9D"/>
    <w:rsid w:val="00F76266"/>
    <w:rsid w:val="00F7656C"/>
    <w:rsid w:val="00F76643"/>
    <w:rsid w:val="00F778D1"/>
    <w:rsid w:val="00F7796A"/>
    <w:rsid w:val="00F80466"/>
    <w:rsid w:val="00F81449"/>
    <w:rsid w:val="00F825CE"/>
    <w:rsid w:val="00F826EE"/>
    <w:rsid w:val="00F82D34"/>
    <w:rsid w:val="00F82ED0"/>
    <w:rsid w:val="00F832FB"/>
    <w:rsid w:val="00F837E5"/>
    <w:rsid w:val="00F84878"/>
    <w:rsid w:val="00F85B7B"/>
    <w:rsid w:val="00F85FA6"/>
    <w:rsid w:val="00F862A2"/>
    <w:rsid w:val="00F87186"/>
    <w:rsid w:val="00F8742D"/>
    <w:rsid w:val="00F87BB9"/>
    <w:rsid w:val="00F87CD1"/>
    <w:rsid w:val="00F90268"/>
    <w:rsid w:val="00F90351"/>
    <w:rsid w:val="00F9098C"/>
    <w:rsid w:val="00F909C3"/>
    <w:rsid w:val="00F909F1"/>
    <w:rsid w:val="00F90BB5"/>
    <w:rsid w:val="00F90EAD"/>
    <w:rsid w:val="00F9108E"/>
    <w:rsid w:val="00F91BA8"/>
    <w:rsid w:val="00F92123"/>
    <w:rsid w:val="00F92295"/>
    <w:rsid w:val="00F9308A"/>
    <w:rsid w:val="00F93F4A"/>
    <w:rsid w:val="00F94472"/>
    <w:rsid w:val="00F948BE"/>
    <w:rsid w:val="00F94C8E"/>
    <w:rsid w:val="00F950D1"/>
    <w:rsid w:val="00F95503"/>
    <w:rsid w:val="00F958D0"/>
    <w:rsid w:val="00F95992"/>
    <w:rsid w:val="00F97268"/>
    <w:rsid w:val="00F97C4C"/>
    <w:rsid w:val="00FA149F"/>
    <w:rsid w:val="00FA19A9"/>
    <w:rsid w:val="00FA1F5B"/>
    <w:rsid w:val="00FA2D92"/>
    <w:rsid w:val="00FA2FCD"/>
    <w:rsid w:val="00FA3171"/>
    <w:rsid w:val="00FA4266"/>
    <w:rsid w:val="00FA426A"/>
    <w:rsid w:val="00FA451A"/>
    <w:rsid w:val="00FA630B"/>
    <w:rsid w:val="00FA674B"/>
    <w:rsid w:val="00FA6AF5"/>
    <w:rsid w:val="00FA6BB8"/>
    <w:rsid w:val="00FA720C"/>
    <w:rsid w:val="00FB006C"/>
    <w:rsid w:val="00FB0C0D"/>
    <w:rsid w:val="00FB136E"/>
    <w:rsid w:val="00FB3B34"/>
    <w:rsid w:val="00FB3B54"/>
    <w:rsid w:val="00FB4B41"/>
    <w:rsid w:val="00FB4D8C"/>
    <w:rsid w:val="00FB50FA"/>
    <w:rsid w:val="00FB7BC3"/>
    <w:rsid w:val="00FC051E"/>
    <w:rsid w:val="00FC0679"/>
    <w:rsid w:val="00FC07F9"/>
    <w:rsid w:val="00FC1F82"/>
    <w:rsid w:val="00FC2684"/>
    <w:rsid w:val="00FC29A8"/>
    <w:rsid w:val="00FC2D4C"/>
    <w:rsid w:val="00FC3A25"/>
    <w:rsid w:val="00FC5BA6"/>
    <w:rsid w:val="00FC71A5"/>
    <w:rsid w:val="00FC7BCA"/>
    <w:rsid w:val="00FD02C2"/>
    <w:rsid w:val="00FD08D3"/>
    <w:rsid w:val="00FD1234"/>
    <w:rsid w:val="00FD12CD"/>
    <w:rsid w:val="00FD1578"/>
    <w:rsid w:val="00FD1926"/>
    <w:rsid w:val="00FD1C79"/>
    <w:rsid w:val="00FD2AD3"/>
    <w:rsid w:val="00FD2BDF"/>
    <w:rsid w:val="00FD3742"/>
    <w:rsid w:val="00FD3942"/>
    <w:rsid w:val="00FD459A"/>
    <w:rsid w:val="00FD4CE9"/>
    <w:rsid w:val="00FD4F56"/>
    <w:rsid w:val="00FD5497"/>
    <w:rsid w:val="00FD640B"/>
    <w:rsid w:val="00FD6AB0"/>
    <w:rsid w:val="00FD6DEE"/>
    <w:rsid w:val="00FD73F0"/>
    <w:rsid w:val="00FD76F7"/>
    <w:rsid w:val="00FE0440"/>
    <w:rsid w:val="00FE053E"/>
    <w:rsid w:val="00FE19DE"/>
    <w:rsid w:val="00FE229F"/>
    <w:rsid w:val="00FE2D59"/>
    <w:rsid w:val="00FE3B41"/>
    <w:rsid w:val="00FE4A4A"/>
    <w:rsid w:val="00FE4F51"/>
    <w:rsid w:val="00FE5E32"/>
    <w:rsid w:val="00FE642A"/>
    <w:rsid w:val="00FE7949"/>
    <w:rsid w:val="00FE7F66"/>
    <w:rsid w:val="00FF02F3"/>
    <w:rsid w:val="00FF046F"/>
    <w:rsid w:val="00FF08E4"/>
    <w:rsid w:val="00FF0956"/>
    <w:rsid w:val="00FF0C97"/>
    <w:rsid w:val="00FF189B"/>
    <w:rsid w:val="00FF1B17"/>
    <w:rsid w:val="00FF1F90"/>
    <w:rsid w:val="00FF1FD6"/>
    <w:rsid w:val="00FF2010"/>
    <w:rsid w:val="00FF234E"/>
    <w:rsid w:val="00FF2504"/>
    <w:rsid w:val="00FF2A50"/>
    <w:rsid w:val="00FF3727"/>
    <w:rsid w:val="00FF3AF6"/>
    <w:rsid w:val="00FF44C7"/>
    <w:rsid w:val="00FF4643"/>
    <w:rsid w:val="00FF481F"/>
    <w:rsid w:val="00FF4F93"/>
    <w:rsid w:val="00FF5B1D"/>
    <w:rsid w:val="00FF5C90"/>
    <w:rsid w:val="00FF5D46"/>
    <w:rsid w:val="00FF6323"/>
    <w:rsid w:val="00FF714F"/>
    <w:rsid w:val="00FF7153"/>
    <w:rsid w:val="00FF716C"/>
    <w:rsid w:val="00FF7274"/>
    <w:rsid w:val="00FF7794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53FDD8F9"/>
  <w15:chartTrackingRefBased/>
  <w15:docId w15:val="{67AFD913-E10E-4777-AC9D-6477164F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6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A6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kern w:val="28"/>
    </w:rPr>
  </w:style>
  <w:style w:type="paragraph" w:styleId="Nagwek1">
    <w:name w:val="heading 1"/>
    <w:aliases w:val="Datasheet title,1,h1,level 1,Level 1 Head,H1,Heading AJS,Section Heading,Kapitel,Arial 14 Fett,Arial 14 Fett1,Arial 14 Fett2,Arial 16 Fett,Header 1,Head 1,Head 11,Head 12,Head 111,Head 13,Head 112,Head 14,Head 113,Head 15,Head 114,Head 16"/>
    <w:basedOn w:val="Normalny"/>
    <w:next w:val="Normalny"/>
    <w:link w:val="Nagwek1Znak"/>
    <w:uiPriority w:val="9"/>
    <w:qFormat/>
    <w:rsid w:val="006611B1"/>
    <w:pPr>
      <w:keepNext/>
      <w:widowControl/>
      <w:jc w:val="center"/>
      <w:outlineLvl w:val="0"/>
    </w:pPr>
    <w:rPr>
      <w:rFonts w:ascii="Times New Roman" w:hAnsi="Times New Roman" w:cs="Times New Roman"/>
      <w:b/>
      <w:kern w:val="0"/>
      <w:lang w:val="x-none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6611B1"/>
    <w:pPr>
      <w:keepNext/>
      <w:spacing w:before="240" w:after="60"/>
      <w:outlineLvl w:val="1"/>
    </w:pPr>
    <w:rPr>
      <w:rFonts w:ascii="Arial" w:hAnsi="Arial" w:cs="Times New Roman"/>
      <w:b/>
      <w:bCs/>
      <w:i/>
      <w:iCs/>
      <w:kern w:val="0"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3B1599"/>
    <w:pPr>
      <w:keepNext/>
      <w:ind w:right="708"/>
      <w:outlineLvl w:val="2"/>
    </w:pPr>
    <w:rPr>
      <w:rFonts w:ascii="Arial" w:hAnsi="Arial" w:cs="Times New Roman"/>
      <w:b/>
      <w:bCs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6611B1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6611B1"/>
    <w:pPr>
      <w:keepNext/>
      <w:widowControl/>
      <w:jc w:val="both"/>
      <w:outlineLvl w:val="4"/>
    </w:pPr>
    <w:rPr>
      <w:rFonts w:ascii="Arial" w:hAnsi="Arial" w:cs="Times New Roman"/>
      <w:b/>
      <w:bCs/>
      <w:u w:val="single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6611B1"/>
    <w:pPr>
      <w:spacing w:before="240" w:after="60"/>
      <w:outlineLvl w:val="5"/>
    </w:pPr>
    <w:rPr>
      <w:rFonts w:ascii="Calibri" w:hAnsi="Calibri" w:cs="Times New Roman"/>
      <w:b/>
      <w:bCs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6611B1"/>
    <w:pPr>
      <w:spacing w:before="240" w:after="60"/>
      <w:outlineLvl w:val="6"/>
    </w:pPr>
    <w:rPr>
      <w:rFonts w:ascii="Calibri" w:hAnsi="Calibri" w:cs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rsid w:val="006611B1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qFormat/>
    <w:rsid w:val="006611B1"/>
    <w:pPr>
      <w:spacing w:before="240" w:after="60"/>
      <w:outlineLvl w:val="8"/>
    </w:pPr>
    <w:rPr>
      <w:rFonts w:ascii="Cambria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Datasheet title Znak,1 Znak,h1 Znak,level 1 Znak,Level 1 Head Znak,H1 Znak,Heading AJS Znak,Section Heading Znak,Kapitel Znak,Arial 14 Fett Znak,Arial 14 Fett1 Znak,Arial 14 Fett2 Znak,Arial 16 Fett Znak,Header 1 Znak,Head 1 Znak"/>
    <w:link w:val="Nagwek1"/>
    <w:uiPriority w:val="9"/>
    <w:rsid w:val="006611B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rsid w:val="006611B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link w:val="Nagwek4"/>
    <w:rsid w:val="006611B1"/>
    <w:rPr>
      <w:rFonts w:ascii="Times New Roman" w:eastAsia="Times New Roman" w:hAnsi="Times New Roman" w:cs="Times New Roman"/>
      <w:b/>
      <w:bCs/>
      <w:kern w:val="28"/>
      <w:sz w:val="28"/>
      <w:szCs w:val="28"/>
      <w:lang w:eastAsia="pl-PL"/>
    </w:rPr>
  </w:style>
  <w:style w:type="character" w:customStyle="1" w:styleId="Nagwek5Znak">
    <w:name w:val="Nagłówek 5 Znak"/>
    <w:link w:val="Nagwek5"/>
    <w:rsid w:val="006611B1"/>
    <w:rPr>
      <w:rFonts w:ascii="Arial" w:eastAsia="Times New Roman" w:hAnsi="Arial" w:cs="Arial"/>
      <w:b/>
      <w:bCs/>
      <w:kern w:val="28"/>
      <w:sz w:val="20"/>
      <w:szCs w:val="20"/>
      <w:u w:val="single"/>
      <w:lang w:eastAsia="pl-PL"/>
    </w:rPr>
  </w:style>
  <w:style w:type="character" w:customStyle="1" w:styleId="Nagwek6Znak">
    <w:name w:val="Nagłówek 6 Znak"/>
    <w:link w:val="Nagwek6"/>
    <w:rsid w:val="006611B1"/>
    <w:rPr>
      <w:rFonts w:ascii="Calibri" w:eastAsia="Times New Roman" w:hAnsi="Calibri" w:cs="Times New Roman"/>
      <w:b/>
      <w:bCs/>
      <w:kern w:val="28"/>
      <w:lang w:eastAsia="pl-PL"/>
    </w:rPr>
  </w:style>
  <w:style w:type="character" w:customStyle="1" w:styleId="Nagwek7Znak">
    <w:name w:val="Nagłówek 7 Znak"/>
    <w:link w:val="Nagwek7"/>
    <w:rsid w:val="006611B1"/>
    <w:rPr>
      <w:rFonts w:ascii="Calibri" w:eastAsia="Times New Roman" w:hAnsi="Calibri" w:cs="Times New Roman"/>
      <w:kern w:val="28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6611B1"/>
    <w:rPr>
      <w:rFonts w:ascii="Calibri" w:eastAsia="Times New Roman" w:hAnsi="Calibri" w:cs="Times New Roman"/>
      <w:i/>
      <w:iCs/>
      <w:kern w:val="28"/>
      <w:sz w:val="24"/>
      <w:szCs w:val="24"/>
      <w:lang w:eastAsia="pl-PL"/>
    </w:rPr>
  </w:style>
  <w:style w:type="character" w:customStyle="1" w:styleId="Nagwek9Znak">
    <w:name w:val="Nagłówek 9 Znak"/>
    <w:link w:val="Nagwek9"/>
    <w:rsid w:val="006611B1"/>
    <w:rPr>
      <w:rFonts w:ascii="Cambria" w:eastAsia="Times New Roman" w:hAnsi="Cambria" w:cs="Times New Roman"/>
      <w:kern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611B1"/>
    <w:pPr>
      <w:widowControl/>
      <w:ind w:left="567" w:hanging="283"/>
      <w:jc w:val="both"/>
    </w:pPr>
    <w:rPr>
      <w:rFonts w:ascii="Arial" w:hAnsi="Arial"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611B1"/>
    <w:pPr>
      <w:widowControl/>
      <w:overflowPunct/>
      <w:spacing w:after="120"/>
      <w:ind w:left="283"/>
      <w:textAlignment w:val="auto"/>
    </w:pPr>
    <w:rPr>
      <w:rFonts w:ascii="Arial" w:hAnsi="Arial" w:cs="Times New Roman"/>
      <w:kern w:val="0"/>
      <w:lang w:val="en-GB"/>
    </w:rPr>
  </w:style>
  <w:style w:type="character" w:customStyle="1" w:styleId="TekstpodstawowywcityZnak">
    <w:name w:val="Tekst podstawowy wcięty Znak"/>
    <w:link w:val="Tekstpodstawowywcity"/>
    <w:uiPriority w:val="99"/>
    <w:rsid w:val="006611B1"/>
    <w:rPr>
      <w:rFonts w:ascii="Arial" w:eastAsia="Times New Roman" w:hAnsi="Arial" w:cs="Arial"/>
      <w:sz w:val="20"/>
      <w:szCs w:val="20"/>
      <w:lang w:val="en-GB" w:eastAsia="pl-PL"/>
    </w:rPr>
  </w:style>
  <w:style w:type="paragraph" w:styleId="Tekstpodstawowy3">
    <w:name w:val="Body Text 3"/>
    <w:basedOn w:val="Normalny"/>
    <w:link w:val="Tekstpodstawowy3Znak"/>
    <w:uiPriority w:val="99"/>
    <w:rsid w:val="006611B1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uiPriority w:val="99"/>
    <w:rsid w:val="006611B1"/>
    <w:pPr>
      <w:spacing w:before="60"/>
      <w:jc w:val="both"/>
    </w:pPr>
    <w:rPr>
      <w:rFonts w:ascii="Arial" w:hAnsi="Arial" w:cs="Times New Roman"/>
      <w:kern w:val="0"/>
      <w:sz w:val="23"/>
      <w:szCs w:val="23"/>
      <w:lang w:val="x-none"/>
    </w:rPr>
  </w:style>
  <w:style w:type="paragraph" w:customStyle="1" w:styleId="ProPublico">
    <w:name w:val="ProPublico"/>
    <w:uiPriority w:val="99"/>
    <w:rsid w:val="006611B1"/>
    <w:pPr>
      <w:widowControl w:val="0"/>
      <w:overflowPunct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6611B1"/>
    <w:pPr>
      <w:widowControl/>
      <w:ind w:left="426" w:hanging="284"/>
      <w:jc w:val="both"/>
    </w:pPr>
    <w:rPr>
      <w:rFonts w:ascii="Arial" w:hAnsi="Arial" w:cs="Times New Roman"/>
      <w:lang w:val="x-none"/>
    </w:rPr>
  </w:style>
  <w:style w:type="character" w:customStyle="1" w:styleId="Tekstpodstawowywcity3Znak">
    <w:name w:val="Tekst podstawowy wcięty 3 Znak"/>
    <w:link w:val="Tekstpodstawowywcity3"/>
    <w:uiPriority w:val="99"/>
    <w:rsid w:val="006611B1"/>
    <w:rPr>
      <w:rFonts w:ascii="Arial" w:eastAsia="Times New Roman" w:hAnsi="Arial" w:cs="Arial"/>
      <w:kern w:val="28"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6611B1"/>
    <w:pPr>
      <w:widowControl/>
      <w:tabs>
        <w:tab w:val="left" w:pos="0"/>
      </w:tabs>
      <w:ind w:left="567" w:right="-3" w:hanging="283"/>
      <w:jc w:val="both"/>
    </w:pPr>
    <w:rPr>
      <w:rFonts w:ascii="Arial" w:hAnsi="Arial" w:cs="Arial"/>
    </w:rPr>
  </w:style>
  <w:style w:type="character" w:styleId="Hipercze">
    <w:name w:val="Hyperlink"/>
    <w:uiPriority w:val="99"/>
    <w:rsid w:val="006611B1"/>
    <w:rPr>
      <w:color w:val="0000FF"/>
      <w:u w:val="single"/>
    </w:rPr>
  </w:style>
  <w:style w:type="character" w:customStyle="1" w:styleId="ListanumerowanaZnak">
    <w:name w:val="Lista numerowana Znak"/>
    <w:link w:val="Listanumerowana"/>
    <w:rsid w:val="006611B1"/>
    <w:rPr>
      <w:rFonts w:ascii="Arial" w:eastAsia="Times New Roman" w:hAnsi="Arial" w:cs="Arial"/>
      <w:sz w:val="23"/>
      <w:szCs w:val="23"/>
      <w:lang w:eastAsia="pl-PL"/>
    </w:rPr>
  </w:style>
  <w:style w:type="paragraph" w:styleId="Nagwek">
    <w:name w:val="header"/>
    <w:basedOn w:val="Normalny"/>
    <w:link w:val="Nagwek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611B1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611B1"/>
    <w:pPr>
      <w:spacing w:after="120" w:line="480" w:lineRule="auto"/>
    </w:pPr>
    <w:rPr>
      <w:rFonts w:cs="Times New Roman"/>
      <w:lang w:val="x-none"/>
    </w:rPr>
  </w:style>
  <w:style w:type="character" w:customStyle="1" w:styleId="Tekstpodstawowy2Znak">
    <w:name w:val="Tekst podstawowy 2 Znak"/>
    <w:link w:val="Tekstpodstawowy2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611B1"/>
    <w:pPr>
      <w:spacing w:after="120"/>
    </w:pPr>
    <w:rPr>
      <w:rFonts w:ascii="Times New Roman" w:hAnsi="Times New Roman" w:cs="Times New Roman"/>
      <w:kern w:val="0"/>
      <w:sz w:val="24"/>
      <w:lang w:val="x-none"/>
    </w:rPr>
  </w:style>
  <w:style w:type="character" w:customStyle="1" w:styleId="TekstpodstawowyZnak">
    <w:name w:val="Tekst podstawowy Znak"/>
    <w:link w:val="Tekstpodstawowy"/>
    <w:rsid w:val="006611B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">
    <w:name w:val="Styl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Standardowy0">
    <w:name w:val="Standardowy.+"/>
    <w:uiPriority w:val="99"/>
    <w:rsid w:val="006611B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St4-punkt">
    <w:name w:val="St4-punkt"/>
    <w:uiPriority w:val="99"/>
    <w:rsid w:val="006611B1"/>
    <w:pPr>
      <w:widowControl w:val="0"/>
      <w:overflowPunct w:val="0"/>
      <w:autoSpaceDE w:val="0"/>
      <w:autoSpaceDN w:val="0"/>
      <w:adjustRightInd w:val="0"/>
      <w:ind w:left="680" w:hanging="34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uiPriority w:val="99"/>
    <w:rsid w:val="006611B1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1">
    <w:name w:val="Tekst podstawowy 31"/>
    <w:basedOn w:val="Normalny"/>
    <w:uiPriority w:val="99"/>
    <w:rsid w:val="006611B1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styleId="Tekstdymka">
    <w:name w:val="Balloon Text"/>
    <w:basedOn w:val="Normalny"/>
    <w:link w:val="TekstdymkaZnak"/>
    <w:uiPriority w:val="99"/>
    <w:rsid w:val="006611B1"/>
    <w:rPr>
      <w:rFonts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rsid w:val="006611B1"/>
    <w:rPr>
      <w:rFonts w:ascii="Tahoma" w:eastAsia="Times New Roman" w:hAnsi="Tahoma" w:cs="Tahoma"/>
      <w:kern w:val="28"/>
      <w:sz w:val="16"/>
      <w:szCs w:val="16"/>
      <w:lang w:eastAsia="pl-PL"/>
    </w:rPr>
  </w:style>
  <w:style w:type="paragraph" w:customStyle="1" w:styleId="Default">
    <w:name w:val="Default"/>
    <w:qFormat/>
    <w:rsid w:val="006611B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6611B1"/>
    <w:rPr>
      <w:rFonts w:cs="Times New Roman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rsid w:val="006611B1"/>
    <w:rPr>
      <w:rFonts w:ascii="Tahoma" w:eastAsia="Times New Roman" w:hAnsi="Tahoma" w:cs="Tahoma"/>
      <w:kern w:val="28"/>
      <w:sz w:val="20"/>
      <w:szCs w:val="20"/>
      <w:lang w:eastAsia="pl-PL"/>
    </w:rPr>
  </w:style>
  <w:style w:type="character" w:styleId="Odwoanieprzypisukocowego">
    <w:name w:val="endnote reference"/>
    <w:rsid w:val="006611B1"/>
    <w:rPr>
      <w:vertAlign w:val="superscript"/>
    </w:rPr>
  </w:style>
  <w:style w:type="paragraph" w:customStyle="1" w:styleId="Punktnumerowany">
    <w:name w:val="Punkt numerowany"/>
    <w:basedOn w:val="Normalny"/>
    <w:rsid w:val="006611B1"/>
    <w:pPr>
      <w:widowControl/>
      <w:numPr>
        <w:numId w:val="4"/>
      </w:numPr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ytul12">
    <w:name w:val="Tytul12"/>
    <w:basedOn w:val="Podtytu"/>
    <w:rsid w:val="006611B1"/>
    <w:pPr>
      <w:widowControl/>
      <w:overflowPunct/>
      <w:autoSpaceDE/>
      <w:autoSpaceDN/>
      <w:adjustRightInd/>
      <w:spacing w:before="240" w:after="0"/>
      <w:textAlignment w:val="auto"/>
      <w:outlineLvl w:val="9"/>
    </w:pPr>
    <w:rPr>
      <w:rFonts w:ascii="Times New Roman" w:hAnsi="Times New Roman"/>
      <w:b/>
      <w:kern w:val="0"/>
      <w:szCs w:val="20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6611B1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PodtytuZnak">
    <w:name w:val="Podtytuł Znak"/>
    <w:link w:val="Podtytu"/>
    <w:uiPriority w:val="99"/>
    <w:rsid w:val="006611B1"/>
    <w:rPr>
      <w:rFonts w:ascii="Cambria" w:eastAsia="Times New Roman" w:hAnsi="Cambria" w:cs="Times New Roman"/>
      <w:kern w:val="28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rsid w:val="006611B1"/>
    <w:pPr>
      <w:widowControl/>
      <w:overflowPunct/>
      <w:autoSpaceDE/>
      <w:autoSpaceDN/>
      <w:adjustRightInd/>
      <w:jc w:val="both"/>
      <w:textAlignment w:val="auto"/>
    </w:pPr>
    <w:rPr>
      <w:rFonts w:ascii="Times New Roman" w:hAnsi="Times New Roman" w:cs="Times New Roman"/>
      <w:kern w:val="0"/>
      <w:sz w:val="24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6611B1"/>
    <w:rPr>
      <w:rFonts w:ascii="Times New Roman" w:eastAsia="Times New Roman" w:hAnsi="Times New Roman" w:cs="Times New Roman"/>
      <w:sz w:val="24"/>
      <w:szCs w:val="20"/>
    </w:rPr>
  </w:style>
  <w:style w:type="paragraph" w:customStyle="1" w:styleId="ksika">
    <w:name w:val="książka"/>
    <w:basedOn w:val="Normalny"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spacing w:val="-20"/>
      <w:kern w:val="0"/>
    </w:rPr>
  </w:style>
  <w:style w:type="paragraph" w:styleId="Akapitzlist">
    <w:name w:val="List Paragraph"/>
    <w:aliases w:val="CW_Lista,Wypunktowanie,L1,Numerowanie,Akapit z listą BS,Bulleted list,Akapit z listą5,Akapit normalny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6611B1"/>
    <w:pPr>
      <w:widowControl/>
      <w:overflowPunct/>
      <w:autoSpaceDE/>
      <w:autoSpaceDN/>
      <w:adjustRightInd/>
      <w:ind w:left="720"/>
      <w:textAlignment w:val="auto"/>
    </w:pPr>
    <w:rPr>
      <w:rFonts w:ascii="Times New Roman" w:hAnsi="Times New Roman" w:cs="Times New Roman"/>
      <w:kern w:val="0"/>
      <w:sz w:val="24"/>
      <w:szCs w:val="24"/>
      <w:lang w:val="x-none" w:eastAsia="x-none"/>
    </w:rPr>
  </w:style>
  <w:style w:type="paragraph" w:customStyle="1" w:styleId="Rysunek">
    <w:name w:val="Rysunek"/>
    <w:basedOn w:val="Normalny"/>
    <w:rsid w:val="006611B1"/>
    <w:pPr>
      <w:widowControl/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 w:cs="Times New Roman"/>
      <w:noProof/>
      <w:kern w:val="0"/>
      <w:sz w:val="24"/>
    </w:rPr>
  </w:style>
  <w:style w:type="paragraph" w:customStyle="1" w:styleId="Podpunktnumerowany">
    <w:name w:val="Podpunkt numerowany"/>
    <w:basedOn w:val="Normalny"/>
    <w:autoRedefine/>
    <w:uiPriority w:val="99"/>
    <w:rsid w:val="006611B1"/>
    <w:pPr>
      <w:widowControl/>
      <w:numPr>
        <w:numId w:val="5"/>
      </w:numPr>
      <w:overflowPunct/>
      <w:autoSpaceDE/>
      <w:autoSpaceDN/>
      <w:adjustRightInd/>
      <w:spacing w:after="120"/>
      <w:ind w:left="714" w:hanging="357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styleId="Tytu">
    <w:name w:val="Title"/>
    <w:basedOn w:val="Normalny"/>
    <w:link w:val="TytuZnak"/>
    <w:uiPriority w:val="99"/>
    <w:qFormat/>
    <w:rsid w:val="006611B1"/>
    <w:pPr>
      <w:widowControl/>
      <w:overflowPunct/>
      <w:autoSpaceDE/>
      <w:autoSpaceDN/>
      <w:adjustRightInd/>
      <w:jc w:val="center"/>
      <w:textAlignment w:val="auto"/>
    </w:pPr>
    <w:rPr>
      <w:rFonts w:ascii="Arial" w:hAnsi="Arial" w:cs="Times New Roman"/>
      <w:b/>
      <w:kern w:val="0"/>
      <w:sz w:val="24"/>
      <w:lang w:val="x-none"/>
    </w:rPr>
  </w:style>
  <w:style w:type="character" w:customStyle="1" w:styleId="TytuZnak">
    <w:name w:val="Tytuł Znak"/>
    <w:link w:val="Tytu"/>
    <w:uiPriority w:val="99"/>
    <w:rsid w:val="006611B1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Tabelapozycja">
    <w:name w:val="Tabela pozycja"/>
    <w:basedOn w:val="Normalny"/>
    <w:rsid w:val="006611B1"/>
    <w:pPr>
      <w:widowControl/>
      <w:overflowPunct/>
      <w:autoSpaceDE/>
      <w:autoSpaceDN/>
      <w:adjustRightInd/>
      <w:textAlignment w:val="auto"/>
    </w:pPr>
    <w:rPr>
      <w:rFonts w:ascii="Arial" w:eastAsia="MS Outlook" w:hAnsi="Arial" w:cs="Times New Roman"/>
      <w:kern w:val="0"/>
      <w:sz w:val="22"/>
    </w:rPr>
  </w:style>
  <w:style w:type="paragraph" w:customStyle="1" w:styleId="Listanumerowana1">
    <w:name w:val="Lista numerowana1"/>
    <w:basedOn w:val="Normalny"/>
    <w:uiPriority w:val="99"/>
    <w:rsid w:val="006611B1"/>
    <w:pPr>
      <w:suppressAutoHyphens/>
      <w:autoSpaceDN/>
      <w:adjustRightInd/>
      <w:spacing w:before="60"/>
      <w:jc w:val="both"/>
      <w:textAlignment w:val="auto"/>
    </w:pPr>
    <w:rPr>
      <w:rFonts w:ascii="Arial" w:hAnsi="Arial" w:cs="Arial"/>
      <w:kern w:val="1"/>
      <w:sz w:val="23"/>
      <w:szCs w:val="23"/>
      <w:lang w:eastAsia="ar-SA"/>
    </w:rPr>
  </w:style>
  <w:style w:type="paragraph" w:customStyle="1" w:styleId="zmart2">
    <w:name w:val="zm art2"/>
    <w:basedOn w:val="Normalny"/>
    <w:uiPriority w:val="99"/>
    <w:rsid w:val="006611B1"/>
    <w:pPr>
      <w:widowControl/>
      <w:overflowPunct/>
      <w:autoSpaceDE/>
      <w:autoSpaceDN/>
      <w:adjustRightInd/>
      <w:spacing w:before="60" w:after="60"/>
      <w:ind w:left="1843" w:hanging="1219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Tekstpodstawowy22">
    <w:name w:val="Tekst podstawowy 22"/>
    <w:basedOn w:val="Normalny"/>
    <w:uiPriority w:val="99"/>
    <w:rsid w:val="006611B1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wcity1">
    <w:name w:val="Tekst podstawowy wcięty1"/>
    <w:basedOn w:val="Normalny"/>
    <w:uiPriority w:val="99"/>
    <w:rsid w:val="006611B1"/>
    <w:pPr>
      <w:suppressAutoHyphens/>
      <w:autoSpaceDN/>
      <w:adjustRightInd/>
      <w:ind w:left="360"/>
      <w:jc w:val="both"/>
      <w:textAlignment w:val="auto"/>
    </w:pPr>
    <w:rPr>
      <w:rFonts w:ascii="Arial" w:hAnsi="Arial" w:cs="Arial"/>
      <w:kern w:val="1"/>
      <w:lang w:eastAsia="ar-SA"/>
    </w:rPr>
  </w:style>
  <w:style w:type="paragraph" w:customStyle="1" w:styleId="Tekstpodstawowy32">
    <w:name w:val="Tekst podstawowy 32"/>
    <w:basedOn w:val="Normalny"/>
    <w:uiPriority w:val="99"/>
    <w:rsid w:val="006611B1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character" w:customStyle="1" w:styleId="Nagwek3Znak">
    <w:name w:val="Nagłówek 3 Znak"/>
    <w:link w:val="Nagwek3"/>
    <w:rsid w:val="003B1599"/>
    <w:rPr>
      <w:rFonts w:ascii="Arial" w:eastAsia="Times New Roman" w:hAnsi="Arial" w:cs="Arial"/>
      <w:b/>
      <w:bCs/>
      <w:kern w:val="28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3B1599"/>
  </w:style>
  <w:style w:type="paragraph" w:customStyle="1" w:styleId="Tekstpodstawowywcity20">
    <w:name w:val="Tekst podstawowy wcięty2"/>
    <w:basedOn w:val="Normalny"/>
    <w:uiPriority w:val="99"/>
    <w:rsid w:val="003B1599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3">
    <w:name w:val="Tekst podstawowy 23"/>
    <w:basedOn w:val="Normalny"/>
    <w:uiPriority w:val="99"/>
    <w:rsid w:val="003B159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3">
    <w:name w:val="Tekst podstawowy 33"/>
    <w:basedOn w:val="Normalny"/>
    <w:uiPriority w:val="99"/>
    <w:rsid w:val="003B159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abela">
    <w:name w:val="Tabela"/>
    <w:basedOn w:val="Normalny"/>
    <w:rsid w:val="003B1599"/>
    <w:pPr>
      <w:numPr>
        <w:numId w:val="7"/>
      </w:numPr>
      <w:spacing w:line="360" w:lineRule="auto"/>
      <w:ind w:left="0" w:firstLine="0"/>
    </w:pPr>
    <w:rPr>
      <w:rFonts w:ascii="Times New Roman" w:hAnsi="Times New Roman" w:cs="Times New Roman"/>
      <w:kern w:val="0"/>
      <w:sz w:val="24"/>
    </w:rPr>
  </w:style>
  <w:style w:type="paragraph" w:customStyle="1" w:styleId="FR1">
    <w:name w:val="FR1"/>
    <w:rsid w:val="003B1599"/>
    <w:pPr>
      <w:widowControl w:val="0"/>
      <w:numPr>
        <w:numId w:val="8"/>
      </w:numPr>
      <w:autoSpaceDE w:val="0"/>
      <w:autoSpaceDN w:val="0"/>
      <w:adjustRightInd w:val="0"/>
      <w:spacing w:before="140"/>
      <w:ind w:left="0" w:firstLine="0"/>
    </w:pPr>
    <w:rPr>
      <w:rFonts w:ascii="Arial" w:eastAsia="Times New Roman" w:hAnsi="Arial" w:cs="Arial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3B15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Listawypunktowana2">
    <w:name w:val="Lista wypunktowana 2"/>
    <w:basedOn w:val="Normalny"/>
    <w:rsid w:val="003B1599"/>
    <w:pPr>
      <w:tabs>
        <w:tab w:val="left" w:pos="360"/>
        <w:tab w:val="left" w:pos="1068"/>
      </w:tabs>
      <w:spacing w:before="60"/>
      <w:ind w:left="360" w:hanging="360"/>
      <w:jc w:val="both"/>
    </w:pPr>
    <w:rPr>
      <w:rFonts w:ascii="Arial" w:hAnsi="Arial" w:cs="Times New Roman"/>
      <w:spacing w:val="-8"/>
      <w:kern w:val="0"/>
      <w:sz w:val="23"/>
    </w:rPr>
  </w:style>
  <w:style w:type="paragraph" w:customStyle="1" w:styleId="Tekstpodstawowywcity21">
    <w:name w:val="Tekst podstawowy wcięty 21"/>
    <w:basedOn w:val="Normalny"/>
    <w:uiPriority w:val="99"/>
    <w:rsid w:val="003B1599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1">
    <w:name w:val="Tekst podstawowy wcięty 31"/>
    <w:basedOn w:val="Normalny"/>
    <w:uiPriority w:val="99"/>
    <w:rsid w:val="003B1599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paragraph" w:customStyle="1" w:styleId="BodyText21">
    <w:name w:val="Body Text 21"/>
    <w:basedOn w:val="Normalny"/>
    <w:rsid w:val="003B1599"/>
    <w:pPr>
      <w:widowControl/>
      <w:spacing w:line="320" w:lineRule="exact"/>
      <w:jc w:val="both"/>
    </w:pPr>
    <w:rPr>
      <w:rFonts w:ascii="Arial" w:hAnsi="Arial" w:cs="Times New Roman"/>
      <w:kern w:val="0"/>
    </w:rPr>
  </w:style>
  <w:style w:type="character" w:styleId="UyteHipercze">
    <w:name w:val="FollowedHyperlink"/>
    <w:uiPriority w:val="99"/>
    <w:rsid w:val="003B1599"/>
    <w:rPr>
      <w:color w:val="800080"/>
      <w:u w:val="single"/>
    </w:rPr>
  </w:style>
  <w:style w:type="character" w:customStyle="1" w:styleId="Hipercze1">
    <w:name w:val="Hiperłącze1"/>
    <w:rsid w:val="003B1599"/>
    <w:rPr>
      <w:color w:val="0000FF"/>
      <w:u w:val="single"/>
    </w:rPr>
  </w:style>
  <w:style w:type="paragraph" w:customStyle="1" w:styleId="Akapitzlist1">
    <w:name w:val="Akapit z listą1"/>
    <w:basedOn w:val="Normalny"/>
    <w:rsid w:val="002265B5"/>
    <w:pPr>
      <w:widowControl/>
      <w:overflowPunct/>
      <w:autoSpaceDE/>
      <w:autoSpaceDN/>
      <w:adjustRightInd/>
      <w:ind w:left="720"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customStyle="1" w:styleId="Tekstpodstawowywcity30">
    <w:name w:val="Tekst podstawowy wcięty3"/>
    <w:basedOn w:val="Normalny"/>
    <w:rsid w:val="002265B5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24">
    <w:name w:val="Tekst podstawowy 24"/>
    <w:basedOn w:val="Normalny"/>
    <w:rsid w:val="002265B5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">
    <w:name w:val="Tekst podstawowy 34"/>
    <w:basedOn w:val="Normalny"/>
    <w:rsid w:val="002265B5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wcity22">
    <w:name w:val="Tekst podstawowy wcięty 22"/>
    <w:basedOn w:val="Normalny"/>
    <w:rsid w:val="002265B5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">
    <w:name w:val="Tekst podstawowy wcięty 32"/>
    <w:basedOn w:val="Normalny"/>
    <w:rsid w:val="002265B5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">
    <w:name w:val="Hiperłącze2"/>
    <w:rsid w:val="002265B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795D91"/>
    <w:pPr>
      <w:widowControl/>
      <w:overflowPunct/>
      <w:autoSpaceDE/>
      <w:autoSpaceDN/>
      <w:adjustRightInd/>
      <w:ind w:left="283" w:hanging="283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F7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Wypunktowanie Znak,L1 Znak,Numerowanie Znak,Akapit z listą BS Znak,Bulleted list Znak,Akapit z listą5 Znak,Akapit normalny Znak,Bullet Number Znak,List Paragraph1 Znak,lp1 Znak,List Paragraph2 Znak,ISCG Numerowanie Znak"/>
    <w:link w:val="Akapitzlist"/>
    <w:uiPriority w:val="34"/>
    <w:qFormat/>
    <w:locked/>
    <w:rsid w:val="003312B5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aliases w:val="cr,Used by Word to flag author queries"/>
    <w:uiPriority w:val="99"/>
    <w:unhideWhenUsed/>
    <w:rsid w:val="0045577F"/>
    <w:rPr>
      <w:sz w:val="16"/>
      <w:szCs w:val="16"/>
    </w:rPr>
  </w:style>
  <w:style w:type="character" w:styleId="Uwydatnienie">
    <w:name w:val="Emphasis"/>
    <w:uiPriority w:val="20"/>
    <w:qFormat/>
    <w:rsid w:val="00DE2B61"/>
    <w:rPr>
      <w:i/>
      <w:iCs/>
    </w:rPr>
  </w:style>
  <w:style w:type="character" w:customStyle="1" w:styleId="Stopka0">
    <w:name w:val="Stopka_"/>
    <w:link w:val="Stopka2"/>
    <w:locked/>
    <w:rsid w:val="00EB68B0"/>
    <w:rPr>
      <w:rFonts w:ascii="Batang" w:eastAsia="Batang" w:hAnsi="Batang" w:cs="Batang"/>
      <w:sz w:val="16"/>
      <w:szCs w:val="16"/>
      <w:shd w:val="clear" w:color="auto" w:fill="FFFFFF"/>
    </w:rPr>
  </w:style>
  <w:style w:type="paragraph" w:customStyle="1" w:styleId="Stopka2">
    <w:name w:val="Stopka2"/>
    <w:basedOn w:val="Normalny"/>
    <w:link w:val="Stopka0"/>
    <w:rsid w:val="00EB68B0"/>
    <w:pPr>
      <w:shd w:val="clear" w:color="auto" w:fill="FFFFFF"/>
      <w:overflowPunct/>
      <w:autoSpaceDE/>
      <w:autoSpaceDN/>
      <w:adjustRightInd/>
      <w:spacing w:line="235" w:lineRule="exact"/>
      <w:jc w:val="both"/>
      <w:textAlignment w:val="auto"/>
    </w:pPr>
    <w:rPr>
      <w:rFonts w:ascii="Batang" w:eastAsia="Batang" w:hAnsi="Batang" w:cs="Batang"/>
      <w:kern w:val="0"/>
      <w:sz w:val="16"/>
      <w:szCs w:val="16"/>
    </w:rPr>
  </w:style>
  <w:style w:type="character" w:customStyle="1" w:styleId="Stopka1">
    <w:name w:val="Stopka1"/>
    <w:rsid w:val="00EB68B0"/>
    <w:rPr>
      <w:rFonts w:ascii="Batang" w:eastAsia="Batang" w:hAnsi="Batang" w:cs="Batang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0AEE"/>
    <w:pPr>
      <w:widowControl w:val="0"/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b/>
      <w:bCs/>
      <w:kern w:val="28"/>
      <w:sz w:val="20"/>
      <w:lang w:val="pl-PL"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250AEE"/>
    <w:rPr>
      <w:rFonts w:ascii="Tahoma" w:eastAsia="Times New Roman" w:hAnsi="Tahoma" w:cs="Tahoma"/>
      <w:b/>
      <w:bCs/>
      <w:kern w:val="28"/>
      <w:sz w:val="24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AF1EF8"/>
  </w:style>
  <w:style w:type="numbering" w:customStyle="1" w:styleId="Bezlisty2">
    <w:name w:val="Bez listy2"/>
    <w:next w:val="Bezlisty"/>
    <w:uiPriority w:val="99"/>
    <w:semiHidden/>
    <w:unhideWhenUsed/>
    <w:rsid w:val="00B07389"/>
  </w:style>
  <w:style w:type="table" w:customStyle="1" w:styleId="Tabela-Siatka1">
    <w:name w:val="Tabela - Siatka1"/>
    <w:basedOn w:val="Standardowy"/>
    <w:next w:val="Tabela-Siatka"/>
    <w:uiPriority w:val="59"/>
    <w:rsid w:val="00B073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NormalnyWeb">
    <w:name w:val="WW-Normalny (Web)"/>
    <w:basedOn w:val="Normalny"/>
    <w:uiPriority w:val="99"/>
    <w:rsid w:val="00B07389"/>
    <w:pPr>
      <w:widowControl/>
      <w:suppressAutoHyphens/>
      <w:overflowPunct/>
      <w:autoSpaceDE/>
      <w:autoSpaceDN/>
      <w:adjustRightInd/>
      <w:spacing w:before="100" w:after="100"/>
      <w:textAlignment w:val="auto"/>
    </w:pPr>
    <w:rPr>
      <w:rFonts w:ascii="Times New Roman" w:hAnsi="Times New Roman" w:cs="Times New Roman"/>
      <w:kern w:val="17153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07389"/>
    <w:pPr>
      <w:suppressAutoHyphens/>
      <w:autoSpaceDN/>
      <w:adjustRightInd/>
    </w:pPr>
    <w:rPr>
      <w:rFonts w:cs="Times New Roman"/>
      <w:kern w:val="20481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07389"/>
    <w:rPr>
      <w:rFonts w:ascii="Tahoma" w:eastAsia="Times New Roman" w:hAnsi="Tahoma"/>
      <w:kern w:val="20481"/>
    </w:rPr>
  </w:style>
  <w:style w:type="character" w:styleId="Pogrubienie">
    <w:name w:val="Strong"/>
    <w:uiPriority w:val="99"/>
    <w:qFormat/>
    <w:rsid w:val="00B07389"/>
    <w:rPr>
      <w:b/>
      <w:bCs/>
    </w:rPr>
  </w:style>
  <w:style w:type="paragraph" w:customStyle="1" w:styleId="naglowek7">
    <w:name w:val="naglowek7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  <w:sz w:val="18"/>
      <w:szCs w:val="18"/>
    </w:rPr>
  </w:style>
  <w:style w:type="paragraph" w:customStyle="1" w:styleId="tresc">
    <w:name w:val="tresc"/>
    <w:basedOn w:val="Normalny"/>
    <w:uiPriority w:val="99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 w:cs="Times New Roman"/>
      <w:color w:val="333333"/>
      <w:kern w:val="0"/>
    </w:rPr>
  </w:style>
  <w:style w:type="character" w:customStyle="1" w:styleId="naglowek41">
    <w:name w:val="naglowek41"/>
    <w:uiPriority w:val="99"/>
    <w:rsid w:val="00B07389"/>
    <w:rPr>
      <w:rFonts w:ascii="Verdana" w:hAnsi="Verdana" w:hint="default"/>
      <w:b/>
      <w:bCs/>
      <w:i w:val="0"/>
      <w:iCs w:val="0"/>
      <w:color w:val="333333"/>
      <w:sz w:val="20"/>
      <w:szCs w:val="20"/>
    </w:rPr>
  </w:style>
  <w:style w:type="paragraph" w:customStyle="1" w:styleId="Tekstpodstawowy240">
    <w:name w:val="Tekst podstawowy 24"/>
    <w:basedOn w:val="Normalny"/>
    <w:rsid w:val="00B07389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">
    <w:name w:val="Tekst podstawowy 34"/>
    <w:basedOn w:val="Normalny"/>
    <w:rsid w:val="00B07389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Tekstpodstawowy25">
    <w:name w:val="Tekst podstawowy 25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26">
    <w:name w:val="Tekst podstawowy 26"/>
    <w:basedOn w:val="Normalny"/>
    <w:rsid w:val="00B07389"/>
    <w:pPr>
      <w:widowControl/>
      <w:suppressAutoHyphens/>
      <w:autoSpaceDN/>
      <w:adjustRightInd/>
      <w:ind w:left="993" w:hanging="273"/>
      <w:jc w:val="both"/>
      <w:textAlignment w:val="auto"/>
    </w:pPr>
    <w:rPr>
      <w:rFonts w:ascii="Times New Roman" w:hAnsi="Times New Roman" w:cs="Times New Roman"/>
      <w:kern w:val="1"/>
      <w:lang w:eastAsia="ar-SA"/>
    </w:rPr>
  </w:style>
  <w:style w:type="paragraph" w:customStyle="1" w:styleId="Tekstpodstawowy35">
    <w:name w:val="Tekst podstawowy 35"/>
    <w:basedOn w:val="Normalny"/>
    <w:rsid w:val="00B07389"/>
    <w:pPr>
      <w:suppressAutoHyphens/>
      <w:autoSpaceDN/>
      <w:adjustRightInd/>
      <w:ind w:right="-1"/>
      <w:jc w:val="both"/>
      <w:textAlignment w:val="auto"/>
    </w:pPr>
    <w:rPr>
      <w:rFonts w:ascii="Times New Roman" w:hAnsi="Times New Roman" w:cs="Times New Roman"/>
      <w:kern w:val="1"/>
      <w:sz w:val="24"/>
      <w:lang w:eastAsia="ar-SA"/>
    </w:rPr>
  </w:style>
  <w:style w:type="paragraph" w:customStyle="1" w:styleId="Akapitzlist10">
    <w:name w:val="Akapit z listą1"/>
    <w:basedOn w:val="Normalny"/>
    <w:rsid w:val="00B07389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Poprawka">
    <w:name w:val="Revision"/>
    <w:hidden/>
    <w:uiPriority w:val="99"/>
    <w:semiHidden/>
    <w:rsid w:val="00B07389"/>
    <w:rPr>
      <w:rFonts w:ascii="Times New Roman" w:eastAsia="Times New Roman" w:hAnsi="Times New Roman"/>
      <w:sz w:val="24"/>
      <w:szCs w:val="24"/>
    </w:rPr>
  </w:style>
  <w:style w:type="numbering" w:customStyle="1" w:styleId="Bezlisty11">
    <w:name w:val="Bez listy11"/>
    <w:next w:val="Bezlisty"/>
    <w:uiPriority w:val="99"/>
    <w:semiHidden/>
    <w:unhideWhenUsed/>
    <w:rsid w:val="00B07389"/>
  </w:style>
  <w:style w:type="table" w:customStyle="1" w:styleId="Tabela-Siatka11">
    <w:name w:val="Tabela - Siatka11"/>
    <w:basedOn w:val="Standardowy"/>
    <w:next w:val="Tabela-Siatka"/>
    <w:uiPriority w:val="59"/>
    <w:rsid w:val="00B0738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B07389"/>
  </w:style>
  <w:style w:type="paragraph" w:customStyle="1" w:styleId="font5">
    <w:name w:val="font5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color w:val="000000"/>
      <w:kern w:val="0"/>
    </w:rPr>
  </w:style>
  <w:style w:type="paragraph" w:customStyle="1" w:styleId="font6">
    <w:name w:val="font6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i/>
      <w:iCs/>
      <w:color w:val="000000"/>
      <w:kern w:val="0"/>
    </w:rPr>
  </w:style>
  <w:style w:type="paragraph" w:customStyle="1" w:styleId="xl67">
    <w:name w:val="xl67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68">
    <w:name w:val="xl68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69">
    <w:name w:val="xl6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0">
    <w:name w:val="xl7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1">
    <w:name w:val="xl71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xl72">
    <w:name w:val="xl72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ind w:firstLineChars="1000" w:firstLine="1000"/>
      <w:textAlignment w:val="center"/>
    </w:pPr>
    <w:rPr>
      <w:rFonts w:ascii="Times New Roman" w:hAnsi="Times New Roman" w:cs="Times New Roman"/>
      <w:kern w:val="0"/>
      <w:sz w:val="25"/>
      <w:szCs w:val="25"/>
    </w:rPr>
  </w:style>
  <w:style w:type="paragraph" w:customStyle="1" w:styleId="xl73">
    <w:name w:val="xl73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74">
    <w:name w:val="xl7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5">
    <w:name w:val="xl7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76">
    <w:name w:val="xl76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7">
    <w:name w:val="xl7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78">
    <w:name w:val="xl7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xl79">
    <w:name w:val="xl79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Normalny"/>
    <w:rsid w:val="00B07389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2">
    <w:name w:val="xl8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3">
    <w:name w:val="xl8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Times New Roman"/>
      <w:kern w:val="0"/>
    </w:rPr>
  </w:style>
  <w:style w:type="paragraph" w:customStyle="1" w:styleId="xl84">
    <w:name w:val="xl8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paragraph" w:customStyle="1" w:styleId="xl85">
    <w:name w:val="xl85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86">
    <w:name w:val="xl86"/>
    <w:basedOn w:val="Normalny"/>
    <w:rsid w:val="00B0738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87">
    <w:name w:val="xl87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8">
    <w:name w:val="xl88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</w:rPr>
  </w:style>
  <w:style w:type="paragraph" w:customStyle="1" w:styleId="xl89">
    <w:name w:val="xl89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0">
    <w:name w:val="xl90"/>
    <w:basedOn w:val="Normalny"/>
    <w:rsid w:val="00B07389"/>
    <w:pPr>
      <w:widowControl/>
      <w:pBdr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91">
    <w:name w:val="xl91"/>
    <w:basedOn w:val="Normalny"/>
    <w:rsid w:val="00B07389"/>
    <w:pPr>
      <w:widowControl/>
      <w:pBdr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2">
    <w:name w:val="xl92"/>
    <w:basedOn w:val="Normalny"/>
    <w:rsid w:val="00B07389"/>
    <w:pPr>
      <w:widowControl/>
      <w:pBdr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3">
    <w:name w:val="xl93"/>
    <w:basedOn w:val="Normalny"/>
    <w:rsid w:val="00B07389"/>
    <w:pPr>
      <w:widowControl/>
      <w:pBdr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94">
    <w:name w:val="xl94"/>
    <w:basedOn w:val="Normalny"/>
    <w:rsid w:val="00B07389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5">
    <w:name w:val="xl95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6">
    <w:name w:val="xl96"/>
    <w:basedOn w:val="Normalny"/>
    <w:rsid w:val="00B0738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7">
    <w:name w:val="xl97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8">
    <w:name w:val="xl9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99">
    <w:name w:val="xl99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0">
    <w:name w:val="xl10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1">
    <w:name w:val="xl101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02">
    <w:name w:val="xl102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3">
    <w:name w:val="xl103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4">
    <w:name w:val="xl104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05">
    <w:name w:val="xl105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6">
    <w:name w:val="xl106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7">
    <w:name w:val="xl10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8">
    <w:name w:val="xl108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09">
    <w:name w:val="xl109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0">
    <w:name w:val="xl110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xl111">
    <w:name w:val="xl111"/>
    <w:basedOn w:val="Normalny"/>
    <w:rsid w:val="00B07389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2">
    <w:name w:val="xl112"/>
    <w:basedOn w:val="Normalny"/>
    <w:rsid w:val="00B07389"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3">
    <w:name w:val="xl113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4">
    <w:name w:val="xl114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5">
    <w:name w:val="xl115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6">
    <w:name w:val="xl116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7">
    <w:name w:val="xl117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18">
    <w:name w:val="xl118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19">
    <w:name w:val="xl119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kern w:val="0"/>
    </w:rPr>
  </w:style>
  <w:style w:type="paragraph" w:customStyle="1" w:styleId="xl120">
    <w:name w:val="xl120"/>
    <w:basedOn w:val="Normalny"/>
    <w:rsid w:val="00B07389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1">
    <w:name w:val="xl121"/>
    <w:basedOn w:val="Normalny"/>
    <w:rsid w:val="00B07389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</w:rPr>
  </w:style>
  <w:style w:type="paragraph" w:customStyle="1" w:styleId="xl122">
    <w:name w:val="xl122"/>
    <w:basedOn w:val="Normalny"/>
    <w:rsid w:val="00B07389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</w:rPr>
  </w:style>
  <w:style w:type="numbering" w:customStyle="1" w:styleId="Bezlisty3">
    <w:name w:val="Bez listy3"/>
    <w:next w:val="Bezlisty"/>
    <w:uiPriority w:val="99"/>
    <w:semiHidden/>
    <w:unhideWhenUsed/>
    <w:rsid w:val="00E42883"/>
  </w:style>
  <w:style w:type="table" w:customStyle="1" w:styleId="Tabela-Siatka2">
    <w:name w:val="Tabela - Siatka2"/>
    <w:basedOn w:val="Standardowy"/>
    <w:next w:val="Tabela-Siatka"/>
    <w:uiPriority w:val="59"/>
    <w:rsid w:val="00E4288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4">
    <w:name w:val="Styl4"/>
    <w:basedOn w:val="Normalny"/>
    <w:link w:val="Styl4Znak"/>
    <w:autoRedefine/>
    <w:qFormat/>
    <w:rsid w:val="00E42883"/>
    <w:pPr>
      <w:widowControl/>
      <w:numPr>
        <w:numId w:val="17"/>
      </w:numPr>
      <w:overflowPunct/>
      <w:autoSpaceDE/>
      <w:autoSpaceDN/>
      <w:adjustRightInd/>
      <w:spacing w:after="200" w:line="360" w:lineRule="auto"/>
      <w:contextualSpacing/>
      <w:textAlignment w:val="auto"/>
    </w:pPr>
    <w:rPr>
      <w:rFonts w:ascii="Arial" w:eastAsia="Calibri" w:hAnsi="Arial" w:cs="Times New Roman"/>
      <w:kern w:val="0"/>
      <w:sz w:val="24"/>
      <w:szCs w:val="22"/>
      <w:lang w:val="x-none" w:eastAsia="en-US"/>
    </w:rPr>
  </w:style>
  <w:style w:type="character" w:customStyle="1" w:styleId="Styl4Znak">
    <w:name w:val="Styl4 Znak"/>
    <w:link w:val="Styl4"/>
    <w:rsid w:val="00E42883"/>
    <w:rPr>
      <w:rFonts w:ascii="Arial" w:hAnsi="Arial"/>
      <w:sz w:val="24"/>
      <w:szCs w:val="22"/>
      <w:lang w:val="x-none" w:eastAsia="en-US"/>
    </w:rPr>
  </w:style>
  <w:style w:type="paragraph" w:styleId="Zwykytekst">
    <w:name w:val="Plain Text"/>
    <w:basedOn w:val="Normalny"/>
    <w:link w:val="ZwykytekstZnak"/>
    <w:uiPriority w:val="99"/>
    <w:rsid w:val="00E42883"/>
    <w:pPr>
      <w:widowControl/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E42883"/>
    <w:rPr>
      <w:rFonts w:ascii="Courier New" w:eastAsia="Times New Roman" w:hAnsi="Courier New"/>
      <w:lang w:val="x-none" w:eastAsia="x-none"/>
    </w:rPr>
  </w:style>
  <w:style w:type="character" w:customStyle="1" w:styleId="Listanumerowana2Znak">
    <w:name w:val="Lista numerowana 2 Znak"/>
    <w:aliases w:val=" Znak Znak,Znak Znak"/>
    <w:link w:val="Listanumerowana2"/>
    <w:rsid w:val="00E42883"/>
  </w:style>
  <w:style w:type="character" w:customStyle="1" w:styleId="ZnakZnak2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paragraph" w:customStyle="1" w:styleId="Tableitem">
    <w:name w:val="Table item"/>
    <w:basedOn w:val="Normalny"/>
    <w:rsid w:val="00E42883"/>
    <w:pPr>
      <w:widowControl/>
      <w:overflowPunct/>
      <w:autoSpaceDE/>
      <w:autoSpaceDN/>
      <w:adjustRightInd/>
      <w:spacing w:before="60" w:after="60"/>
      <w:textAlignment w:val="auto"/>
    </w:pPr>
    <w:rPr>
      <w:rFonts w:ascii="Arial Narrow" w:hAnsi="Arial Narrow" w:cs="Times New Roman"/>
      <w:bCs/>
      <w:kern w:val="0"/>
      <w:sz w:val="24"/>
      <w:lang w:val="en-GB" w:eastAsia="en-US"/>
    </w:rPr>
  </w:style>
  <w:style w:type="character" w:customStyle="1" w:styleId="apple-style-span">
    <w:name w:val="apple-style-span"/>
    <w:rsid w:val="00E4288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42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Times New Roman"/>
      <w:kern w:val="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rsid w:val="00E42883"/>
    <w:rPr>
      <w:rFonts w:ascii="Courier New" w:eastAsia="Times New Roman" w:hAnsi="Courier New"/>
      <w:lang w:val="x-none" w:eastAsia="x-none"/>
    </w:rPr>
  </w:style>
  <w:style w:type="numbering" w:styleId="1ai">
    <w:name w:val="Outline List 1"/>
    <w:basedOn w:val="Bezlisty"/>
    <w:rsid w:val="00E42883"/>
    <w:pPr>
      <w:numPr>
        <w:numId w:val="18"/>
      </w:numPr>
    </w:pPr>
  </w:style>
  <w:style w:type="numbering" w:styleId="111111">
    <w:name w:val="Outline List 2"/>
    <w:basedOn w:val="Bezlisty"/>
    <w:rsid w:val="00E42883"/>
    <w:pPr>
      <w:numPr>
        <w:numId w:val="19"/>
      </w:numPr>
    </w:pPr>
  </w:style>
  <w:style w:type="paragraph" w:styleId="Spistreci2">
    <w:name w:val="toc 2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rsid w:val="00E42883"/>
    <w:pPr>
      <w:widowControl/>
      <w:overflowPunct/>
      <w:autoSpaceDE/>
      <w:autoSpaceDN/>
      <w:adjustRightInd/>
      <w:ind w:left="48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27">
    <w:name w:val="Font Style27"/>
    <w:rsid w:val="00E42883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ny"/>
    <w:uiPriority w:val="99"/>
    <w:rsid w:val="00E42883"/>
    <w:pPr>
      <w:overflowPunct/>
      <w:spacing w:line="317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18">
    <w:name w:val="Font Style18"/>
    <w:rsid w:val="00E42883"/>
    <w:rPr>
      <w:rFonts w:ascii="Times New Roman" w:hAnsi="Times New Roman" w:cs="Times New Roman"/>
      <w:sz w:val="22"/>
      <w:szCs w:val="22"/>
    </w:rPr>
  </w:style>
  <w:style w:type="paragraph" w:customStyle="1" w:styleId="Wyliczenie1">
    <w:name w:val="Wyliczenie 1'"/>
    <w:basedOn w:val="Normalny"/>
    <w:rsid w:val="00E42883"/>
    <w:pPr>
      <w:widowControl/>
      <w:tabs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Domylnie">
    <w:name w:val="Domyślnie"/>
    <w:rsid w:val="00E42883"/>
    <w:pPr>
      <w:tabs>
        <w:tab w:val="left" w:pos="708"/>
      </w:tabs>
      <w:suppressAutoHyphens/>
      <w:spacing w:after="200" w:line="276" w:lineRule="auto"/>
    </w:pPr>
    <w:rPr>
      <w:rFonts w:eastAsia="SimSun" w:cs="Calibri"/>
      <w:sz w:val="22"/>
      <w:szCs w:val="22"/>
      <w:lang w:eastAsia="en-US"/>
    </w:rPr>
  </w:style>
  <w:style w:type="paragraph" w:customStyle="1" w:styleId="Tretekstu">
    <w:name w:val="Treść tekstu"/>
    <w:basedOn w:val="Domylnie"/>
    <w:rsid w:val="00E42883"/>
    <w:pPr>
      <w:spacing w:after="120"/>
    </w:pPr>
  </w:style>
  <w:style w:type="paragraph" w:styleId="Lista">
    <w:name w:val="List"/>
    <w:basedOn w:val="Tretekstu"/>
    <w:rsid w:val="00E42883"/>
    <w:rPr>
      <w:rFonts w:cs="Mangal"/>
    </w:rPr>
  </w:style>
  <w:style w:type="paragraph" w:styleId="Podpis">
    <w:name w:val="Signature"/>
    <w:basedOn w:val="Domylnie"/>
    <w:link w:val="PodpisZnak"/>
    <w:rsid w:val="00E42883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link w:val="Podpis"/>
    <w:rsid w:val="00E42883"/>
    <w:rPr>
      <w:rFonts w:eastAsia="SimSun" w:cs="Mangal"/>
      <w:i/>
      <w:iCs/>
      <w:sz w:val="24"/>
      <w:szCs w:val="24"/>
      <w:lang w:eastAsia="en-US"/>
    </w:rPr>
  </w:style>
  <w:style w:type="paragraph" w:customStyle="1" w:styleId="Indeks">
    <w:name w:val="Indeks"/>
    <w:basedOn w:val="Domylnie"/>
    <w:rsid w:val="00E42883"/>
    <w:pPr>
      <w:suppressLineNumbers/>
    </w:pPr>
    <w:rPr>
      <w:rFonts w:cs="Mangal"/>
    </w:rPr>
  </w:style>
  <w:style w:type="character" w:customStyle="1" w:styleId="Zwykatabela31">
    <w:name w:val="Zwykła tabela 31"/>
    <w:uiPriority w:val="19"/>
    <w:qFormat/>
    <w:rsid w:val="00E42883"/>
    <w:rPr>
      <w:i/>
      <w:iCs/>
      <w:color w:val="808080"/>
    </w:rPr>
  </w:style>
  <w:style w:type="paragraph" w:customStyle="1" w:styleId="Wyliczenie10">
    <w:name w:val="Wyliczenie 1"/>
    <w:basedOn w:val="Normalny"/>
    <w:link w:val="Wyliczenie1Znak"/>
    <w:rsid w:val="00E42883"/>
    <w:pPr>
      <w:widowControl/>
      <w:tabs>
        <w:tab w:val="num" w:pos="360"/>
        <w:tab w:val="left" w:pos="851"/>
      </w:tabs>
      <w:overflowPunct/>
      <w:autoSpaceDE/>
      <w:autoSpaceDN/>
      <w:adjustRightInd/>
      <w:spacing w:before="120"/>
      <w:jc w:val="both"/>
      <w:textAlignment w:val="auto"/>
    </w:pPr>
    <w:rPr>
      <w:rFonts w:ascii="Times New Roman" w:hAnsi="Times New Roman" w:cs="Times New Roman"/>
      <w:kern w:val="0"/>
      <w:sz w:val="24"/>
    </w:rPr>
  </w:style>
  <w:style w:type="character" w:customStyle="1" w:styleId="Wyliczenie1Znak">
    <w:name w:val="Wyliczenie 1 Znak"/>
    <w:link w:val="Wyliczenie10"/>
    <w:rsid w:val="00E42883"/>
    <w:rPr>
      <w:rFonts w:ascii="Times New Roman" w:eastAsia="Times New Roman" w:hAnsi="Times New Roman"/>
      <w:sz w:val="24"/>
    </w:rPr>
  </w:style>
  <w:style w:type="paragraph" w:customStyle="1" w:styleId="Tabelasiatki31">
    <w:name w:val="Tabela siatki 31"/>
    <w:basedOn w:val="Nagwek1"/>
    <w:next w:val="Normalny"/>
    <w:uiPriority w:val="39"/>
    <w:qFormat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 w:val="28"/>
      <w:szCs w:val="28"/>
      <w:lang w:val="pl-PL" w:eastAsia="en-US"/>
    </w:rPr>
  </w:style>
  <w:style w:type="character" w:customStyle="1" w:styleId="redniasiatka2Znak">
    <w:name w:val="Średnia siatka 2 Znak"/>
    <w:link w:val="redniasiatka2"/>
    <w:uiPriority w:val="99"/>
    <w:locked/>
    <w:rsid w:val="00E42883"/>
    <w:rPr>
      <w:lang w:eastAsia="en-US"/>
    </w:rPr>
  </w:style>
  <w:style w:type="paragraph" w:customStyle="1" w:styleId="Tabela-tekstwkomrce">
    <w:name w:val="Tabela - tekst w komórce"/>
    <w:basedOn w:val="Normalny"/>
    <w:uiPriority w:val="99"/>
    <w:rsid w:val="00E42883"/>
    <w:pPr>
      <w:widowControl/>
      <w:overflowPunct/>
      <w:autoSpaceDE/>
      <w:autoSpaceDN/>
      <w:adjustRightInd/>
      <w:spacing w:before="20" w:after="20"/>
      <w:textAlignment w:val="auto"/>
    </w:pPr>
    <w:rPr>
      <w:rFonts w:ascii="Arial" w:hAnsi="Arial" w:cs="Times New Roman"/>
      <w:kern w:val="0"/>
      <w:sz w:val="18"/>
      <w:lang w:val="de-DE"/>
    </w:rPr>
  </w:style>
  <w:style w:type="paragraph" w:styleId="Legenda">
    <w:name w:val="caption"/>
    <w:aliases w:val="Podpis obiektu"/>
    <w:basedOn w:val="Normalny"/>
    <w:next w:val="Normalny"/>
    <w:link w:val="Legenda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bCs/>
      <w:kern w:val="0"/>
      <w:lang w:eastAsia="en-US"/>
    </w:rPr>
  </w:style>
  <w:style w:type="character" w:customStyle="1" w:styleId="Zwykatabela41">
    <w:name w:val="Zwykła tabela 41"/>
    <w:uiPriority w:val="99"/>
    <w:qFormat/>
    <w:rsid w:val="00E42883"/>
    <w:rPr>
      <w:rFonts w:cs="Times New Roman"/>
      <w:b/>
      <w:i/>
      <w:color w:val="4F81BD"/>
    </w:rPr>
  </w:style>
  <w:style w:type="table" w:styleId="Jasnalistaakcent2">
    <w:name w:val="Light List Accent 2"/>
    <w:basedOn w:val="Standardowy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Modyfikacje-tabela">
    <w:name w:val="Modyfikacje - tabela"/>
    <w:basedOn w:val="Normalny"/>
    <w:rsid w:val="00E42883"/>
    <w:pPr>
      <w:widowControl/>
      <w:suppressAutoHyphens/>
      <w:overflowPunct/>
      <w:autoSpaceDE/>
      <w:autoSpaceDN/>
      <w:adjustRightInd/>
      <w:spacing w:before="120" w:after="120"/>
      <w:jc w:val="both"/>
      <w:textAlignment w:val="auto"/>
    </w:pPr>
    <w:rPr>
      <w:rFonts w:ascii="Arial" w:hAnsi="Arial" w:cs="Times New Roman"/>
      <w:kern w:val="0"/>
    </w:rPr>
  </w:style>
  <w:style w:type="numbering" w:customStyle="1" w:styleId="Styl1">
    <w:name w:val="Styl1"/>
    <w:uiPriority w:val="99"/>
    <w:rsid w:val="00E42883"/>
    <w:pPr>
      <w:numPr>
        <w:numId w:val="21"/>
      </w:numPr>
    </w:pPr>
  </w:style>
  <w:style w:type="paragraph" w:customStyle="1" w:styleId="IJOIHKJKJ">
    <w:name w:val="I. JOIHKJKJ"/>
    <w:basedOn w:val="Normalny"/>
    <w:link w:val="IJOIHKJKJZnak"/>
    <w:qFormat/>
    <w:rsid w:val="00E42883"/>
    <w:pPr>
      <w:widowControl/>
      <w:overflowPunct/>
      <w:autoSpaceDE/>
      <w:autoSpaceDN/>
      <w:adjustRightInd/>
      <w:spacing w:before="120" w:after="120"/>
      <w:jc w:val="center"/>
      <w:textAlignment w:val="auto"/>
    </w:pPr>
    <w:rPr>
      <w:rFonts w:ascii="Arial" w:eastAsia="Calibri" w:hAnsi="Arial" w:cs="Times New Roman"/>
      <w:b/>
      <w:kern w:val="0"/>
      <w:sz w:val="28"/>
      <w:szCs w:val="28"/>
      <w:lang w:val="x-none" w:eastAsia="en-US"/>
    </w:rPr>
  </w:style>
  <w:style w:type="paragraph" w:styleId="Spistreci4">
    <w:name w:val="toc 4"/>
    <w:basedOn w:val="Normalny"/>
    <w:next w:val="Normalny"/>
    <w:autoRedefine/>
    <w:uiPriority w:val="39"/>
    <w:unhideWhenUsed/>
    <w:rsid w:val="00E42883"/>
    <w:pPr>
      <w:widowControl/>
      <w:overflowPunct/>
      <w:autoSpaceDE/>
      <w:autoSpaceDN/>
      <w:adjustRightInd/>
      <w:spacing w:before="120" w:after="120"/>
      <w:ind w:left="6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IJOIHKJKJZnak">
    <w:name w:val="I. JOIHKJKJ Znak"/>
    <w:link w:val="IJOIHKJKJ"/>
    <w:rsid w:val="00E42883"/>
    <w:rPr>
      <w:rFonts w:ascii="Arial" w:hAnsi="Arial"/>
      <w:b/>
      <w:sz w:val="28"/>
      <w:szCs w:val="28"/>
      <w:lang w:val="x-none" w:eastAsia="en-US"/>
    </w:rPr>
  </w:style>
  <w:style w:type="paragraph" w:customStyle="1" w:styleId="Nagwek40">
    <w:name w:val="Nagłówek4"/>
    <w:basedOn w:val="Normalny"/>
    <w:link w:val="Nagwek4Znak0"/>
    <w:qFormat/>
    <w:rsid w:val="00E42883"/>
    <w:pPr>
      <w:widowControl/>
      <w:overflowPunct/>
      <w:autoSpaceDE/>
      <w:autoSpaceDN/>
      <w:adjustRightInd/>
      <w:spacing w:line="360" w:lineRule="auto"/>
      <w:ind w:left="1644" w:hanging="1077"/>
      <w:jc w:val="both"/>
      <w:textAlignment w:val="auto"/>
    </w:pPr>
    <w:rPr>
      <w:rFonts w:ascii="Arial" w:eastAsia="Calibri" w:hAnsi="Arial" w:cs="Times New Roman"/>
      <w:kern w:val="0"/>
      <w:szCs w:val="22"/>
      <w:lang w:val="x-none" w:eastAsia="en-US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E42883"/>
    <w:pPr>
      <w:widowControl/>
      <w:tabs>
        <w:tab w:val="right" w:leader="dot" w:pos="9062"/>
      </w:tabs>
      <w:overflowPunct/>
      <w:autoSpaceDE/>
      <w:autoSpaceDN/>
      <w:adjustRightInd/>
      <w:spacing w:before="120" w:after="120" w:line="360" w:lineRule="auto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character" w:customStyle="1" w:styleId="Nagwek4Znak0">
    <w:name w:val="Nagłówek4 Znak"/>
    <w:link w:val="Nagwek40"/>
    <w:rsid w:val="00E42883"/>
    <w:rPr>
      <w:rFonts w:ascii="Arial" w:hAnsi="Arial"/>
      <w:szCs w:val="22"/>
      <w:lang w:val="x-none" w:eastAsia="en-US"/>
    </w:rPr>
  </w:style>
  <w:style w:type="character" w:customStyle="1" w:styleId="Heading1Char">
    <w:name w:val="Heading 1 Char"/>
    <w:uiPriority w:val="99"/>
    <w:locked/>
    <w:rsid w:val="00E42883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E4288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E42883"/>
    <w:rPr>
      <w:rFonts w:ascii="Cambria" w:hAnsi="Cambria" w:cs="Times New Roman"/>
      <w:b/>
      <w:bCs/>
      <w:sz w:val="26"/>
      <w:szCs w:val="26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rsid w:val="00E42883"/>
    <w:pPr>
      <w:widowControl/>
      <w:shd w:val="clear" w:color="auto" w:fill="000080"/>
      <w:overflowPunct/>
      <w:autoSpaceDE/>
      <w:autoSpaceDN/>
      <w:adjustRightInd/>
      <w:spacing w:after="200" w:line="276" w:lineRule="auto"/>
      <w:textAlignment w:val="auto"/>
    </w:pPr>
    <w:rPr>
      <w:rFonts w:ascii="Times New Roman" w:eastAsia="Calibri" w:hAnsi="Times New Roman" w:cs="Times New Roman"/>
      <w:kern w:val="0"/>
      <w:sz w:val="2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styleId="Tabela-Prosty2">
    <w:name w:val="Table Simple 2"/>
    <w:basedOn w:val="Standardowy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Odwoanieprzypisudolnego">
    <w:name w:val="footnote reference"/>
    <w:uiPriority w:val="99"/>
    <w:semiHidden/>
    <w:rsid w:val="00E42883"/>
    <w:rPr>
      <w:rFonts w:cs="Times New Roman"/>
      <w:vertAlign w:val="superscript"/>
    </w:rPr>
  </w:style>
  <w:style w:type="paragraph" w:styleId="Listapunktowana">
    <w:name w:val="List Bullet"/>
    <w:basedOn w:val="Normalny"/>
    <w:uiPriority w:val="4"/>
    <w:qFormat/>
    <w:rsid w:val="00E42883"/>
    <w:pPr>
      <w:widowControl/>
      <w:tabs>
        <w:tab w:val="num" w:pos="360"/>
      </w:tabs>
      <w:overflowPunct/>
      <w:autoSpaceDE/>
      <w:autoSpaceDN/>
      <w:adjustRightInd/>
      <w:spacing w:after="200" w:line="276" w:lineRule="auto"/>
      <w:ind w:left="360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punktowana2">
    <w:name w:val="List Bullet 2"/>
    <w:basedOn w:val="Normalny"/>
    <w:uiPriority w:val="99"/>
    <w:rsid w:val="00E42883"/>
    <w:pPr>
      <w:widowControl/>
      <w:numPr>
        <w:numId w:val="23"/>
      </w:numPr>
      <w:tabs>
        <w:tab w:val="clear" w:pos="643"/>
        <w:tab w:val="num" w:pos="1068"/>
      </w:tabs>
      <w:overflowPunct/>
      <w:autoSpaceDE/>
      <w:autoSpaceDN/>
      <w:adjustRightInd/>
      <w:spacing w:after="80" w:line="276" w:lineRule="auto"/>
      <w:ind w:left="1068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styleId="Listanumerowana2">
    <w:name w:val="List Number 2"/>
    <w:aliases w:val=" Znak,Znak"/>
    <w:basedOn w:val="Normalny"/>
    <w:link w:val="Listanumerowana2Znak"/>
    <w:rsid w:val="00E42883"/>
    <w:pPr>
      <w:widowControl/>
      <w:numPr>
        <w:numId w:val="22"/>
      </w:numPr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Times New Roman"/>
      <w:kern w:val="0"/>
    </w:rPr>
  </w:style>
  <w:style w:type="paragraph" w:styleId="Listanumerowana3">
    <w:name w:val="List Number 3"/>
    <w:basedOn w:val="Normalny"/>
    <w:uiPriority w:val="99"/>
    <w:rsid w:val="00E42883"/>
    <w:pPr>
      <w:widowControl/>
      <w:tabs>
        <w:tab w:val="num" w:pos="926"/>
      </w:tabs>
      <w:overflowPunct/>
      <w:autoSpaceDE/>
      <w:autoSpaceDN/>
      <w:adjustRightInd/>
      <w:spacing w:after="200" w:line="276" w:lineRule="auto"/>
      <w:ind w:left="926" w:hanging="360"/>
      <w:textAlignment w:val="auto"/>
    </w:pPr>
    <w:rPr>
      <w:rFonts w:ascii="Arial" w:eastAsia="Calibri" w:hAnsi="Arial" w:cs="Times New Roman"/>
      <w:kern w:val="0"/>
      <w:szCs w:val="22"/>
      <w:lang w:eastAsia="en-US"/>
    </w:rPr>
  </w:style>
  <w:style w:type="paragraph" w:customStyle="1" w:styleId="StylSpistreci3Interliniapojedyncze">
    <w:name w:val="Styl Spis treści 3 + Interlinia:  pojedyncze"/>
    <w:basedOn w:val="Spistreci3"/>
    <w:uiPriority w:val="99"/>
    <w:rsid w:val="00E42883"/>
    <w:pPr>
      <w:tabs>
        <w:tab w:val="left" w:pos="1440"/>
        <w:tab w:val="right" w:leader="dot" w:pos="9062"/>
      </w:tabs>
      <w:ind w:left="440"/>
    </w:pPr>
    <w:rPr>
      <w:rFonts w:ascii="Calibri" w:eastAsia="Calibri" w:hAnsi="Calibri"/>
      <w:sz w:val="22"/>
      <w:szCs w:val="20"/>
      <w:lang w:eastAsia="en-US"/>
    </w:rPr>
  </w:style>
  <w:style w:type="paragraph" w:customStyle="1" w:styleId="Stronatytuowa-prawastronatabelki">
    <w:name w:val="Strona tytułowa - prawa strona tabelki"/>
    <w:uiPriority w:val="99"/>
    <w:rsid w:val="00E42883"/>
    <w:pPr>
      <w:widowControl w:val="0"/>
      <w:autoSpaceDE w:val="0"/>
      <w:autoSpaceDN w:val="0"/>
      <w:adjustRightInd w:val="0"/>
      <w:spacing w:before="60" w:after="60"/>
    </w:pPr>
    <w:rPr>
      <w:rFonts w:ascii="Arial" w:hAnsi="Arial" w:cs="Arial"/>
      <w:sz w:val="24"/>
      <w:szCs w:val="24"/>
      <w:lang w:val="en-AU"/>
    </w:rPr>
  </w:style>
  <w:style w:type="paragraph" w:customStyle="1" w:styleId="Naglowekstrony-tekst">
    <w:name w:val="Naglowek strony - tekst"/>
    <w:uiPriority w:val="99"/>
    <w:rsid w:val="00E42883"/>
    <w:pPr>
      <w:widowControl w:val="0"/>
      <w:autoSpaceDE w:val="0"/>
      <w:autoSpaceDN w:val="0"/>
      <w:adjustRightInd w:val="0"/>
      <w:spacing w:line="180" w:lineRule="exact"/>
    </w:pPr>
    <w:rPr>
      <w:rFonts w:ascii="Arial" w:hAnsi="Arial" w:cs="Arial"/>
      <w:sz w:val="16"/>
      <w:szCs w:val="16"/>
      <w:lang w:val="en-AU"/>
    </w:rPr>
  </w:style>
  <w:style w:type="paragraph" w:customStyle="1" w:styleId="Naglowekstrony-opisramki">
    <w:name w:val="Naglowek strony - opis ramki"/>
    <w:uiPriority w:val="99"/>
    <w:rsid w:val="00E42883"/>
    <w:pPr>
      <w:widowControl w:val="0"/>
      <w:autoSpaceDE w:val="0"/>
      <w:autoSpaceDN w:val="0"/>
      <w:adjustRightInd w:val="0"/>
      <w:spacing w:line="160" w:lineRule="exact"/>
    </w:pPr>
    <w:rPr>
      <w:rFonts w:ascii="Arial" w:hAnsi="Arial" w:cs="Arial"/>
      <w:color w:val="C0C0C0"/>
      <w:sz w:val="12"/>
      <w:szCs w:val="12"/>
      <w:lang w:val="en-AU"/>
    </w:rPr>
  </w:style>
  <w:style w:type="paragraph" w:customStyle="1" w:styleId="Naglowekstrony-nazwaprojektu">
    <w:name w:val="Naglowek strony - nazwa projektu"/>
    <w:uiPriority w:val="99"/>
    <w:rsid w:val="00E42883"/>
    <w:pPr>
      <w:widowControl w:val="0"/>
      <w:autoSpaceDE w:val="0"/>
      <w:autoSpaceDN w:val="0"/>
      <w:adjustRightInd w:val="0"/>
      <w:spacing w:line="180" w:lineRule="exact"/>
      <w:jc w:val="center"/>
    </w:pPr>
    <w:rPr>
      <w:rFonts w:ascii="Arial" w:hAnsi="Arial" w:cs="Arial"/>
      <w:lang w:val="en-AU"/>
    </w:rPr>
  </w:style>
  <w:style w:type="paragraph" w:customStyle="1" w:styleId="Naglowekstrony-tytuldokumentu">
    <w:name w:val="Naglowek strony - tytul dokumentu"/>
    <w:uiPriority w:val="99"/>
    <w:rsid w:val="00E42883"/>
    <w:pPr>
      <w:widowControl w:val="0"/>
      <w:autoSpaceDE w:val="0"/>
      <w:autoSpaceDN w:val="0"/>
      <w:adjustRightInd w:val="0"/>
      <w:spacing w:before="60" w:line="180" w:lineRule="exact"/>
    </w:pPr>
    <w:rPr>
      <w:rFonts w:ascii="Arial" w:hAnsi="Arial" w:cs="Arial"/>
      <w:b/>
      <w:bCs/>
      <w:sz w:val="16"/>
      <w:szCs w:val="16"/>
      <w:lang w:val="en-AU"/>
    </w:rPr>
  </w:style>
  <w:style w:type="paragraph" w:customStyle="1" w:styleId="Podtytuldokumentu">
    <w:name w:val="Podtytul_dokumentu"/>
    <w:basedOn w:val="Normalny"/>
    <w:next w:val="Normalny"/>
    <w:rsid w:val="00E42883"/>
    <w:pPr>
      <w:framePr w:w="8460" w:h="2168" w:hSpace="180" w:wrap="around" w:vAnchor="page" w:hAnchor="page" w:x="1775" w:y="4474" w:anchorLock="1"/>
      <w:widowControl/>
      <w:overflowPunct/>
      <w:autoSpaceDE/>
      <w:autoSpaceDN/>
      <w:adjustRightInd/>
      <w:spacing w:before="120" w:after="600"/>
      <w:suppressOverlap/>
      <w:jc w:val="center"/>
      <w:textAlignment w:val="auto"/>
    </w:pPr>
    <w:rPr>
      <w:rFonts w:ascii="Arial" w:hAnsi="Arial" w:cs="Times New Roman"/>
      <w:b/>
      <w:kern w:val="0"/>
      <w:sz w:val="56"/>
      <w:szCs w:val="24"/>
    </w:rPr>
  </w:style>
  <w:style w:type="paragraph" w:customStyle="1" w:styleId="Stronatytuowa-lewastronatabelki">
    <w:name w:val="Strona tytułowa - lewa strona tabelki"/>
    <w:next w:val="Tekstpodstawowy"/>
    <w:uiPriority w:val="99"/>
    <w:rsid w:val="00E42883"/>
    <w:pPr>
      <w:framePr w:hSpace="142" w:wrap="notBeside" w:vAnchor="page" w:hAnchor="text" w:y="11347" w:anchorLock="1"/>
      <w:spacing w:after="120"/>
      <w:jc w:val="right"/>
    </w:pPr>
    <w:rPr>
      <w:rFonts w:ascii="Arial" w:eastAsia="Times New Roman" w:hAnsi="Arial"/>
      <w:b/>
      <w:sz w:val="22"/>
      <w:lang w:eastAsia="en-US"/>
    </w:rPr>
  </w:style>
  <w:style w:type="character" w:customStyle="1" w:styleId="m1">
    <w:name w:val="m1"/>
    <w:rsid w:val="00E42883"/>
    <w:rPr>
      <w:color w:val="0000FF"/>
    </w:rPr>
  </w:style>
  <w:style w:type="paragraph" w:styleId="Spistreci5">
    <w:name w:val="toc 5"/>
    <w:basedOn w:val="Normalny"/>
    <w:next w:val="Normalny"/>
    <w:uiPriority w:val="39"/>
    <w:rsid w:val="00E42883"/>
    <w:pPr>
      <w:overflowPunct/>
      <w:ind w:left="72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6">
    <w:name w:val="toc 6"/>
    <w:basedOn w:val="Normalny"/>
    <w:next w:val="Normalny"/>
    <w:uiPriority w:val="39"/>
    <w:rsid w:val="00E42883"/>
    <w:pPr>
      <w:overflowPunct/>
      <w:ind w:left="90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7">
    <w:name w:val="toc 7"/>
    <w:basedOn w:val="Normalny"/>
    <w:next w:val="Normalny"/>
    <w:uiPriority w:val="39"/>
    <w:rsid w:val="00E42883"/>
    <w:pPr>
      <w:overflowPunct/>
      <w:ind w:left="108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8">
    <w:name w:val="toc 8"/>
    <w:basedOn w:val="Normalny"/>
    <w:next w:val="Normalny"/>
    <w:uiPriority w:val="39"/>
    <w:rsid w:val="00E42883"/>
    <w:pPr>
      <w:overflowPunct/>
      <w:ind w:left="126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styleId="Spistreci9">
    <w:name w:val="toc 9"/>
    <w:basedOn w:val="Normalny"/>
    <w:next w:val="Normalny"/>
    <w:uiPriority w:val="39"/>
    <w:rsid w:val="00E42883"/>
    <w:pPr>
      <w:overflowPunct/>
      <w:ind w:left="1440"/>
      <w:textAlignment w:val="auto"/>
    </w:pPr>
    <w:rPr>
      <w:rFonts w:ascii="Arial" w:hAnsi="Arial" w:cs="Arial"/>
      <w:kern w:val="0"/>
      <w:sz w:val="24"/>
      <w:szCs w:val="24"/>
      <w:shd w:val="clear" w:color="auto" w:fill="FFFFFF"/>
      <w:lang w:val="en-AU"/>
    </w:rPr>
  </w:style>
  <w:style w:type="paragraph" w:customStyle="1" w:styleId="NumberedList">
    <w:name w:val="Number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customStyle="1" w:styleId="BulletedList">
    <w:name w:val="Bulleted List"/>
    <w:next w:val="Normalny"/>
    <w:uiPriority w:val="99"/>
    <w:rsid w:val="00E42883"/>
    <w:pPr>
      <w:widowControl w:val="0"/>
      <w:autoSpaceDE w:val="0"/>
      <w:autoSpaceDN w:val="0"/>
      <w:adjustRightInd w:val="0"/>
      <w:ind w:left="360" w:hanging="36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paragraph" w:styleId="Nagweknotatki">
    <w:name w:val="Note Heading"/>
    <w:basedOn w:val="Normalny"/>
    <w:next w:val="Normalny"/>
    <w:link w:val="NagweknotatkiZnak"/>
    <w:uiPriority w:val="99"/>
    <w:rsid w:val="00E42883"/>
    <w:pPr>
      <w:overflowPunct/>
      <w:textAlignment w:val="auto"/>
    </w:pPr>
    <w:rPr>
      <w:rFonts w:ascii="Arial" w:hAnsi="Arial" w:cs="Times New Roman"/>
      <w:kern w:val="0"/>
      <w:shd w:val="clear" w:color="auto" w:fill="FFFFFF"/>
      <w:lang w:val="en-AU" w:eastAsia="en-US"/>
    </w:rPr>
  </w:style>
  <w:style w:type="character" w:customStyle="1" w:styleId="NagweknotatkiZnak">
    <w:name w:val="Nagłówek notatki Znak"/>
    <w:link w:val="Nagweknotatki"/>
    <w:uiPriority w:val="99"/>
    <w:rsid w:val="00E42883"/>
    <w:rPr>
      <w:rFonts w:ascii="Arial" w:eastAsia="Times New Roman" w:hAnsi="Arial"/>
      <w:lang w:val="en-AU" w:eastAsia="en-US"/>
    </w:rPr>
  </w:style>
  <w:style w:type="paragraph" w:customStyle="1" w:styleId="Code">
    <w:name w:val="Cod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  <w:shd w:val="clear" w:color="auto" w:fill="FFFFFF"/>
      <w:lang w:val="en-AU"/>
    </w:rPr>
  </w:style>
  <w:style w:type="character" w:customStyle="1" w:styleId="FieldLabel">
    <w:name w:val="Field Label"/>
    <w:uiPriority w:val="99"/>
    <w:rsid w:val="00E42883"/>
    <w:rPr>
      <w:i/>
      <w:iCs/>
      <w:color w:val="0000FF"/>
      <w:sz w:val="22"/>
      <w:szCs w:val="22"/>
      <w:shd w:val="clear" w:color="auto" w:fill="FFFFFF"/>
    </w:rPr>
  </w:style>
  <w:style w:type="character" w:customStyle="1" w:styleId="TableHeading">
    <w:name w:val="Table Heading"/>
    <w:uiPriority w:val="99"/>
    <w:rsid w:val="00E42883"/>
    <w:rPr>
      <w:b/>
      <w:bCs/>
      <w:sz w:val="22"/>
      <w:szCs w:val="22"/>
      <w:shd w:val="clear" w:color="auto" w:fill="FFFFFF"/>
    </w:rPr>
  </w:style>
  <w:style w:type="character" w:customStyle="1" w:styleId="SSBookmark">
    <w:name w:val="SSBookmark"/>
    <w:uiPriority w:val="99"/>
    <w:rsid w:val="00E42883"/>
    <w:rPr>
      <w:rFonts w:ascii="Lucida Sans" w:hAnsi="Lucida Sans" w:cs="Lucida Sans"/>
      <w:b/>
      <w:bCs/>
      <w:color w:val="000000"/>
      <w:sz w:val="16"/>
      <w:szCs w:val="16"/>
      <w:shd w:val="clear" w:color="auto" w:fill="FFFF80"/>
    </w:rPr>
  </w:style>
  <w:style w:type="paragraph" w:customStyle="1" w:styleId="Style">
    <w:name w:val="Style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shd w:val="clear" w:color="auto" w:fill="FFFFFF"/>
      <w:lang w:val="en-AU"/>
    </w:rPr>
  </w:style>
  <w:style w:type="character" w:customStyle="1" w:styleId="Objecttype">
    <w:name w:val="Object type"/>
    <w:uiPriority w:val="99"/>
    <w:rsid w:val="00E42883"/>
    <w:rPr>
      <w:b/>
      <w:bCs/>
      <w:sz w:val="20"/>
      <w:szCs w:val="20"/>
      <w:u w:val="single"/>
      <w:shd w:val="clear" w:color="auto" w:fill="FFFFFF"/>
    </w:rPr>
  </w:style>
  <w:style w:type="paragraph" w:customStyle="1" w:styleId="ListHeader">
    <w:name w:val="List Header"/>
    <w:next w:val="Normalny"/>
    <w:uiPriority w:val="99"/>
    <w:rsid w:val="00E4288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i/>
      <w:iCs/>
      <w:color w:val="0000A0"/>
      <w:shd w:val="clear" w:color="auto" w:fill="FFFFFF"/>
      <w:lang w:val="en-AU"/>
    </w:rPr>
  </w:style>
  <w:style w:type="paragraph" w:customStyle="1" w:styleId="ZnakZnak1">
    <w:name w:val="Znak Znak1"/>
    <w:uiPriority w:val="99"/>
    <w:rsid w:val="00E42883"/>
    <w:pPr>
      <w:widowControl w:val="0"/>
      <w:autoSpaceDE w:val="0"/>
      <w:autoSpaceDN w:val="0"/>
      <w:adjustRightInd w:val="0"/>
      <w:jc w:val="both"/>
    </w:pPr>
    <w:rPr>
      <w:rFonts w:ascii="Tahoma" w:eastAsia="Times New Roman" w:hAnsi="Tahoma" w:cs="Tahoma"/>
      <w:sz w:val="24"/>
      <w:szCs w:val="24"/>
      <w:lang w:val="en-AU"/>
    </w:rPr>
  </w:style>
  <w:style w:type="character" w:customStyle="1" w:styleId="instrukcja">
    <w:name w:val="instrukcja"/>
    <w:uiPriority w:val="99"/>
    <w:rsid w:val="00E42883"/>
    <w:rPr>
      <w:i/>
      <w:iCs/>
      <w:vanish/>
      <w:color w:val="FF0000"/>
      <w:sz w:val="20"/>
      <w:szCs w:val="20"/>
    </w:rPr>
  </w:style>
  <w:style w:type="paragraph" w:customStyle="1" w:styleId="DomylnaczcionkaakapituAkapitZnakChar1ZnakZnakZnak2ZnakZnakZnakZnakZnakZnakZnakZnakZnakZnakZnakZnakZnakZnakZnakZnakZnakZnak1ZnakZnakZnak">
    <w:name w:val="Domyślna czcionka akapitu Akapit Znak Char1 Znak Znak Znak2 Znak Znak Znak Znak Znak Znak Znak Znak Znak Znak Znak Znak Znak Znak Znak Znak Znak Znak1 Znak Znak Znak"/>
    <w:basedOn w:val="Normalny"/>
    <w:rsid w:val="00E42883"/>
    <w:pPr>
      <w:widowControl/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Arial" w:hAnsi="Arial" w:cs="Times New Roman"/>
      <w:kern w:val="0"/>
      <w:sz w:val="24"/>
      <w:szCs w:val="24"/>
    </w:rPr>
  </w:style>
  <w:style w:type="paragraph" w:customStyle="1" w:styleId="Naglowekstrony-podtytuldokumentu">
    <w:name w:val="Naglowek strony - podtytul dokumentu"/>
    <w:basedOn w:val="Naglowekstrony-tekst"/>
    <w:rsid w:val="00E42883"/>
    <w:pPr>
      <w:widowControl/>
      <w:numPr>
        <w:numId w:val="24"/>
      </w:numPr>
      <w:tabs>
        <w:tab w:val="clear" w:pos="540"/>
      </w:tabs>
      <w:autoSpaceDE/>
      <w:autoSpaceDN/>
      <w:adjustRightInd/>
      <w:spacing w:after="60"/>
      <w:ind w:left="0" w:firstLine="0"/>
      <w:jc w:val="center"/>
    </w:pPr>
    <w:rPr>
      <w:rFonts w:eastAsia="Times New Roman" w:cs="Times New Roman"/>
      <w:i/>
      <w:szCs w:val="20"/>
      <w:lang w:val="pl-PL"/>
    </w:rPr>
  </w:style>
  <w:style w:type="paragraph" w:customStyle="1" w:styleId="StylNagwek1Interlinia15wiersza">
    <w:name w:val="Styl Nagłówek 1 + Interlinia:  15 wiersza"/>
    <w:basedOn w:val="Nagwek1"/>
    <w:rsid w:val="00E42883"/>
    <w:pPr>
      <w:tabs>
        <w:tab w:val="num" w:pos="552"/>
      </w:tabs>
      <w:overflowPunct/>
      <w:autoSpaceDE/>
      <w:autoSpaceDN/>
      <w:adjustRightInd/>
      <w:spacing w:before="240" w:after="240" w:line="360" w:lineRule="auto"/>
      <w:ind w:left="432" w:hanging="432"/>
      <w:jc w:val="both"/>
      <w:textAlignment w:val="auto"/>
    </w:pPr>
    <w:rPr>
      <w:rFonts w:ascii="Arial" w:hAnsi="Arial"/>
      <w:bCs/>
      <w:kern w:val="32"/>
      <w:sz w:val="32"/>
      <w:lang w:val="pl-PL"/>
    </w:rPr>
  </w:style>
  <w:style w:type="paragraph" w:customStyle="1" w:styleId="StylNagwek2Interlinia15wiersza">
    <w:name w:val="Styl Nagłówek 2 + Interlinia:  15 wiersza"/>
    <w:basedOn w:val="Nagwek2"/>
    <w:rsid w:val="00E42883"/>
    <w:pPr>
      <w:widowControl/>
      <w:numPr>
        <w:ilvl w:val="1"/>
      </w:numPr>
      <w:tabs>
        <w:tab w:val="num" w:pos="576"/>
      </w:tabs>
      <w:overflowPunct/>
      <w:autoSpaceDE/>
      <w:autoSpaceDN/>
      <w:adjustRightInd/>
      <w:spacing w:after="240" w:line="360" w:lineRule="auto"/>
      <w:ind w:left="576" w:hanging="576"/>
      <w:jc w:val="both"/>
      <w:textAlignment w:val="auto"/>
    </w:pPr>
    <w:rPr>
      <w:szCs w:val="20"/>
      <w:lang w:val="pl-PL"/>
    </w:rPr>
  </w:style>
  <w:style w:type="paragraph" w:customStyle="1" w:styleId="StylNagwek3Interlinia15wiersza">
    <w:name w:val="Styl Nagłówek 3 + Interlinia:  15 wiersza"/>
    <w:basedOn w:val="Nagwek3"/>
    <w:rsid w:val="00E42883"/>
    <w:pPr>
      <w:widowControl/>
      <w:numPr>
        <w:ilvl w:val="2"/>
      </w:numPr>
      <w:tabs>
        <w:tab w:val="num" w:pos="720"/>
      </w:tabs>
      <w:overflowPunct/>
      <w:autoSpaceDE/>
      <w:autoSpaceDN/>
      <w:adjustRightInd/>
      <w:spacing w:before="240" w:after="240" w:line="360" w:lineRule="auto"/>
      <w:ind w:left="720" w:right="0" w:hanging="720"/>
      <w:jc w:val="both"/>
      <w:textAlignment w:val="auto"/>
    </w:pPr>
    <w:rPr>
      <w:kern w:val="0"/>
      <w:sz w:val="26"/>
      <w:lang w:val="pl-PL"/>
    </w:rPr>
  </w:style>
  <w:style w:type="paragraph" w:customStyle="1" w:styleId="StylNagwek4Interlinia15wiersza">
    <w:name w:val="Styl Nagłówek 4 + Interlinia:  15 wiersza"/>
    <w:basedOn w:val="Nagwek4"/>
    <w:rsid w:val="00E42883"/>
    <w:pPr>
      <w:widowControl/>
      <w:numPr>
        <w:ilvl w:val="3"/>
        <w:numId w:val="20"/>
      </w:numPr>
      <w:tabs>
        <w:tab w:val="num" w:pos="1584"/>
      </w:tabs>
      <w:overflowPunct/>
      <w:autoSpaceDE/>
      <w:autoSpaceDN/>
      <w:adjustRightInd/>
      <w:spacing w:after="240" w:line="360" w:lineRule="auto"/>
      <w:ind w:left="862" w:hanging="862"/>
      <w:jc w:val="both"/>
      <w:textAlignment w:val="auto"/>
    </w:pPr>
    <w:rPr>
      <w:rFonts w:ascii="Arial" w:hAnsi="Arial"/>
      <w:kern w:val="0"/>
      <w:szCs w:val="20"/>
      <w:lang w:val="pl-PL"/>
    </w:rPr>
  </w:style>
  <w:style w:type="paragraph" w:customStyle="1" w:styleId="TEXT1">
    <w:name w:val="TEXT 1"/>
    <w:basedOn w:val="Normalny"/>
    <w:rsid w:val="00E42883"/>
    <w:pPr>
      <w:widowControl/>
      <w:overflowPunct/>
      <w:autoSpaceDE/>
      <w:autoSpaceDN/>
      <w:adjustRightInd/>
      <w:spacing w:before="60"/>
      <w:ind w:left="1985"/>
      <w:jc w:val="both"/>
      <w:textAlignment w:val="auto"/>
    </w:pPr>
    <w:rPr>
      <w:kern w:val="0"/>
    </w:rPr>
  </w:style>
  <w:style w:type="character" w:customStyle="1" w:styleId="label">
    <w:name w:val="label"/>
    <w:rsid w:val="00E42883"/>
    <w:rPr>
      <w:u w:val="single"/>
    </w:rPr>
  </w:style>
  <w:style w:type="paragraph" w:customStyle="1" w:styleId="important">
    <w:name w:val="important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b/>
      <w:bCs/>
      <w:color w:val="FF0000"/>
      <w:kern w:val="0"/>
      <w:sz w:val="26"/>
      <w:szCs w:val="26"/>
    </w:rPr>
  </w:style>
  <w:style w:type="paragraph" w:customStyle="1" w:styleId="p11">
    <w:name w:val="p11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notprintable">
    <w:name w:val="notprintable"/>
    <w:basedOn w:val="Normalny"/>
    <w:rsid w:val="00E4288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vanish/>
      <w:kern w:val="0"/>
      <w:sz w:val="24"/>
      <w:szCs w:val="24"/>
    </w:rPr>
  </w:style>
  <w:style w:type="character" w:customStyle="1" w:styleId="t11">
    <w:name w:val="t11"/>
    <w:rsid w:val="00E42883"/>
  </w:style>
  <w:style w:type="character" w:customStyle="1" w:styleId="t9">
    <w:name w:val="t9"/>
    <w:rsid w:val="00E42883"/>
  </w:style>
  <w:style w:type="character" w:customStyle="1" w:styleId="t12">
    <w:name w:val="t12"/>
    <w:rsid w:val="00E42883"/>
  </w:style>
  <w:style w:type="character" w:customStyle="1" w:styleId="odfliend">
    <w:name w:val="odfliend"/>
    <w:rsid w:val="00E42883"/>
  </w:style>
  <w:style w:type="character" w:customStyle="1" w:styleId="Heading1Char1">
    <w:name w:val="Heading 1 Char1"/>
    <w:aliases w:val="Datasheet title Char,1 Char,h1 Char,level 1 Char,Level 1 Head Char,H1 Char,Heading AJS Char,Section Heading Char,Kapitel Char,Arial 14 Fett Char,Arial 14 Fett1 Char,Arial 14 Fett2 Char,Arial 16 Fett Char,Header 1 Char,Head 1 Char"/>
    <w:locked/>
    <w:rsid w:val="00E4288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1">
    <w:name w:val="Heading 2 Char1"/>
    <w:aliases w:val="2 Char,Header 2 Char,H2 Char,UNDERRUBRIK 1-2 Char,Level 2 Char,Reset numbering Char,Abschnitt Char,Arial 12 Fett Kursiv Char,2 headline Char,h Char,H21 Char,H22 Char,HD2 Char,PIM2 Char,wally's numerowanie 1 Char"/>
    <w:locked/>
    <w:rsid w:val="00E4288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ocked/>
    <w:rsid w:val="00E42883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locked/>
    <w:rsid w:val="00E42883"/>
    <w:rPr>
      <w:rFonts w:ascii="Cambria" w:hAnsi="Cambria" w:cs="Times New Roman"/>
      <w:b/>
      <w:bCs/>
      <w:i/>
      <w:iCs/>
      <w:color w:val="4F81BD"/>
    </w:rPr>
  </w:style>
  <w:style w:type="character" w:customStyle="1" w:styleId="Heading5Char">
    <w:name w:val="Heading 5 Char"/>
    <w:locked/>
    <w:rsid w:val="00E42883"/>
    <w:rPr>
      <w:rFonts w:ascii="Cambria" w:eastAsia="SimSun" w:hAnsi="Cambria"/>
      <w:color w:val="243F60"/>
      <w:sz w:val="22"/>
      <w:lang w:val="pl-PL" w:eastAsia="en-US" w:bidi="ar-SA"/>
    </w:rPr>
  </w:style>
  <w:style w:type="character" w:customStyle="1" w:styleId="Heading6Char">
    <w:name w:val="Heading 6 Char"/>
    <w:locked/>
    <w:rsid w:val="00E42883"/>
    <w:rPr>
      <w:rFonts w:ascii="Calibri" w:eastAsia="Calibri" w:hAnsi="Calibri"/>
      <w:caps/>
      <w:color w:val="365F91"/>
      <w:spacing w:val="10"/>
      <w:sz w:val="22"/>
      <w:lang w:val="pl-PL" w:eastAsia="en-US" w:bidi="ar-SA"/>
    </w:rPr>
  </w:style>
  <w:style w:type="character" w:customStyle="1" w:styleId="Heading7Char">
    <w:name w:val="Heading 7 Char"/>
    <w:locked/>
    <w:rsid w:val="00E42883"/>
    <w:rPr>
      <w:rFonts w:ascii="Cambria" w:eastAsia="SimSun" w:hAnsi="Cambria"/>
      <w:i/>
      <w:color w:val="404040"/>
      <w:sz w:val="22"/>
      <w:lang w:val="pl-PL" w:eastAsia="en-US" w:bidi="ar-SA"/>
    </w:rPr>
  </w:style>
  <w:style w:type="character" w:customStyle="1" w:styleId="Heading8Char">
    <w:name w:val="Heading 8 Char"/>
    <w:locked/>
    <w:rsid w:val="00E42883"/>
    <w:rPr>
      <w:rFonts w:ascii="Cambria" w:eastAsia="SimSun" w:hAnsi="Cambria"/>
      <w:color w:val="404040"/>
      <w:lang w:val="pl-PL" w:eastAsia="en-US" w:bidi="ar-SA"/>
    </w:rPr>
  </w:style>
  <w:style w:type="character" w:customStyle="1" w:styleId="Heading9Char">
    <w:name w:val="Heading 9 Char"/>
    <w:locked/>
    <w:rsid w:val="00E42883"/>
    <w:rPr>
      <w:rFonts w:ascii="Cambria" w:eastAsia="SimSun" w:hAnsi="Cambria"/>
      <w:i/>
      <w:color w:val="404040"/>
      <w:lang w:val="pl-PL" w:eastAsia="en-US" w:bidi="ar-SA"/>
    </w:rPr>
  </w:style>
  <w:style w:type="paragraph" w:customStyle="1" w:styleId="Nagwekspisutreci1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character" w:customStyle="1" w:styleId="BalloonTextChar">
    <w:name w:val="Balloon Text Char"/>
    <w:locked/>
    <w:rsid w:val="00E4288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semiHidden/>
    <w:locked/>
    <w:rsid w:val="00E42883"/>
    <w:rPr>
      <w:rFonts w:cs="Times New Roman"/>
      <w:sz w:val="20"/>
      <w:szCs w:val="20"/>
    </w:rPr>
  </w:style>
  <w:style w:type="character" w:customStyle="1" w:styleId="CommentSubjectChar">
    <w:name w:val="Comment Subject Char"/>
    <w:semiHidden/>
    <w:locked/>
    <w:rsid w:val="00E42883"/>
    <w:rPr>
      <w:rFonts w:cs="Times New Roman"/>
      <w:b/>
      <w:bCs/>
      <w:sz w:val="20"/>
      <w:szCs w:val="20"/>
    </w:rPr>
  </w:style>
  <w:style w:type="paragraph" w:customStyle="1" w:styleId="Bezodstpw1">
    <w:name w:val="Bez odstępów1"/>
    <w:basedOn w:val="Normalny"/>
    <w:link w:val="NoSpacingChar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NoSpacingChar">
    <w:name w:val="No Spacing Char"/>
    <w:link w:val="Bezodstpw1"/>
    <w:locked/>
    <w:rsid w:val="00E42883"/>
    <w:rPr>
      <w:rFonts w:eastAsia="Times New Roman"/>
    </w:rPr>
  </w:style>
  <w:style w:type="character" w:customStyle="1" w:styleId="TitleChar">
    <w:name w:val="Title Char"/>
    <w:locked/>
    <w:rsid w:val="00E42883"/>
    <w:rPr>
      <w:rFonts w:ascii="Calibri" w:eastAsia="Times New Roman" w:hAnsi="Calibri" w:cs="Times New Roman"/>
      <w:caps/>
      <w:color w:val="4F81BD"/>
      <w:spacing w:val="10"/>
      <w:kern w:val="28"/>
      <w:sz w:val="20"/>
      <w:szCs w:val="20"/>
    </w:rPr>
  </w:style>
  <w:style w:type="character" w:customStyle="1" w:styleId="BodyTextChar">
    <w:name w:val="Body Text Char"/>
    <w:locked/>
    <w:rsid w:val="00E42883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SubtitleChar">
    <w:name w:val="Subtitle Char"/>
    <w:locked/>
    <w:rsid w:val="00E42883"/>
    <w:rPr>
      <w:rFonts w:ascii="Cambria" w:eastAsia="SimSun" w:hAnsi="Cambria" w:cs="Times New Roman"/>
      <w:i/>
      <w:color w:val="4F81BD"/>
      <w:spacing w:val="15"/>
      <w:sz w:val="20"/>
      <w:szCs w:val="20"/>
    </w:rPr>
  </w:style>
  <w:style w:type="character" w:customStyle="1" w:styleId="HeaderChar">
    <w:name w:val="Head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FooterChar">
    <w:name w:val="Footer Char"/>
    <w:locked/>
    <w:rsid w:val="00E42883"/>
    <w:rPr>
      <w:rFonts w:ascii="Calibri" w:eastAsia="Times New Roman" w:hAnsi="Calibri" w:cs="Times New Roman"/>
      <w:sz w:val="20"/>
      <w:szCs w:val="20"/>
    </w:rPr>
  </w:style>
  <w:style w:type="character" w:customStyle="1" w:styleId="Wyrnieniedelikatne1">
    <w:name w:val="Wyróżnienie delikatne1"/>
    <w:rsid w:val="00E42883"/>
    <w:rPr>
      <w:i/>
      <w:color w:val="808080"/>
    </w:rPr>
  </w:style>
  <w:style w:type="character" w:customStyle="1" w:styleId="Wyrnienieintensywne1">
    <w:name w:val="Wyróżnienie intensywne1"/>
    <w:rsid w:val="00E42883"/>
    <w:rPr>
      <w:b/>
      <w:i/>
      <w:color w:val="4F81BD"/>
    </w:rPr>
  </w:style>
  <w:style w:type="character" w:customStyle="1" w:styleId="EndnoteTextChar">
    <w:name w:val="Endnote Text Char"/>
    <w:semiHidden/>
    <w:locked/>
    <w:rsid w:val="00E42883"/>
    <w:rPr>
      <w:rFonts w:ascii="Calibri" w:eastAsia="Times New Roman" w:hAnsi="Calibri" w:cs="Times New Roman"/>
      <w:sz w:val="20"/>
      <w:szCs w:val="20"/>
    </w:rPr>
  </w:style>
  <w:style w:type="paragraph" w:customStyle="1" w:styleId="Poprawka1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">
    <w:name w:val="Średnia lista 2 — akcent 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ocked/>
    <w:rsid w:val="00E42883"/>
    <w:rPr>
      <w:rFonts w:ascii="(Uzyj czcionki tekstu azjatycki" w:hAnsi="(Uzyj czcionki tekstu azjatycki" w:cs="Times New Roman"/>
      <w:snapToGrid w:val="0"/>
      <w:sz w:val="24"/>
      <w:szCs w:val="24"/>
      <w:lang w:val="x-none" w:eastAsia="pl-PL"/>
    </w:rPr>
  </w:style>
  <w:style w:type="character" w:customStyle="1" w:styleId="DocumentMapChar">
    <w:name w:val="Document Map Char"/>
    <w:semiHidden/>
    <w:locked/>
    <w:rsid w:val="00E42883"/>
    <w:rPr>
      <w:rFonts w:ascii="Times New Roman" w:eastAsia="Times New Roman" w:hAnsi="Times New Roman" w:cs="Times New Roman"/>
      <w:sz w:val="20"/>
      <w:szCs w:val="20"/>
      <w:shd w:val="clear" w:color="auto" w:fill="000080"/>
    </w:rPr>
  </w:style>
  <w:style w:type="character" w:customStyle="1" w:styleId="FootnoteTextChar">
    <w:name w:val="Footnote Text Char"/>
    <w:semiHidden/>
    <w:locked/>
    <w:rsid w:val="00E42883"/>
    <w:rPr>
      <w:rFonts w:ascii="Arial" w:eastAsia="Times New Roman" w:hAnsi="Arial" w:cs="Times New Roman"/>
      <w:sz w:val="20"/>
      <w:szCs w:val="20"/>
    </w:rPr>
  </w:style>
  <w:style w:type="character" w:customStyle="1" w:styleId="HTMLPreformattedChar">
    <w:name w:val="HTML Preformatted Char"/>
    <w:locked/>
    <w:rsid w:val="00E42883"/>
    <w:rPr>
      <w:rFonts w:ascii="Courier New" w:eastAsia="Times New Roman" w:hAnsi="Courier New" w:cs="Times New Roman"/>
      <w:sz w:val="20"/>
      <w:szCs w:val="20"/>
    </w:rPr>
  </w:style>
  <w:style w:type="character" w:customStyle="1" w:styleId="BodyText3Char">
    <w:name w:val="Body Text 3 Char"/>
    <w:locked/>
    <w:rsid w:val="00E42883"/>
    <w:rPr>
      <w:rFonts w:ascii="Arial" w:hAnsi="Arial" w:cs="Times New Roman"/>
      <w:sz w:val="16"/>
      <w:szCs w:val="16"/>
      <w:lang w:val="en-AU" w:eastAsia="x-none"/>
    </w:rPr>
  </w:style>
  <w:style w:type="character" w:customStyle="1" w:styleId="NoteHeadingChar">
    <w:name w:val="Note Heading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PlainTextChar">
    <w:name w:val="Plain Text Char"/>
    <w:locked/>
    <w:rsid w:val="00E42883"/>
    <w:rPr>
      <w:rFonts w:ascii="Arial" w:hAnsi="Arial" w:cs="Times New Roman"/>
      <w:sz w:val="20"/>
      <w:szCs w:val="20"/>
      <w:lang w:val="en-AU" w:eastAsia="x-none"/>
    </w:rPr>
  </w:style>
  <w:style w:type="character" w:customStyle="1" w:styleId="ListNumber2Char">
    <w:name w:val="List Number 2 Char"/>
    <w:aliases w:val="Znak Char"/>
    <w:locked/>
    <w:rsid w:val="00E42883"/>
    <w:rPr>
      <w:rFonts w:ascii="Calibri" w:hAnsi="Calibri"/>
      <w:lang w:val="pl-PL" w:eastAsia="pl-PL" w:bidi="ar-SA"/>
    </w:rPr>
  </w:style>
  <w:style w:type="character" w:customStyle="1" w:styleId="SignatureChar">
    <w:name w:val="Signature Char"/>
    <w:locked/>
    <w:rsid w:val="00E42883"/>
    <w:rPr>
      <w:rFonts w:ascii="Calibri" w:eastAsia="SimSun" w:hAnsi="Calibri" w:cs="Mangal"/>
      <w:i/>
      <w:iCs/>
      <w:sz w:val="24"/>
      <w:szCs w:val="24"/>
    </w:rPr>
  </w:style>
  <w:style w:type="numbering" w:customStyle="1" w:styleId="Bezlisty12">
    <w:name w:val="Bez listy12"/>
    <w:next w:val="Bezlisty"/>
    <w:uiPriority w:val="99"/>
    <w:semiHidden/>
    <w:unhideWhenUsed/>
    <w:rsid w:val="00E42883"/>
  </w:style>
  <w:style w:type="character" w:customStyle="1" w:styleId="ZnakZnak20">
    <w:name w:val="Znak Znak2"/>
    <w:semiHidden/>
    <w:rsid w:val="00E42883"/>
    <w:rPr>
      <w:rFonts w:ascii="Times New Roman" w:eastAsia="Times New Roman" w:hAnsi="Times New Roman"/>
      <w:lang w:val="pl-PL" w:eastAsia="pl-PL"/>
    </w:rPr>
  </w:style>
  <w:style w:type="table" w:customStyle="1" w:styleId="rednialista2akcent110">
    <w:name w:val="Średnia lista 2 — akcent 11"/>
    <w:basedOn w:val="Standardowy"/>
    <w:next w:val="Jasnalistaakcent2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">
    <w:name w:val="Jasne cieniowanie — akcent 111"/>
    <w:basedOn w:val="Standardowy"/>
    <w:uiPriority w:val="60"/>
    <w:rsid w:val="00E428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">
    <w:name w:val="Tabela - Prosty 21"/>
    <w:basedOn w:val="Standardowy"/>
    <w:next w:val="Tabela-Prosty2"/>
    <w:uiPriority w:val="99"/>
    <w:rsid w:val="00E42883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">
    <w:name w:val="Tabela - Współczesny1"/>
    <w:basedOn w:val="Standardowy"/>
    <w:next w:val="Tabela-Wspczesny"/>
    <w:uiPriority w:val="99"/>
    <w:rsid w:val="00E42883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Nagwekspisutreci10">
    <w:name w:val="Nagłówek spisu treści1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">
    <w:name w:val="Bez odstępów1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">
    <w:name w:val="Wyróżnienie delikatne1"/>
    <w:rsid w:val="00E42883"/>
    <w:rPr>
      <w:i/>
      <w:color w:val="808080"/>
    </w:rPr>
  </w:style>
  <w:style w:type="character" w:customStyle="1" w:styleId="Wyrnienieintensywne10">
    <w:name w:val="Wyróżnienie intensywne1"/>
    <w:rsid w:val="00E42883"/>
    <w:rPr>
      <w:b/>
      <w:i/>
      <w:color w:val="4F81BD"/>
    </w:rPr>
  </w:style>
  <w:style w:type="paragraph" w:customStyle="1" w:styleId="Poprawka10">
    <w:name w:val="Poprawka1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11">
    <w:name w:val="Średnia lista 2 — akcent 111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ndokumentuZnak">
    <w:name w:val="Plan dokumentu Znak"/>
    <w:uiPriority w:val="99"/>
    <w:semiHidden/>
    <w:rsid w:val="00E42883"/>
    <w:rPr>
      <w:rFonts w:ascii="Times New Roman" w:hAnsi="Times New Roman"/>
      <w:sz w:val="2"/>
      <w:shd w:val="clear" w:color="auto" w:fill="000080"/>
      <w:lang w:eastAsia="en-US"/>
    </w:rPr>
  </w:style>
  <w:style w:type="table" w:customStyle="1" w:styleId="rednialista2akcent112">
    <w:name w:val="Średnia lista 2 — akcent 112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">
    <w:name w:val="Bez listy112"/>
    <w:next w:val="Bezlisty"/>
    <w:uiPriority w:val="99"/>
    <w:semiHidden/>
    <w:unhideWhenUsed/>
    <w:rsid w:val="00E42883"/>
  </w:style>
  <w:style w:type="table" w:customStyle="1" w:styleId="rednialista2akcent12">
    <w:name w:val="Średnia lista 2 — akcent 12"/>
    <w:basedOn w:val="Standardowy"/>
    <w:next w:val="Jasnalistaakcent2"/>
    <w:uiPriority w:val="66"/>
    <w:rsid w:val="00E428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kapitzlist2">
    <w:name w:val="Akapit z listą2"/>
    <w:basedOn w:val="Normalny"/>
    <w:rsid w:val="00E42883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 w:cs="Times New Roman"/>
      <w:kern w:val="0"/>
      <w:sz w:val="22"/>
      <w:szCs w:val="22"/>
      <w:lang w:eastAsia="en-US"/>
    </w:rPr>
  </w:style>
  <w:style w:type="paragraph" w:customStyle="1" w:styleId="Nagwekspisutreci2">
    <w:name w:val="Nagłówek spisu treści2"/>
    <w:basedOn w:val="Nagwek1"/>
    <w:next w:val="Normalny"/>
    <w:semiHidden/>
    <w:rsid w:val="00E42883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2">
    <w:name w:val="Bez odstępów2"/>
    <w:basedOn w:val="Normalny"/>
    <w:rsid w:val="00E42883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hAnsi="Calibri" w:cs="Times New Roman"/>
      <w:kern w:val="0"/>
    </w:rPr>
  </w:style>
  <w:style w:type="character" w:customStyle="1" w:styleId="Wyrnieniedelikatne2">
    <w:name w:val="Wyróżnienie delikatne2"/>
    <w:rsid w:val="00E42883"/>
    <w:rPr>
      <w:i/>
      <w:color w:val="808080"/>
    </w:rPr>
  </w:style>
  <w:style w:type="character" w:customStyle="1" w:styleId="Wyrnienieintensywne2">
    <w:name w:val="Wyróżnienie intensywne2"/>
    <w:rsid w:val="00E42883"/>
    <w:rPr>
      <w:b/>
      <w:i/>
      <w:color w:val="4F81BD"/>
    </w:rPr>
  </w:style>
  <w:style w:type="paragraph" w:customStyle="1" w:styleId="Poprawka2">
    <w:name w:val="Poprawka2"/>
    <w:hidden/>
    <w:semiHidden/>
    <w:rsid w:val="00E42883"/>
    <w:rPr>
      <w:rFonts w:eastAsia="Times New Roman"/>
      <w:sz w:val="22"/>
      <w:szCs w:val="22"/>
      <w:lang w:eastAsia="en-US"/>
    </w:rPr>
  </w:style>
  <w:style w:type="table" w:customStyle="1" w:styleId="rednialista2akcent13">
    <w:name w:val="Średnia lista 2 — akcent 13"/>
    <w:rsid w:val="00E42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4">
    <w:name w:val="Style14"/>
    <w:basedOn w:val="Normalny"/>
    <w:uiPriority w:val="99"/>
    <w:rsid w:val="00E42883"/>
    <w:pPr>
      <w:overflowPunct/>
      <w:spacing w:line="314" w:lineRule="exact"/>
      <w:jc w:val="both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8">
    <w:name w:val="Style18"/>
    <w:basedOn w:val="Normalny"/>
    <w:rsid w:val="00E42883"/>
    <w:pPr>
      <w:overflowPunct/>
      <w:spacing w:line="322" w:lineRule="exact"/>
      <w:ind w:hanging="355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FontStyle57">
    <w:name w:val="Font Style57"/>
    <w:uiPriority w:val="99"/>
    <w:rsid w:val="00E4288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E42883"/>
    <w:rPr>
      <w:rFonts w:ascii="Tahoma" w:hAnsi="Tahoma" w:cs="Tahoma"/>
      <w:sz w:val="20"/>
      <w:szCs w:val="20"/>
    </w:rPr>
  </w:style>
  <w:style w:type="paragraph" w:customStyle="1" w:styleId="Style3">
    <w:name w:val="Style3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character" w:customStyle="1" w:styleId="FontStyle20">
    <w:name w:val="Font Style20"/>
    <w:rsid w:val="00E42883"/>
    <w:rPr>
      <w:rFonts w:ascii="Tahoma" w:hAnsi="Tahoma" w:cs="Tahoma"/>
      <w:spacing w:val="10"/>
      <w:sz w:val="24"/>
      <w:szCs w:val="24"/>
    </w:rPr>
  </w:style>
  <w:style w:type="paragraph" w:customStyle="1" w:styleId="Style1">
    <w:name w:val="Style1"/>
    <w:basedOn w:val="Normalny"/>
    <w:rsid w:val="00E42883"/>
    <w:pPr>
      <w:overflowPunct/>
      <w:spacing w:line="269" w:lineRule="exact"/>
      <w:textAlignment w:val="auto"/>
    </w:pPr>
    <w:rPr>
      <w:rFonts w:cs="Times New Roman"/>
      <w:kern w:val="0"/>
      <w:sz w:val="24"/>
      <w:szCs w:val="24"/>
    </w:rPr>
  </w:style>
  <w:style w:type="paragraph" w:customStyle="1" w:styleId="A-sownik">
    <w:name w:val="A-słownik"/>
    <w:basedOn w:val="Normalny"/>
    <w:rsid w:val="00E42883"/>
    <w:pPr>
      <w:widowControl/>
      <w:overflowPunct/>
      <w:autoSpaceDE/>
      <w:autoSpaceDN/>
      <w:adjustRightInd/>
      <w:spacing w:before="120" w:line="360" w:lineRule="auto"/>
      <w:jc w:val="both"/>
      <w:textAlignment w:val="auto"/>
    </w:pPr>
    <w:rPr>
      <w:rFonts w:ascii="Calibri" w:hAnsi="Calibri" w:cs="Times New Roman"/>
      <w:kern w:val="0"/>
      <w:sz w:val="22"/>
      <w:lang w:eastAsia="ar-SA"/>
    </w:rPr>
  </w:style>
  <w:style w:type="paragraph" w:customStyle="1" w:styleId="TableContents">
    <w:name w:val="Table Contents"/>
    <w:basedOn w:val="Normalny"/>
    <w:rsid w:val="00E42883"/>
    <w:pPr>
      <w:widowControl/>
      <w:suppressLineNumbers/>
      <w:overflowPunct/>
      <w:autoSpaceDE/>
      <w:autoSpaceDN/>
      <w:adjustRightInd/>
      <w:spacing w:before="60" w:after="200" w:line="276" w:lineRule="auto"/>
      <w:jc w:val="both"/>
      <w:textAlignment w:val="auto"/>
    </w:pPr>
    <w:rPr>
      <w:rFonts w:ascii="Calibri" w:hAnsi="Calibri" w:cs="Calibri"/>
      <w:kern w:val="0"/>
      <w:sz w:val="22"/>
      <w:szCs w:val="22"/>
      <w:lang w:eastAsia="zh-CN"/>
    </w:rPr>
  </w:style>
  <w:style w:type="character" w:customStyle="1" w:styleId="Kolorowalistaakcent1Znak">
    <w:name w:val="Kolorowa lista — akcent 1 Znak"/>
    <w:link w:val="Kolorowalistaakcent1"/>
    <w:uiPriority w:val="34"/>
    <w:rsid w:val="00E42883"/>
    <w:rPr>
      <w:rFonts w:ascii="Times New Roman" w:eastAsia="Times New Roman" w:hAnsi="Times New Roman"/>
      <w:sz w:val="24"/>
      <w:szCs w:val="24"/>
    </w:rPr>
  </w:style>
  <w:style w:type="character" w:customStyle="1" w:styleId="LegendaZnak">
    <w:name w:val="Legenda Znak"/>
    <w:aliases w:val="Podpis obiektu Znak"/>
    <w:link w:val="Legenda"/>
    <w:rsid w:val="00E42883"/>
    <w:rPr>
      <w:rFonts w:ascii="Arial" w:hAnsi="Arial"/>
      <w:b/>
      <w:bCs/>
      <w:lang w:eastAsia="en-US"/>
    </w:rPr>
  </w:style>
  <w:style w:type="paragraph" w:customStyle="1" w:styleId="Textbody">
    <w:name w:val="Text body"/>
    <w:basedOn w:val="Normalny"/>
    <w:rsid w:val="00E42883"/>
    <w:pPr>
      <w:widowControl/>
      <w:suppressAutoHyphens/>
      <w:overflowPunct/>
      <w:autoSpaceDE/>
      <w:adjustRightInd/>
      <w:spacing w:after="140" w:line="288" w:lineRule="auto"/>
      <w:textAlignment w:val="auto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p1">
    <w:name w:val="p1"/>
    <w:basedOn w:val="Normalny"/>
    <w:rsid w:val="00E42883"/>
    <w:pPr>
      <w:widowControl/>
      <w:shd w:val="clear" w:color="auto" w:fill="FFFFFF"/>
      <w:overflowPunct/>
      <w:autoSpaceDE/>
      <w:autoSpaceDN/>
      <w:adjustRightInd/>
      <w:textAlignment w:val="auto"/>
    </w:pPr>
    <w:rPr>
      <w:rFonts w:ascii="Helvetica" w:eastAsia="Calibri" w:hAnsi="Helvetica" w:cs="Times New Roman"/>
      <w:color w:val="252525"/>
      <w:kern w:val="0"/>
      <w:sz w:val="21"/>
      <w:szCs w:val="21"/>
    </w:rPr>
  </w:style>
  <w:style w:type="character" w:customStyle="1" w:styleId="s1">
    <w:name w:val="s1"/>
    <w:rsid w:val="00E42883"/>
  </w:style>
  <w:style w:type="paragraph" w:customStyle="1" w:styleId="p2">
    <w:name w:val="p2"/>
    <w:basedOn w:val="Normalny"/>
    <w:rsid w:val="00E42883"/>
    <w:pPr>
      <w:widowControl/>
      <w:overflowPunct/>
      <w:autoSpaceDE/>
      <w:autoSpaceDN/>
      <w:adjustRightInd/>
      <w:textAlignment w:val="auto"/>
    </w:pPr>
    <w:rPr>
      <w:rFonts w:ascii="Times New Roman" w:eastAsia="Calibri" w:hAnsi="Times New Roman" w:cs="Times New Roman"/>
      <w:kern w:val="0"/>
      <w:sz w:val="17"/>
      <w:szCs w:val="17"/>
    </w:rPr>
  </w:style>
  <w:style w:type="character" w:customStyle="1" w:styleId="apple-converted-space">
    <w:name w:val="apple-converted-space"/>
    <w:rsid w:val="00E42883"/>
  </w:style>
  <w:style w:type="character" w:styleId="Nierozpoznanawzmianka">
    <w:name w:val="Unresolved Mention"/>
    <w:uiPriority w:val="99"/>
    <w:semiHidden/>
    <w:unhideWhenUsed/>
    <w:rsid w:val="00E42883"/>
    <w:rPr>
      <w:color w:val="605E5C"/>
      <w:shd w:val="clear" w:color="auto" w:fill="E1DFDD"/>
    </w:rPr>
  </w:style>
  <w:style w:type="table" w:styleId="redniasiatka2">
    <w:name w:val="Medium Grid 2"/>
    <w:basedOn w:val="Standardowy"/>
    <w:link w:val="redniasiatka2Znak"/>
    <w:uiPriority w:val="99"/>
    <w:rsid w:val="00E42883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Kolorowalistaakcent1">
    <w:name w:val="Colorful List Accent 1"/>
    <w:basedOn w:val="Standardowy"/>
    <w:link w:val="Kolorowalistaakcent1Znak"/>
    <w:uiPriority w:val="34"/>
    <w:rsid w:val="00E42883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">
    <w:name w:val="Tabela - Siatka3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BC69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7A57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22">
    <w:name w:val="col22"/>
    <w:rsid w:val="00085B68"/>
  </w:style>
  <w:style w:type="character" w:customStyle="1" w:styleId="Bodytext">
    <w:name w:val="Body text_"/>
    <w:link w:val="Tekstpodstawowy30"/>
    <w:rsid w:val="007B203A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Tekstpodstawowy1">
    <w:name w:val="Tekst podstawowy1"/>
    <w:rsid w:val="007B203A"/>
  </w:style>
  <w:style w:type="paragraph" w:customStyle="1" w:styleId="Tekstpodstawowy30">
    <w:name w:val="Tekst podstawowy3"/>
    <w:basedOn w:val="Normalny"/>
    <w:link w:val="Bodytext"/>
    <w:rsid w:val="007B203A"/>
    <w:pPr>
      <w:widowControl/>
      <w:shd w:val="clear" w:color="auto" w:fill="FFFFFF"/>
      <w:overflowPunct/>
      <w:autoSpaceDE/>
      <w:autoSpaceDN/>
      <w:adjustRightInd/>
      <w:spacing w:after="300" w:line="0" w:lineRule="atLeast"/>
      <w:ind w:hanging="360"/>
      <w:jc w:val="center"/>
      <w:textAlignment w:val="auto"/>
    </w:pPr>
    <w:rPr>
      <w:rFonts w:ascii="Times New Roman" w:hAnsi="Times New Roman" w:cs="Times New Roman"/>
      <w:kern w:val="0"/>
      <w:sz w:val="21"/>
      <w:szCs w:val="21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522510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Teksttreci2">
    <w:name w:val="Tekst treści (2)_"/>
    <w:link w:val="Teksttreci20"/>
    <w:locked/>
    <w:rsid w:val="00F40A3B"/>
    <w:rPr>
      <w:rFonts w:ascii="Batang" w:eastAsia="Batang" w:hAnsi="Batang" w:cs="Batang"/>
      <w:b/>
      <w:b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40A3B"/>
    <w:pPr>
      <w:shd w:val="clear" w:color="auto" w:fill="FFFFFF"/>
      <w:overflowPunct/>
      <w:autoSpaceDE/>
      <w:autoSpaceDN/>
      <w:adjustRightInd/>
      <w:spacing w:after="720" w:line="0" w:lineRule="atLeast"/>
      <w:jc w:val="center"/>
      <w:textAlignment w:val="auto"/>
    </w:pPr>
    <w:rPr>
      <w:rFonts w:ascii="Batang" w:eastAsia="Batang" w:hAnsi="Batang" w:cs="Batang"/>
      <w:b/>
      <w:bCs/>
      <w:kern w:val="0"/>
      <w:sz w:val="21"/>
      <w:szCs w:val="21"/>
    </w:rPr>
  </w:style>
  <w:style w:type="character" w:customStyle="1" w:styleId="Teksttreci">
    <w:name w:val="Tekst treści_"/>
    <w:link w:val="Teksttreci0"/>
    <w:uiPriority w:val="99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40A3B"/>
    <w:pPr>
      <w:shd w:val="clear" w:color="auto" w:fill="FFFFFF"/>
      <w:overflowPunct/>
      <w:autoSpaceDE/>
      <w:autoSpaceDN/>
      <w:adjustRightInd/>
      <w:spacing w:before="1140" w:after="240" w:line="307" w:lineRule="exact"/>
      <w:jc w:val="both"/>
      <w:textAlignment w:val="auto"/>
    </w:pPr>
    <w:rPr>
      <w:rFonts w:ascii="Batang" w:eastAsia="Batang" w:hAnsi="Batang" w:cs="Batang"/>
      <w:kern w:val="0"/>
      <w:sz w:val="21"/>
      <w:szCs w:val="21"/>
    </w:rPr>
  </w:style>
  <w:style w:type="character" w:customStyle="1" w:styleId="Nagwek22">
    <w:name w:val="Nagłówek #2 (2)_"/>
    <w:link w:val="Nagwek220"/>
    <w:locked/>
    <w:rsid w:val="00F40A3B"/>
    <w:rPr>
      <w:rFonts w:ascii="Batang" w:eastAsia="Batang" w:hAnsi="Batang" w:cs="Batang"/>
      <w:spacing w:val="40"/>
      <w:shd w:val="clear" w:color="auto" w:fill="FFFFFF"/>
    </w:rPr>
  </w:style>
  <w:style w:type="paragraph" w:customStyle="1" w:styleId="Nagwek220">
    <w:name w:val="Nagłówek #2 (2)"/>
    <w:basedOn w:val="Normalny"/>
    <w:link w:val="Nagwek2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spacing w:val="40"/>
      <w:kern w:val="0"/>
    </w:rPr>
  </w:style>
  <w:style w:type="character" w:customStyle="1" w:styleId="Teksttreci3">
    <w:name w:val="Tekst treści (3)_"/>
    <w:link w:val="Teksttreci30"/>
    <w:locked/>
    <w:rsid w:val="00F40A3B"/>
    <w:rPr>
      <w:rFonts w:ascii="Times New Roman" w:eastAsia="Times New Roman" w:hAnsi="Times New Roman"/>
      <w:b/>
      <w:bCs/>
      <w:spacing w:val="4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rFonts w:ascii="Times New Roman" w:hAnsi="Times New Roman" w:cs="Times New Roman"/>
      <w:b/>
      <w:bCs/>
      <w:spacing w:val="40"/>
      <w:kern w:val="0"/>
    </w:rPr>
  </w:style>
  <w:style w:type="character" w:customStyle="1" w:styleId="Nagwek32">
    <w:name w:val="Nagłówek #3 (2)_"/>
    <w:link w:val="Nagwek320"/>
    <w:locked/>
    <w:rsid w:val="00F40A3B"/>
    <w:rPr>
      <w:rFonts w:ascii="Batang" w:eastAsia="Batang" w:hAnsi="Batang" w:cs="Batang"/>
      <w:spacing w:val="10"/>
      <w:sz w:val="21"/>
      <w:szCs w:val="21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Batang" w:eastAsia="Batang" w:hAnsi="Batang" w:cs="Batang"/>
      <w:spacing w:val="10"/>
      <w:kern w:val="0"/>
      <w:sz w:val="21"/>
      <w:szCs w:val="21"/>
    </w:rPr>
  </w:style>
  <w:style w:type="character" w:customStyle="1" w:styleId="Nagwek35">
    <w:name w:val="Nagłówek #3 (5)_"/>
    <w:link w:val="Nagwek350"/>
    <w:locked/>
    <w:rsid w:val="00F40A3B"/>
    <w:rPr>
      <w:rFonts w:ascii="Times New Roman" w:eastAsia="Times New Roman" w:hAnsi="Times New Roman"/>
      <w:spacing w:val="20"/>
      <w:sz w:val="23"/>
      <w:szCs w:val="23"/>
      <w:shd w:val="clear" w:color="auto" w:fill="FFFFFF"/>
    </w:rPr>
  </w:style>
  <w:style w:type="paragraph" w:customStyle="1" w:styleId="Nagwek350">
    <w:name w:val="Nagłówek #3 (5)"/>
    <w:basedOn w:val="Normalny"/>
    <w:link w:val="Nagwek35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2"/>
    </w:pPr>
    <w:rPr>
      <w:rFonts w:ascii="Times New Roman" w:hAnsi="Times New Roman" w:cs="Times New Roman"/>
      <w:spacing w:val="20"/>
      <w:kern w:val="0"/>
      <w:sz w:val="23"/>
      <w:szCs w:val="23"/>
    </w:rPr>
  </w:style>
  <w:style w:type="character" w:customStyle="1" w:styleId="Nagwek20">
    <w:name w:val="Nagłówek #2_"/>
    <w:link w:val="Nagwek21"/>
    <w:locked/>
    <w:rsid w:val="00F40A3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F40A3B"/>
    <w:pPr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="Batang" w:eastAsia="Batang" w:hAnsi="Batang" w:cs="Batang"/>
      <w:kern w:val="0"/>
      <w:sz w:val="21"/>
      <w:szCs w:val="21"/>
    </w:rPr>
  </w:style>
  <w:style w:type="paragraph" w:customStyle="1" w:styleId="Tekstpodstawowy211">
    <w:name w:val="Tekst podstawowy 211"/>
    <w:basedOn w:val="Normalny"/>
    <w:rsid w:val="0015435D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3">
    <w:name w:val="Tekst podstawowy wcięty3"/>
    <w:basedOn w:val="Normalny"/>
    <w:rsid w:val="00B7649F"/>
    <w:pPr>
      <w:ind w:left="360"/>
      <w:jc w:val="both"/>
    </w:pPr>
    <w:rPr>
      <w:rFonts w:ascii="Arial" w:hAnsi="Arial" w:cs="Arial"/>
      <w:kern w:val="0"/>
    </w:rPr>
  </w:style>
  <w:style w:type="paragraph" w:customStyle="1" w:styleId="Tekstpodstawowywcity220">
    <w:name w:val="Tekst podstawowy wcięty 22"/>
    <w:basedOn w:val="Normalny"/>
    <w:rsid w:val="00B7649F"/>
    <w:pPr>
      <w:widowControl/>
      <w:ind w:left="993" w:hanging="142"/>
      <w:jc w:val="both"/>
    </w:pPr>
    <w:rPr>
      <w:rFonts w:ascii="Times New Roman" w:hAnsi="Times New Roman" w:cs="Times New Roman"/>
      <w:kern w:val="0"/>
    </w:rPr>
  </w:style>
  <w:style w:type="paragraph" w:customStyle="1" w:styleId="Tekstpodstawowywcity320">
    <w:name w:val="Tekst podstawowy wcięty 32"/>
    <w:basedOn w:val="Normalny"/>
    <w:rsid w:val="00B7649F"/>
    <w:pPr>
      <w:widowControl/>
      <w:ind w:left="283"/>
      <w:jc w:val="both"/>
    </w:pPr>
    <w:rPr>
      <w:rFonts w:ascii="Times New Roman" w:hAnsi="Times New Roman" w:cs="Times New Roman"/>
      <w:kern w:val="0"/>
    </w:rPr>
  </w:style>
  <w:style w:type="character" w:customStyle="1" w:styleId="Hipercze20">
    <w:name w:val="Hiperłącze2"/>
    <w:rsid w:val="00B7649F"/>
    <w:rPr>
      <w:color w:val="0000FF"/>
      <w:u w:val="single"/>
    </w:rPr>
  </w:style>
  <w:style w:type="paragraph" w:customStyle="1" w:styleId="Tekstpodstawowy2400">
    <w:name w:val="Tekst podstawowy 240"/>
    <w:basedOn w:val="Normalny"/>
    <w:uiPriority w:val="99"/>
    <w:rsid w:val="00B7649F"/>
    <w:pPr>
      <w:widowControl/>
      <w:ind w:left="993" w:hanging="273"/>
      <w:jc w:val="both"/>
    </w:pPr>
    <w:rPr>
      <w:rFonts w:ascii="Times New Roman" w:hAnsi="Times New Roman" w:cs="Times New Roman"/>
      <w:kern w:val="0"/>
    </w:rPr>
  </w:style>
  <w:style w:type="paragraph" w:customStyle="1" w:styleId="Tekstpodstawowy3400">
    <w:name w:val="Tekst podstawowy 340"/>
    <w:basedOn w:val="Normalny"/>
    <w:uiPriority w:val="99"/>
    <w:rsid w:val="00B7649F"/>
    <w:pPr>
      <w:ind w:right="-1"/>
      <w:jc w:val="both"/>
    </w:pPr>
    <w:rPr>
      <w:rFonts w:ascii="Times New Roman" w:hAnsi="Times New Roman" w:cs="Times New Roman"/>
      <w:kern w:val="20"/>
      <w:sz w:val="24"/>
    </w:rPr>
  </w:style>
  <w:style w:type="paragraph" w:customStyle="1" w:styleId="Akapitzlist100">
    <w:name w:val="Akapit z listą10"/>
    <w:basedOn w:val="Normalny"/>
    <w:rsid w:val="00B7649F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="Calibri" w:hAnsi="Times New Roman" w:cs="Times New Roman"/>
      <w:kern w:val="0"/>
      <w:sz w:val="24"/>
      <w:szCs w:val="24"/>
    </w:rPr>
  </w:style>
  <w:style w:type="character" w:customStyle="1" w:styleId="ZnakZnak200">
    <w:name w:val="Znak Znak20"/>
    <w:semiHidden/>
    <w:rsid w:val="00B7649F"/>
    <w:rPr>
      <w:rFonts w:ascii="Times New Roman" w:eastAsia="Times New Roman" w:hAnsi="Times New Roman"/>
      <w:lang w:val="pl-PL" w:eastAsia="pl-PL"/>
    </w:rPr>
  </w:style>
  <w:style w:type="table" w:customStyle="1" w:styleId="rednialista2akcent1100">
    <w:name w:val="Średnia lista 2 — akcent 110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Nagwekspisutreci100">
    <w:name w:val="Nagłówek spisu treści10"/>
    <w:basedOn w:val="Nagwek1"/>
    <w:next w:val="Normalny"/>
    <w:semiHidden/>
    <w:rsid w:val="00B7649F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Calibri" w:hAnsi="Cambria"/>
      <w:bCs/>
      <w:color w:val="365F91"/>
      <w:sz w:val="28"/>
      <w:szCs w:val="28"/>
      <w:lang w:val="pl-PL" w:eastAsia="en-US"/>
    </w:rPr>
  </w:style>
  <w:style w:type="paragraph" w:customStyle="1" w:styleId="Bezodstpw100">
    <w:name w:val="Bez odstępów10"/>
    <w:basedOn w:val="Normalny"/>
    <w:uiPriority w:val="99"/>
    <w:rsid w:val="00B7649F"/>
    <w:pPr>
      <w:widowControl/>
      <w:overflowPunct/>
      <w:autoSpaceDE/>
      <w:autoSpaceDN/>
      <w:adjustRightInd/>
      <w:spacing w:before="120" w:after="120"/>
      <w:textAlignment w:val="auto"/>
    </w:pPr>
    <w:rPr>
      <w:rFonts w:ascii="Calibri" w:eastAsia="Calibri" w:hAnsi="Calibri" w:cs="Times New Roman"/>
      <w:kern w:val="0"/>
    </w:rPr>
  </w:style>
  <w:style w:type="character" w:customStyle="1" w:styleId="Wyrnieniedelikatne100">
    <w:name w:val="Wyróżnienie delikatne10"/>
    <w:rsid w:val="00B7649F"/>
    <w:rPr>
      <w:i/>
      <w:color w:val="808080"/>
    </w:rPr>
  </w:style>
  <w:style w:type="character" w:customStyle="1" w:styleId="Wyrnienieintensywne100">
    <w:name w:val="Wyróżnienie intensywne10"/>
    <w:rsid w:val="00B7649F"/>
    <w:rPr>
      <w:b/>
      <w:i/>
      <w:color w:val="4F81BD"/>
    </w:rPr>
  </w:style>
  <w:style w:type="paragraph" w:customStyle="1" w:styleId="Poprawka100">
    <w:name w:val="Poprawka10"/>
    <w:hidden/>
    <w:semiHidden/>
    <w:rsid w:val="00B7649F"/>
    <w:rPr>
      <w:rFonts w:eastAsia="Times New Roman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B7649F"/>
    <w:rPr>
      <w:color w:val="605E5C"/>
      <w:shd w:val="clear" w:color="auto" w:fill="E1DFDD"/>
    </w:rPr>
  </w:style>
  <w:style w:type="numbering" w:customStyle="1" w:styleId="Bezlisty4">
    <w:name w:val="Bez listy4"/>
    <w:next w:val="Bezlisty"/>
    <w:uiPriority w:val="99"/>
    <w:semiHidden/>
    <w:unhideWhenUsed/>
    <w:rsid w:val="00B7649F"/>
  </w:style>
  <w:style w:type="paragraph" w:styleId="Indeks1">
    <w:name w:val="index 1"/>
    <w:basedOn w:val="Normalny"/>
    <w:next w:val="Normalny"/>
    <w:autoRedefine/>
    <w:uiPriority w:val="99"/>
    <w:semiHidden/>
    <w:rsid w:val="00B7649F"/>
    <w:pPr>
      <w:widowControl/>
      <w:overflowPunct/>
      <w:autoSpaceDE/>
      <w:autoSpaceDN/>
      <w:adjustRightInd/>
      <w:ind w:left="240" w:hanging="240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table" w:customStyle="1" w:styleId="Tabela-Siatka6">
    <w:name w:val="Tabela - Siatka6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1">
    <w:name w:val="Tekst treści1"/>
    <w:basedOn w:val="Normalny"/>
    <w:uiPriority w:val="99"/>
    <w:rsid w:val="00B7649F"/>
    <w:pPr>
      <w:widowControl/>
      <w:shd w:val="clear" w:color="auto" w:fill="FFFFFF"/>
      <w:overflowPunct/>
      <w:autoSpaceDE/>
      <w:autoSpaceDN/>
      <w:adjustRightInd/>
      <w:spacing w:line="509" w:lineRule="exact"/>
      <w:ind w:hanging="980"/>
      <w:textAlignment w:val="auto"/>
    </w:pPr>
    <w:rPr>
      <w:rFonts w:ascii="Calibri" w:eastAsia="Calibri" w:hAnsi="Calibri" w:cs="Times New Roman"/>
      <w:kern w:val="0"/>
      <w:shd w:val="clear" w:color="auto" w:fill="FFFFFF"/>
    </w:rPr>
  </w:style>
  <w:style w:type="paragraph" w:customStyle="1" w:styleId="BodyText31">
    <w:name w:val="Body Text 31"/>
    <w:basedOn w:val="Normalny"/>
    <w:uiPriority w:val="99"/>
    <w:rsid w:val="00B7649F"/>
    <w:pPr>
      <w:textAlignment w:val="auto"/>
    </w:pPr>
    <w:rPr>
      <w:rFonts w:ascii="Times New Roman" w:hAnsi="Times New Roman" w:cs="Times New Roman"/>
      <w:kern w:val="0"/>
      <w:sz w:val="28"/>
    </w:rPr>
  </w:style>
  <w:style w:type="paragraph" w:customStyle="1" w:styleId="xl25">
    <w:name w:val="xl25"/>
    <w:basedOn w:val="Normalny"/>
    <w:uiPriority w:val="99"/>
    <w:rsid w:val="00B7649F"/>
    <w:pPr>
      <w:widowControl/>
      <w:overflowPunct/>
      <w:autoSpaceDE/>
      <w:autoSpaceDN/>
      <w:adjustRightInd/>
      <w:spacing w:before="100" w:beforeAutospacing="1" w:after="100" w:afterAutospacing="1" w:line="360" w:lineRule="auto"/>
      <w:textAlignment w:val="auto"/>
    </w:pPr>
    <w:rPr>
      <w:rFonts w:ascii="Arial" w:hAnsi="Arial" w:cs="Times New Roman"/>
      <w:kern w:val="0"/>
      <w:sz w:val="22"/>
      <w:szCs w:val="22"/>
    </w:rPr>
  </w:style>
  <w:style w:type="numbering" w:customStyle="1" w:styleId="Bezlisty5">
    <w:name w:val="Bez listy5"/>
    <w:next w:val="Bezlisty"/>
    <w:uiPriority w:val="99"/>
    <w:semiHidden/>
    <w:unhideWhenUsed/>
    <w:rsid w:val="00B7649F"/>
  </w:style>
  <w:style w:type="table" w:customStyle="1" w:styleId="Tabela-Siatka7">
    <w:name w:val="Tabela - Siatka7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B7649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8">
    <w:name w:val="Style8"/>
    <w:basedOn w:val="Normalny"/>
    <w:uiPriority w:val="99"/>
    <w:rsid w:val="00B7649F"/>
    <w:pPr>
      <w:overflowPunct/>
      <w:spacing w:line="254" w:lineRule="exact"/>
      <w:ind w:hanging="346"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tyle10">
    <w:name w:val="Style10"/>
    <w:basedOn w:val="Normalny"/>
    <w:uiPriority w:val="99"/>
    <w:rsid w:val="00B7649F"/>
    <w:pPr>
      <w:overflowPunct/>
      <w:textAlignment w:val="auto"/>
    </w:pPr>
    <w:rPr>
      <w:rFonts w:ascii="Times New Roman" w:hAnsi="Times New Roman" w:cs="Times New Roman"/>
      <w:kern w:val="0"/>
      <w:sz w:val="24"/>
      <w:szCs w:val="24"/>
    </w:rPr>
  </w:style>
  <w:style w:type="character" w:styleId="Tekstzastpczy">
    <w:name w:val="Placeholder Text"/>
    <w:uiPriority w:val="99"/>
    <w:semiHidden/>
    <w:rsid w:val="00B7649F"/>
    <w:rPr>
      <w:color w:val="808080"/>
    </w:rPr>
  </w:style>
  <w:style w:type="numbering" w:customStyle="1" w:styleId="Bezlisty6">
    <w:name w:val="Bez listy6"/>
    <w:next w:val="Bezlisty"/>
    <w:uiPriority w:val="99"/>
    <w:semiHidden/>
    <w:unhideWhenUsed/>
    <w:rsid w:val="00B7649F"/>
  </w:style>
  <w:style w:type="table" w:customStyle="1" w:styleId="Tabela-Siatka8">
    <w:name w:val="Tabela - Siatka8"/>
    <w:basedOn w:val="Standardowy"/>
    <w:next w:val="Tabela-Siatka"/>
    <w:rsid w:val="00B76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B7649F"/>
  </w:style>
  <w:style w:type="numbering" w:customStyle="1" w:styleId="Bezlisty21">
    <w:name w:val="Bez listy21"/>
    <w:next w:val="Bezlisty"/>
    <w:uiPriority w:val="99"/>
    <w:semiHidden/>
    <w:unhideWhenUsed/>
    <w:rsid w:val="00B7649F"/>
  </w:style>
  <w:style w:type="table" w:customStyle="1" w:styleId="Tabela-Siatka12">
    <w:name w:val="Tabela - Siatka12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3">
    <w:name w:val="Bez listy113"/>
    <w:next w:val="Bezlisty"/>
    <w:uiPriority w:val="99"/>
    <w:semiHidden/>
    <w:unhideWhenUsed/>
    <w:rsid w:val="00B7649F"/>
  </w:style>
  <w:style w:type="table" w:customStyle="1" w:styleId="Tabela-Siatka111">
    <w:name w:val="Tabela - Siatka111"/>
    <w:basedOn w:val="Standardowy"/>
    <w:next w:val="Tabela-Siatka"/>
    <w:uiPriority w:val="5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B7649F"/>
  </w:style>
  <w:style w:type="numbering" w:customStyle="1" w:styleId="Bezlisty31">
    <w:name w:val="Bez listy31"/>
    <w:next w:val="Bezlisty"/>
    <w:uiPriority w:val="99"/>
    <w:semiHidden/>
    <w:unhideWhenUsed/>
    <w:rsid w:val="00B7649F"/>
  </w:style>
  <w:style w:type="table" w:customStyle="1" w:styleId="Tabela-Siatka21">
    <w:name w:val="Tabela - Siatka21"/>
    <w:basedOn w:val="Standardowy"/>
    <w:next w:val="Tabela-Siatka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21">
    <w:name w:val="Jasna lista — akcent 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2">
    <w:name w:val="Jasne cieniowanie — akcent 112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2">
    <w:name w:val="Tabela - Prosty 22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2">
    <w:name w:val="Tabela - Współczesny2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MediumList2Accent11">
    <w:name w:val="Medium List 2 Accent 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21">
    <w:name w:val="Bez listy121"/>
    <w:next w:val="Bezlisty"/>
    <w:uiPriority w:val="99"/>
    <w:semiHidden/>
    <w:unhideWhenUsed/>
    <w:rsid w:val="00B7649F"/>
  </w:style>
  <w:style w:type="table" w:customStyle="1" w:styleId="rednialista2akcent113">
    <w:name w:val="Średnia lista 2 — akcent 113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Jasnecieniowanieakcent1111">
    <w:name w:val="Jasne cieniowanie — akcent 1111"/>
    <w:basedOn w:val="Standardowy"/>
    <w:uiPriority w:val="60"/>
    <w:rsid w:val="00B7649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-Prosty211">
    <w:name w:val="Tabela - Prosty 211"/>
    <w:basedOn w:val="Standardowy"/>
    <w:next w:val="Tabela-Prosty2"/>
    <w:uiPriority w:val="99"/>
    <w:locked/>
    <w:rsid w:val="00B7649F"/>
    <w:pPr>
      <w:spacing w:after="200" w:line="276" w:lineRule="auto"/>
    </w:pPr>
    <w:rPr>
      <w:rFonts w:eastAsia="Times New Roman"/>
    </w:rPr>
    <w:tblPr/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a-Wspczesny11">
    <w:name w:val="Tabela - Współczesny11"/>
    <w:basedOn w:val="Standardowy"/>
    <w:next w:val="Tabela-Wspczesny"/>
    <w:uiPriority w:val="99"/>
    <w:locked/>
    <w:rsid w:val="00B7649F"/>
    <w:pPr>
      <w:spacing w:after="200" w:line="276" w:lineRule="auto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rednialista2akcent1111">
    <w:name w:val="Średnia lista 2 — akcent 111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lista2akcent1121">
    <w:name w:val="Średnia lista 2 — akcent 112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listy1121">
    <w:name w:val="Bez listy1121"/>
    <w:next w:val="Bezlisty"/>
    <w:uiPriority w:val="99"/>
    <w:semiHidden/>
    <w:unhideWhenUsed/>
    <w:rsid w:val="00B7649F"/>
  </w:style>
  <w:style w:type="table" w:customStyle="1" w:styleId="rednialista2akcent121">
    <w:name w:val="Średnia lista 2 — akcent 121"/>
    <w:basedOn w:val="Standardowy"/>
    <w:next w:val="Jasnalistaakcent2"/>
    <w:uiPriority w:val="66"/>
    <w:rsid w:val="00B7649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lista2akcent131">
    <w:name w:val="Średnia lista 2 — akcent 131"/>
    <w:rsid w:val="00B7649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dniasiatka21">
    <w:name w:val="Średnia siatka 21"/>
    <w:basedOn w:val="Standardowy"/>
    <w:next w:val="redniasiatka2"/>
    <w:uiPriority w:val="99"/>
    <w:rsid w:val="00B7649F"/>
    <w:rPr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Kolorowalistaakcent11">
    <w:name w:val="Kolorowa lista — akcent 11"/>
    <w:basedOn w:val="Standardowy"/>
    <w:next w:val="Kolorowalistaakcent1"/>
    <w:uiPriority w:val="34"/>
    <w:locked/>
    <w:rsid w:val="00B7649F"/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-Siatka31">
    <w:name w:val="Tabela - Siatka3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1">
    <w:name w:val="Bez listy41"/>
    <w:next w:val="Bezlisty"/>
    <w:uiPriority w:val="99"/>
    <w:semiHidden/>
    <w:unhideWhenUsed/>
    <w:rsid w:val="00B7649F"/>
  </w:style>
  <w:style w:type="table" w:customStyle="1" w:styleId="Tabela-Siatka61">
    <w:name w:val="Tabela - Siatka61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51">
    <w:name w:val="Bez listy51"/>
    <w:next w:val="Bezlisty"/>
    <w:uiPriority w:val="99"/>
    <w:semiHidden/>
    <w:unhideWhenUsed/>
    <w:rsid w:val="00B7649F"/>
  </w:style>
  <w:style w:type="table" w:customStyle="1" w:styleId="Tabela-Siatka71">
    <w:name w:val="Tabela - Siatka71"/>
    <w:basedOn w:val="Standardowy"/>
    <w:next w:val="Tabela-Siatka"/>
    <w:uiPriority w:val="39"/>
    <w:locked/>
    <w:rsid w:val="00B764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7649F"/>
    <w:rPr>
      <w:rFonts w:ascii="Times New Roman" w:eastAsia="Times New Roman" w:hAnsi="Times New Roman"/>
      <w:sz w:val="24"/>
      <w:szCs w:val="24"/>
    </w:rPr>
  </w:style>
  <w:style w:type="paragraph" w:customStyle="1" w:styleId="BodyTextIndent1">
    <w:name w:val="Body Text Indent1"/>
    <w:basedOn w:val="Normalny"/>
    <w:rsid w:val="00B7649F"/>
    <w:pPr>
      <w:ind w:left="360"/>
      <w:jc w:val="both"/>
      <w:textAlignment w:val="auto"/>
    </w:pPr>
    <w:rPr>
      <w:rFonts w:ascii="Arial" w:hAnsi="Arial" w:cs="Arial"/>
      <w:kern w:val="0"/>
    </w:rPr>
  </w:style>
  <w:style w:type="paragraph" w:customStyle="1" w:styleId="xl63">
    <w:name w:val="xl63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xl64">
    <w:name w:val="xl64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5">
    <w:name w:val="xl65"/>
    <w:basedOn w:val="Normalny"/>
    <w:rsid w:val="00B76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kern w:val="0"/>
    </w:rPr>
  </w:style>
  <w:style w:type="paragraph" w:customStyle="1" w:styleId="xl66">
    <w:name w:val="xl66"/>
    <w:basedOn w:val="Normalny"/>
    <w:rsid w:val="00B7649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kern w:val="0"/>
    </w:rPr>
  </w:style>
  <w:style w:type="paragraph" w:customStyle="1" w:styleId="Tekstpodstawowywcity2200">
    <w:name w:val="Tekst podstawowy wcięty 220"/>
    <w:basedOn w:val="Normalny"/>
    <w:rsid w:val="00B7649F"/>
    <w:pPr>
      <w:widowControl/>
      <w:ind w:left="993" w:hanging="142"/>
      <w:jc w:val="both"/>
      <w:textAlignment w:val="auto"/>
    </w:pPr>
    <w:rPr>
      <w:rFonts w:ascii="Times New Roman" w:hAnsi="Times New Roman" w:cs="Times New Roman"/>
      <w:kern w:val="0"/>
    </w:rPr>
  </w:style>
  <w:style w:type="paragraph" w:customStyle="1" w:styleId="Tekstpodstawowywcity3200">
    <w:name w:val="Tekst podstawowy wcięty 320"/>
    <w:basedOn w:val="Normalny"/>
    <w:rsid w:val="00B7649F"/>
    <w:pPr>
      <w:widowControl/>
      <w:ind w:left="283"/>
      <w:jc w:val="both"/>
      <w:textAlignment w:val="auto"/>
    </w:pPr>
    <w:rPr>
      <w:rFonts w:ascii="Times New Roman" w:hAnsi="Times New Roman" w:cs="Times New Roman"/>
      <w:kern w:val="0"/>
    </w:rPr>
  </w:style>
  <w:style w:type="character" w:customStyle="1" w:styleId="WW8Num38z1">
    <w:name w:val="WW8Num38z1"/>
    <w:rsid w:val="00B7649F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20z0">
    <w:name w:val="WW8Num20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TekstkomentarzaZnak1">
    <w:name w:val="Tekst komentarza Znak1"/>
    <w:rsid w:val="00B7649F"/>
    <w:rPr>
      <w:rFonts w:ascii="Tahoma" w:hAnsi="Tahoma" w:cs="Tahoma" w:hint="default"/>
      <w:kern w:val="28"/>
    </w:rPr>
  </w:style>
  <w:style w:type="character" w:customStyle="1" w:styleId="TematkomentarzaZnak1">
    <w:name w:val="Temat komentarza Znak1"/>
    <w:rsid w:val="00B7649F"/>
    <w:rPr>
      <w:rFonts w:ascii="Tahoma" w:hAnsi="Tahoma" w:cs="Tahoma" w:hint="default"/>
      <w:b/>
      <w:bCs/>
      <w:kern w:val="28"/>
    </w:rPr>
  </w:style>
  <w:style w:type="character" w:customStyle="1" w:styleId="FontStyle24">
    <w:name w:val="Font Style24"/>
    <w:rsid w:val="00B7649F"/>
    <w:rPr>
      <w:rFonts w:ascii="Arial" w:hAnsi="Arial" w:cs="Arial" w:hint="default"/>
      <w:sz w:val="22"/>
      <w:szCs w:val="22"/>
    </w:rPr>
  </w:style>
  <w:style w:type="character" w:customStyle="1" w:styleId="Hipercze200">
    <w:name w:val="Hiperłącze20"/>
    <w:rsid w:val="00B7649F"/>
    <w:rPr>
      <w:color w:val="0000FF"/>
      <w:u w:val="single"/>
    </w:rPr>
  </w:style>
  <w:style w:type="character" w:customStyle="1" w:styleId="WW8Num19z0">
    <w:name w:val="WW8Num19z0"/>
    <w:rsid w:val="00B7649F"/>
    <w:rPr>
      <w:rFonts w:ascii="Arial" w:hAnsi="Arial" w:cs="Arial" w:hint="default"/>
      <w:b w:val="0"/>
      <w:bCs w:val="0"/>
      <w:i w:val="0"/>
      <w:iCs w:val="0"/>
      <w:sz w:val="20"/>
    </w:rPr>
  </w:style>
  <w:style w:type="character" w:customStyle="1" w:styleId="articletitle">
    <w:name w:val="articletitle"/>
    <w:rsid w:val="00B7649F"/>
  </w:style>
  <w:style w:type="character" w:customStyle="1" w:styleId="luchili">
    <w:name w:val="luc_hili"/>
    <w:rsid w:val="00B7649F"/>
  </w:style>
  <w:style w:type="character" w:customStyle="1" w:styleId="Nagweklubstopka">
    <w:name w:val="Nagłówek lub stopka_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Nagweklubstopka0">
    <w:name w:val="Nagłówek lub stopk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lubstopka10">
    <w:name w:val="Nagłówek lub stopka + 10"/>
    <w:aliases w:val="5 pt,Bez pogrubienia"/>
    <w:rsid w:val="00B7649F"/>
    <w:rPr>
      <w:rFonts w:ascii="Trebuchet MS" w:eastAsia="Trebuchet MS" w:hAnsi="Trebuchet MS" w:cs="Trebuchet M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numbering" w:customStyle="1" w:styleId="Bezlisty7">
    <w:name w:val="Bez listy7"/>
    <w:next w:val="Bezlisty"/>
    <w:uiPriority w:val="99"/>
    <w:semiHidden/>
    <w:unhideWhenUsed/>
    <w:rsid w:val="00B7649F"/>
  </w:style>
  <w:style w:type="numbering" w:customStyle="1" w:styleId="Bezlisty8">
    <w:name w:val="Bez listy8"/>
    <w:next w:val="Bezlisty"/>
    <w:uiPriority w:val="99"/>
    <w:semiHidden/>
    <w:unhideWhenUsed/>
    <w:rsid w:val="00B7649F"/>
  </w:style>
  <w:style w:type="table" w:customStyle="1" w:styleId="Tabela-Siatka9">
    <w:name w:val="Tabela - Siatka9"/>
    <w:basedOn w:val="Standardowy"/>
    <w:next w:val="Tabela-Siatka"/>
    <w:uiPriority w:val="39"/>
    <w:rsid w:val="00B7649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i1">
    <w:name w:val="1 / a / i1"/>
    <w:basedOn w:val="Bezlisty"/>
    <w:next w:val="1ai"/>
    <w:rsid w:val="00B7649F"/>
  </w:style>
  <w:style w:type="character" w:customStyle="1" w:styleId="Nierozpoznanawzmianka2">
    <w:name w:val="Nierozpoznana wzmianka2"/>
    <w:uiPriority w:val="99"/>
    <w:semiHidden/>
    <w:unhideWhenUsed/>
    <w:rsid w:val="00B7649F"/>
    <w:rPr>
      <w:color w:val="605E5C"/>
      <w:shd w:val="clear" w:color="auto" w:fill="E1DFDD"/>
    </w:rPr>
  </w:style>
  <w:style w:type="paragraph" w:customStyle="1" w:styleId="Standard">
    <w:name w:val="Standard"/>
    <w:rsid w:val="00B7649F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911433-8587-40dd-a7fd-2a0db00e7579"/>
    <lcf76f155ced4ddcb4097134ff3c332f xmlns="9a045e21-6461-413c-8d98-9b95651874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4B6D6418B31E4891ED105D0D64D99F" ma:contentTypeVersion="13" ma:contentTypeDescription="Utwórz nowy dokument." ma:contentTypeScope="" ma:versionID="a9a2f1acddbaa82ac8c7adbb6b4b776f">
  <xsd:schema xmlns:xsd="http://www.w3.org/2001/XMLSchema" xmlns:xs="http://www.w3.org/2001/XMLSchema" xmlns:p="http://schemas.microsoft.com/office/2006/metadata/properties" xmlns:ns2="9a045e21-6461-413c-8d98-9b95651874e3" xmlns:ns3="25911433-8587-40dd-a7fd-2a0db00e7579" targetNamespace="http://schemas.microsoft.com/office/2006/metadata/properties" ma:root="true" ma:fieldsID="1a9471318233f4f45c7e722a50fe8788" ns2:_="" ns3:_="">
    <xsd:import namespace="9a045e21-6461-413c-8d98-9b95651874e3"/>
    <xsd:import namespace="25911433-8587-40dd-a7fd-2a0db00e7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45e21-6461-413c-8d98-9b9565187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8a33f7c-fae2-4570-95dc-317fbb8ab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11433-8587-40dd-a7fd-2a0db00e75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c95a10-a035-4a6b-9620-6304c2159394}" ma:internalName="TaxCatchAll" ma:showField="CatchAllData" ma:web="25911433-8587-40dd-a7fd-2a0db00e7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487296-924B-4A0E-B132-21FB262BCF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E69BA-4FD7-4F4C-B83F-8344CD03B2B8}">
  <ds:schemaRefs>
    <ds:schemaRef ds:uri="http://schemas.microsoft.com/office/2006/metadata/properties"/>
    <ds:schemaRef ds:uri="http://schemas.microsoft.com/office/infopath/2007/PartnerControls"/>
    <ds:schemaRef ds:uri="25911433-8587-40dd-a7fd-2a0db00e7579"/>
    <ds:schemaRef ds:uri="9a045e21-6461-413c-8d98-9b95651874e3"/>
  </ds:schemaRefs>
</ds:datastoreItem>
</file>

<file path=customXml/itemProps3.xml><?xml version="1.0" encoding="utf-8"?>
<ds:datastoreItem xmlns:ds="http://schemas.openxmlformats.org/officeDocument/2006/customXml" ds:itemID="{ED42293F-EF3B-46DB-9847-49001AF9D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40192-C274-4089-8F10-19610ACA8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45e21-6461-413c-8d98-9b95651874e3"/>
    <ds:schemaRef ds:uri="25911433-8587-40dd-a7fd-2a0db00e7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O Ś W I A D C Z E N I E</vt:lpstr>
      <vt:lpstr>O  BRAKU PODSTAW DO WYKLUCZENIA Z POSTĘPOWANIA</vt:lpstr>
      <vt:lpstr/>
      <vt:lpstr/>
      <vt:lpstr>OŚWIADCZENIE</vt:lpstr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rhanulak</dc:creator>
  <cp:keywords/>
  <cp:lastModifiedBy>Maciejowski Damian</cp:lastModifiedBy>
  <cp:revision>15</cp:revision>
  <cp:lastPrinted>2025-10-13T06:15:00Z</cp:lastPrinted>
  <dcterms:created xsi:type="dcterms:W3CDTF">2025-10-28T10:07:00Z</dcterms:created>
  <dcterms:modified xsi:type="dcterms:W3CDTF">2026-10-27T07:24:00Z</dcterms:modified>
</cp:coreProperties>
</file>