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4D613" w14:textId="77777777" w:rsidR="00EF3CD3" w:rsidRDefault="00EF3CD3" w:rsidP="006372B1">
      <w:pPr>
        <w:pStyle w:val="Default"/>
        <w:spacing w:line="360" w:lineRule="auto"/>
        <w:jc w:val="right"/>
        <w:rPr>
          <w:i/>
          <w:sz w:val="20"/>
          <w:szCs w:val="20"/>
        </w:rPr>
      </w:pPr>
    </w:p>
    <w:p w14:paraId="5E257FCD" w14:textId="073ED25A" w:rsidR="006372B1" w:rsidRPr="00BE69D2" w:rsidRDefault="006372B1" w:rsidP="006372B1">
      <w:pPr>
        <w:pStyle w:val="Default"/>
        <w:spacing w:line="360" w:lineRule="auto"/>
        <w:jc w:val="right"/>
        <w:rPr>
          <w:b/>
          <w:bCs/>
          <w:sz w:val="18"/>
          <w:szCs w:val="18"/>
        </w:rPr>
      </w:pPr>
      <w:r w:rsidRPr="00BE69D2">
        <w:rPr>
          <w:i/>
          <w:sz w:val="18"/>
          <w:szCs w:val="18"/>
        </w:rPr>
        <w:t>Z</w:t>
      </w:r>
      <w:r w:rsidRPr="00BE69D2">
        <w:rPr>
          <w:i/>
          <w:kern w:val="1"/>
          <w:sz w:val="18"/>
          <w:szCs w:val="18"/>
          <w:lang w:eastAsia="ar-SA"/>
        </w:rPr>
        <w:t xml:space="preserve">ałącznik nr </w:t>
      </w:r>
      <w:r w:rsidR="00D2634F">
        <w:rPr>
          <w:i/>
          <w:kern w:val="1"/>
          <w:sz w:val="18"/>
          <w:szCs w:val="18"/>
          <w:lang w:eastAsia="ar-SA"/>
        </w:rPr>
        <w:t>6</w:t>
      </w:r>
      <w:r w:rsidRPr="00BE69D2">
        <w:rPr>
          <w:i/>
          <w:kern w:val="1"/>
          <w:sz w:val="18"/>
          <w:szCs w:val="18"/>
          <w:lang w:eastAsia="ar-SA"/>
        </w:rPr>
        <w:t xml:space="preserve"> do </w:t>
      </w:r>
      <w:r w:rsidRPr="00BE69D2">
        <w:rPr>
          <w:bCs/>
          <w:i/>
          <w:kern w:val="1"/>
          <w:sz w:val="18"/>
          <w:szCs w:val="18"/>
          <w:lang w:eastAsia="ar-SA"/>
        </w:rPr>
        <w:t>SWZ</w:t>
      </w:r>
    </w:p>
    <w:p w14:paraId="5881D811" w14:textId="77777777" w:rsidR="001836A0" w:rsidRPr="00BE69D2" w:rsidRDefault="001836A0" w:rsidP="00D2634F">
      <w:pPr>
        <w:keepNext/>
        <w:widowControl/>
        <w:spacing w:after="240" w:line="360" w:lineRule="auto"/>
        <w:outlineLvl w:val="0"/>
        <w:rPr>
          <w:rFonts w:ascii="Arial" w:hAnsi="Arial" w:cs="Arial"/>
          <w:b/>
          <w:kern w:val="0"/>
          <w:sz w:val="22"/>
          <w:szCs w:val="22"/>
        </w:rPr>
      </w:pPr>
    </w:p>
    <w:p w14:paraId="3FCAD567" w14:textId="77777777" w:rsidR="00BE69D2" w:rsidRPr="00BE69D2" w:rsidRDefault="00BE69D2" w:rsidP="00BE69D2">
      <w:pPr>
        <w:keepNext/>
        <w:tabs>
          <w:tab w:val="left" w:pos="1418"/>
        </w:tabs>
        <w:spacing w:line="360" w:lineRule="auto"/>
        <w:ind w:right="48"/>
        <w:jc w:val="center"/>
        <w:outlineLvl w:val="0"/>
        <w:rPr>
          <w:rFonts w:ascii="Arial" w:hAnsi="Arial" w:cs="Arial"/>
          <w:b/>
          <w:kern w:val="0"/>
          <w:sz w:val="22"/>
          <w:szCs w:val="22"/>
        </w:rPr>
      </w:pPr>
      <w:r w:rsidRPr="00BE69D2">
        <w:rPr>
          <w:rFonts w:ascii="Arial" w:hAnsi="Arial" w:cs="Arial"/>
          <w:b/>
          <w:kern w:val="0"/>
          <w:sz w:val="22"/>
          <w:szCs w:val="22"/>
        </w:rPr>
        <w:t>O Ś W I A D C Z E N I E</w:t>
      </w:r>
    </w:p>
    <w:p w14:paraId="76BA7E61" w14:textId="68E663B5" w:rsidR="00D2634F" w:rsidRDefault="00D2634F" w:rsidP="00D2634F">
      <w:pPr>
        <w:suppressAutoHyphens/>
        <w:autoSpaceDN/>
        <w:adjustRightInd/>
        <w:spacing w:line="276" w:lineRule="auto"/>
        <w:jc w:val="center"/>
        <w:textAlignment w:val="auto"/>
        <w:rPr>
          <w:rFonts w:ascii="Arial" w:hAnsi="Arial" w:cs="Arial"/>
          <w:b/>
          <w:bCs/>
          <w:color w:val="000000"/>
          <w:kern w:val="0"/>
          <w:sz w:val="22"/>
          <w:szCs w:val="22"/>
        </w:rPr>
      </w:pPr>
      <w:r w:rsidRPr="00D2634F">
        <w:rPr>
          <w:rFonts w:ascii="Arial" w:hAnsi="Arial" w:cs="Arial"/>
          <w:b/>
          <w:bCs/>
          <w:color w:val="000000"/>
          <w:kern w:val="0"/>
          <w:sz w:val="22"/>
          <w:szCs w:val="22"/>
        </w:rPr>
        <w:t xml:space="preserve">o przynależności lub braku przynależności do tej samej grupy kapitałowej </w:t>
      </w:r>
    </w:p>
    <w:p w14:paraId="3E7C0520" w14:textId="77777777" w:rsidR="00296607" w:rsidRDefault="00296607" w:rsidP="00D2634F">
      <w:pPr>
        <w:suppressAutoHyphens/>
        <w:autoSpaceDN/>
        <w:adjustRightInd/>
        <w:spacing w:line="276" w:lineRule="auto"/>
        <w:jc w:val="center"/>
        <w:textAlignment w:val="auto"/>
        <w:rPr>
          <w:rFonts w:ascii="Arial" w:hAnsi="Arial" w:cs="Arial"/>
          <w:b/>
          <w:color w:val="FF0000"/>
          <w:kern w:val="1"/>
        </w:rPr>
      </w:pPr>
    </w:p>
    <w:p w14:paraId="5D1BD489" w14:textId="698C17DA" w:rsidR="006372B1" w:rsidRPr="00BE69D2" w:rsidRDefault="006372B1" w:rsidP="00D2634F">
      <w:pPr>
        <w:suppressAutoHyphens/>
        <w:autoSpaceDN/>
        <w:adjustRightInd/>
        <w:spacing w:line="276" w:lineRule="auto"/>
        <w:jc w:val="center"/>
        <w:textAlignment w:val="auto"/>
        <w:rPr>
          <w:rFonts w:ascii="Arial" w:hAnsi="Arial" w:cs="Arial"/>
          <w:b/>
          <w:color w:val="FF0000"/>
          <w:kern w:val="0"/>
        </w:rPr>
      </w:pPr>
      <w:r w:rsidRPr="00BE69D2">
        <w:rPr>
          <w:rFonts w:ascii="Arial" w:hAnsi="Arial" w:cs="Arial"/>
          <w:b/>
          <w:color w:val="FF0000"/>
          <w:kern w:val="1"/>
        </w:rPr>
        <w:t>(</w:t>
      </w:r>
      <w:r w:rsidRPr="00BE69D2">
        <w:rPr>
          <w:rFonts w:ascii="Arial" w:hAnsi="Arial" w:cs="Arial"/>
          <w:b/>
          <w:color w:val="FF0000"/>
          <w:kern w:val="0"/>
        </w:rPr>
        <w:t xml:space="preserve">dokument składany na wezwanie Zamawiającego </w:t>
      </w:r>
    </w:p>
    <w:p w14:paraId="0FB56949" w14:textId="6CF340E5" w:rsidR="006372B1" w:rsidRPr="00BE69D2" w:rsidRDefault="006372B1" w:rsidP="00D5414D">
      <w:pPr>
        <w:suppressAutoHyphens/>
        <w:autoSpaceDN/>
        <w:adjustRightInd/>
        <w:spacing w:line="276" w:lineRule="auto"/>
        <w:jc w:val="center"/>
        <w:textAlignment w:val="auto"/>
        <w:rPr>
          <w:rFonts w:ascii="Arial" w:hAnsi="Arial" w:cs="Arial"/>
          <w:b/>
          <w:color w:val="FF0000"/>
          <w:kern w:val="1"/>
        </w:rPr>
      </w:pPr>
      <w:r w:rsidRPr="00BE69D2">
        <w:rPr>
          <w:rFonts w:ascii="Arial" w:hAnsi="Arial" w:cs="Arial"/>
          <w:b/>
          <w:color w:val="FF0000"/>
          <w:kern w:val="0"/>
        </w:rPr>
        <w:t>przez Wykonawcę/Wykonawcę wspólnie ubiegającego się o udzielenie zamówienia</w:t>
      </w:r>
      <w:r w:rsidRPr="00BE69D2">
        <w:rPr>
          <w:rFonts w:ascii="Arial" w:hAnsi="Arial" w:cs="Arial"/>
          <w:b/>
          <w:color w:val="FF0000"/>
          <w:kern w:val="1"/>
        </w:rPr>
        <w:t>)</w:t>
      </w:r>
    </w:p>
    <w:p w14:paraId="3D94BD02" w14:textId="77777777" w:rsidR="006372B1" w:rsidRPr="00BE69D2" w:rsidRDefault="006372B1" w:rsidP="006372B1">
      <w:pPr>
        <w:pStyle w:val="Default"/>
        <w:rPr>
          <w:sz w:val="23"/>
          <w:szCs w:val="23"/>
        </w:rPr>
      </w:pPr>
    </w:p>
    <w:p w14:paraId="0E23C501" w14:textId="77777777" w:rsidR="006372B1" w:rsidRPr="00BE69D2" w:rsidRDefault="006372B1" w:rsidP="006372B1">
      <w:pPr>
        <w:pStyle w:val="Default"/>
        <w:spacing w:line="360" w:lineRule="auto"/>
        <w:rPr>
          <w:szCs w:val="23"/>
        </w:rPr>
      </w:pPr>
    </w:p>
    <w:p w14:paraId="0D497196" w14:textId="719372C8" w:rsidR="006372B1" w:rsidRPr="00BE69D2" w:rsidRDefault="006372B1" w:rsidP="006372B1">
      <w:pPr>
        <w:pStyle w:val="Default"/>
        <w:spacing w:line="360" w:lineRule="auto"/>
        <w:jc w:val="both"/>
        <w:rPr>
          <w:bCs/>
          <w:sz w:val="20"/>
          <w:szCs w:val="20"/>
        </w:rPr>
      </w:pPr>
      <w:r w:rsidRPr="00BE69D2">
        <w:rPr>
          <w:sz w:val="20"/>
          <w:szCs w:val="20"/>
        </w:rPr>
        <w:t xml:space="preserve">Przystępując do udziału w postępowaniu o zamówienie publiczne nr </w:t>
      </w:r>
      <w:r w:rsidR="00BE69D2" w:rsidRPr="00BE69D2">
        <w:rPr>
          <w:b/>
          <w:bCs/>
          <w:sz w:val="20"/>
          <w:szCs w:val="20"/>
        </w:rPr>
        <w:t>pn. „</w:t>
      </w:r>
      <w:r w:rsidR="008C01AE" w:rsidRPr="008C01AE">
        <w:rPr>
          <w:b/>
          <w:bCs/>
          <w:sz w:val="20"/>
          <w:szCs w:val="20"/>
        </w:rPr>
        <w:t>Usługa dostępu do Systemu Informacji Prawnej dla Sądu Okręgowego w Rzeszowie oraz podległych mu Sądów Funkcjonalnych na okres 12-stu miesięcy</w:t>
      </w:r>
      <w:r w:rsidR="00BE69D2" w:rsidRPr="00BE69D2">
        <w:rPr>
          <w:b/>
          <w:bCs/>
          <w:sz w:val="20"/>
          <w:szCs w:val="20"/>
        </w:rPr>
        <w:t xml:space="preserve">”, znak: </w:t>
      </w:r>
      <w:r w:rsidR="00BE69D2" w:rsidRPr="003D3699">
        <w:rPr>
          <w:b/>
          <w:bCs/>
          <w:sz w:val="20"/>
          <w:szCs w:val="20"/>
          <w:highlight w:val="yellow"/>
        </w:rPr>
        <w:t>G.261.</w:t>
      </w:r>
      <w:r w:rsidR="008C01AE">
        <w:rPr>
          <w:b/>
          <w:bCs/>
          <w:sz w:val="20"/>
          <w:szCs w:val="20"/>
          <w:highlight w:val="yellow"/>
        </w:rPr>
        <w:t>8</w:t>
      </w:r>
      <w:r w:rsidR="00BE69D2" w:rsidRPr="003D3699">
        <w:rPr>
          <w:b/>
          <w:bCs/>
          <w:sz w:val="20"/>
          <w:szCs w:val="20"/>
          <w:highlight w:val="yellow"/>
        </w:rPr>
        <w:t>.202</w:t>
      </w:r>
      <w:r w:rsidR="003D3699" w:rsidRPr="003D3699">
        <w:rPr>
          <w:b/>
          <w:bCs/>
          <w:sz w:val="20"/>
          <w:szCs w:val="20"/>
          <w:highlight w:val="yellow"/>
        </w:rPr>
        <w:t>6</w:t>
      </w:r>
      <w:r w:rsidRPr="00BE69D2">
        <w:rPr>
          <w:bCs/>
          <w:sz w:val="20"/>
          <w:szCs w:val="20"/>
        </w:rPr>
        <w:t xml:space="preserve">, </w:t>
      </w:r>
      <w:r w:rsidRPr="00BE69D2">
        <w:rPr>
          <w:sz w:val="20"/>
          <w:szCs w:val="20"/>
        </w:rPr>
        <w:t xml:space="preserve">w imieniu reprezentowanego przeze mnie Wykonawcy (firmy): </w:t>
      </w:r>
    </w:p>
    <w:p w14:paraId="1585E0E2" w14:textId="77777777" w:rsidR="00D2634F" w:rsidRDefault="00D2634F" w:rsidP="006372B1">
      <w:pPr>
        <w:pStyle w:val="Default"/>
        <w:jc w:val="both"/>
        <w:rPr>
          <w:sz w:val="23"/>
          <w:szCs w:val="23"/>
        </w:rPr>
      </w:pPr>
    </w:p>
    <w:p w14:paraId="55974023" w14:textId="4E0E4BFC" w:rsidR="006372B1" w:rsidRPr="00BE69D2" w:rsidRDefault="006372B1" w:rsidP="006372B1">
      <w:pPr>
        <w:pStyle w:val="Default"/>
        <w:jc w:val="both"/>
        <w:rPr>
          <w:sz w:val="23"/>
          <w:szCs w:val="23"/>
        </w:rPr>
      </w:pPr>
      <w:r w:rsidRPr="00BE69D2">
        <w:rPr>
          <w:sz w:val="23"/>
          <w:szCs w:val="23"/>
        </w:rPr>
        <w:t>………………………………………………………………………………………………………</w:t>
      </w:r>
    </w:p>
    <w:p w14:paraId="268464D8" w14:textId="77777777" w:rsidR="006372B1" w:rsidRPr="00BE69D2" w:rsidRDefault="006372B1" w:rsidP="006372B1">
      <w:pPr>
        <w:pStyle w:val="Default"/>
        <w:jc w:val="both"/>
        <w:rPr>
          <w:sz w:val="16"/>
          <w:szCs w:val="23"/>
        </w:rPr>
      </w:pPr>
      <w:r w:rsidRPr="00BE69D2">
        <w:rPr>
          <w:i/>
          <w:iCs/>
          <w:sz w:val="16"/>
          <w:szCs w:val="23"/>
        </w:rPr>
        <w:t>(pełna nazwa i siedziba Wykonawcy, w zależności od podmiotu: NIP/PESEL, KRS/</w:t>
      </w:r>
      <w:proofErr w:type="spellStart"/>
      <w:r w:rsidRPr="00BE69D2">
        <w:rPr>
          <w:i/>
          <w:iCs/>
          <w:sz w:val="16"/>
          <w:szCs w:val="23"/>
        </w:rPr>
        <w:t>CEiDG</w:t>
      </w:r>
      <w:proofErr w:type="spellEnd"/>
      <w:r w:rsidRPr="00BE69D2">
        <w:rPr>
          <w:i/>
          <w:iCs/>
          <w:sz w:val="16"/>
          <w:szCs w:val="23"/>
        </w:rPr>
        <w:t>)</w:t>
      </w:r>
    </w:p>
    <w:p w14:paraId="401D7C0C" w14:textId="77777777" w:rsidR="006372B1" w:rsidRPr="00BE69D2" w:rsidRDefault="006372B1" w:rsidP="006372B1">
      <w:pPr>
        <w:jc w:val="both"/>
        <w:rPr>
          <w:rFonts w:ascii="Arial" w:hAnsi="Arial" w:cs="Arial"/>
          <w:sz w:val="23"/>
          <w:szCs w:val="23"/>
        </w:rPr>
      </w:pPr>
    </w:p>
    <w:p w14:paraId="0B97AD11" w14:textId="77777777" w:rsidR="00D2634F" w:rsidRPr="00D2634F" w:rsidRDefault="00D2634F" w:rsidP="00D2634F">
      <w:pPr>
        <w:spacing w:before="120"/>
        <w:ind w:right="-142"/>
        <w:rPr>
          <w:rFonts w:ascii="Arial" w:eastAsia="Calibri" w:hAnsi="Arial" w:cs="Arial"/>
          <w:lang w:bidi="pl-PL"/>
        </w:rPr>
      </w:pPr>
      <w:r w:rsidRPr="00D2634F">
        <w:rPr>
          <w:rFonts w:ascii="Arial" w:eastAsia="Calibri" w:hAnsi="Arial" w:cs="Arial"/>
          <w:noProof/>
        </w:rPr>
        <w:t xml:space="preserve">na podstawie art. 108 ust. 1 pkt 5 </w:t>
      </w:r>
      <w:r w:rsidRPr="00D2634F">
        <w:rPr>
          <w:rFonts w:ascii="Arial" w:eastAsia="Calibri" w:hAnsi="Arial" w:cs="Arial"/>
        </w:rPr>
        <w:t>ustawy Prawo zamówień publicznych oświadczam/my, że:</w:t>
      </w:r>
    </w:p>
    <w:p w14:paraId="54D72085" w14:textId="125186C8" w:rsidR="00D2634F" w:rsidRDefault="00D2634F" w:rsidP="00D2634F">
      <w:pPr>
        <w:numPr>
          <w:ilvl w:val="0"/>
          <w:numId w:val="116"/>
        </w:numPr>
        <w:tabs>
          <w:tab w:val="clear" w:pos="1080"/>
          <w:tab w:val="left" w:pos="426"/>
        </w:tabs>
        <w:overflowPunct/>
        <w:autoSpaceDE/>
        <w:autoSpaceDN/>
        <w:adjustRightInd/>
        <w:ind w:left="0" w:right="-284" w:firstLine="0"/>
        <w:jc w:val="both"/>
        <w:textAlignment w:val="auto"/>
        <w:rPr>
          <w:rFonts w:ascii="Arial" w:eastAsia="Calibri" w:hAnsi="Arial" w:cs="Arial"/>
        </w:rPr>
      </w:pPr>
      <w:r w:rsidRPr="00D2634F">
        <w:rPr>
          <w:rFonts w:ascii="Arial" w:eastAsia="Calibri" w:hAnsi="Arial" w:cs="Arial"/>
          <w:b/>
        </w:rPr>
        <w:t>należę/</w:t>
      </w:r>
      <w:proofErr w:type="spellStart"/>
      <w:r w:rsidRPr="00D2634F">
        <w:rPr>
          <w:rFonts w:ascii="Arial" w:eastAsia="Calibri" w:hAnsi="Arial" w:cs="Arial"/>
          <w:b/>
        </w:rPr>
        <w:t>ymy</w:t>
      </w:r>
      <w:proofErr w:type="spellEnd"/>
      <w:r w:rsidRPr="00D2634F">
        <w:rPr>
          <w:rFonts w:ascii="Arial" w:eastAsia="Calibri" w:hAnsi="Arial" w:cs="Arial"/>
        </w:rPr>
        <w:t xml:space="preserve"> do tej samej grupy kapitałowej (w rozumieniu ustawy z dnia 16 lutego 2007 r. </w:t>
      </w:r>
      <w:r w:rsidRPr="00D2634F">
        <w:rPr>
          <w:rFonts w:ascii="Arial" w:eastAsia="Calibri" w:hAnsi="Arial" w:cs="Arial"/>
        </w:rPr>
        <w:br/>
        <w:t xml:space="preserve">o ochronie konkurencji i konsumentów ), o której mowa w art. </w:t>
      </w:r>
      <w:r w:rsidRPr="00D2634F">
        <w:rPr>
          <w:rFonts w:ascii="Arial" w:eastAsia="Calibri" w:hAnsi="Arial" w:cs="Arial"/>
          <w:noProof/>
        </w:rPr>
        <w:t xml:space="preserve">108 ust. 1 pkt 5 </w:t>
      </w:r>
      <w:r w:rsidRPr="00D2634F">
        <w:rPr>
          <w:rFonts w:ascii="Arial" w:eastAsia="Calibri" w:hAnsi="Arial" w:cs="Arial"/>
        </w:rPr>
        <w:t>ustawy Pzp, w skład której wchodzą następujące podmioty*</w:t>
      </w:r>
    </w:p>
    <w:p w14:paraId="5CAC6AC4" w14:textId="77777777" w:rsidR="00D2634F" w:rsidRPr="00D2634F" w:rsidRDefault="00D2634F" w:rsidP="00D2634F">
      <w:pPr>
        <w:tabs>
          <w:tab w:val="left" w:pos="426"/>
        </w:tabs>
        <w:overflowPunct/>
        <w:autoSpaceDE/>
        <w:autoSpaceDN/>
        <w:adjustRightInd/>
        <w:ind w:right="-284"/>
        <w:jc w:val="both"/>
        <w:textAlignment w:val="auto"/>
        <w:rPr>
          <w:rFonts w:ascii="Arial" w:eastAsia="Calibri" w:hAnsi="Arial" w:cs="Arial"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0"/>
        <w:gridCol w:w="7986"/>
      </w:tblGrid>
      <w:tr w:rsidR="00D2634F" w:rsidRPr="00D2634F" w14:paraId="09951428" w14:textId="77777777" w:rsidTr="00827809">
        <w:trPr>
          <w:trHeight w:val="643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762C2" w14:textId="77777777" w:rsidR="00D2634F" w:rsidRPr="00D2634F" w:rsidRDefault="00D2634F" w:rsidP="00D2634F">
            <w:pPr>
              <w:jc w:val="center"/>
              <w:rPr>
                <w:rFonts w:ascii="Arial" w:eastAsia="Calibri" w:hAnsi="Arial" w:cs="Arial"/>
              </w:rPr>
            </w:pPr>
            <w:r w:rsidRPr="00D2634F">
              <w:rPr>
                <w:rFonts w:ascii="Arial" w:eastAsia="Calibri" w:hAnsi="Arial" w:cs="Arial"/>
              </w:rPr>
              <w:t>Lp.</w:t>
            </w:r>
          </w:p>
        </w:tc>
        <w:tc>
          <w:tcPr>
            <w:tcW w:w="7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4A184" w14:textId="77777777" w:rsidR="00D2634F" w:rsidRPr="00D2634F" w:rsidRDefault="00D2634F" w:rsidP="00D2634F">
            <w:pPr>
              <w:jc w:val="center"/>
              <w:rPr>
                <w:rFonts w:ascii="Arial" w:eastAsia="Calibri" w:hAnsi="Arial" w:cs="Arial"/>
              </w:rPr>
            </w:pPr>
            <w:r w:rsidRPr="00D2634F">
              <w:rPr>
                <w:rFonts w:ascii="Arial" w:eastAsia="Calibri" w:hAnsi="Arial" w:cs="Arial"/>
              </w:rPr>
              <w:t>Podmioty należące do grupy kapitałowej</w:t>
            </w:r>
          </w:p>
        </w:tc>
      </w:tr>
      <w:tr w:rsidR="00D2634F" w:rsidRPr="00D2634F" w14:paraId="0C1EA909" w14:textId="77777777" w:rsidTr="00827809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2F5C8" w14:textId="77777777" w:rsidR="00D2634F" w:rsidRPr="00D2634F" w:rsidRDefault="00D2634F" w:rsidP="00D2634F">
            <w:pPr>
              <w:jc w:val="center"/>
              <w:rPr>
                <w:rFonts w:ascii="Arial" w:eastAsia="Calibri" w:hAnsi="Arial" w:cs="Arial"/>
              </w:rPr>
            </w:pPr>
            <w:r w:rsidRPr="00D2634F">
              <w:rPr>
                <w:rFonts w:ascii="Arial" w:eastAsia="Calibri" w:hAnsi="Arial" w:cs="Arial"/>
              </w:rPr>
              <w:t>1</w:t>
            </w:r>
          </w:p>
        </w:tc>
        <w:tc>
          <w:tcPr>
            <w:tcW w:w="7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BDCCA" w14:textId="77777777" w:rsidR="00D2634F" w:rsidRPr="00D2634F" w:rsidRDefault="00D2634F" w:rsidP="00D2634F">
            <w:pPr>
              <w:rPr>
                <w:rFonts w:ascii="Arial" w:eastAsia="Calibri" w:hAnsi="Arial" w:cs="Arial"/>
              </w:rPr>
            </w:pPr>
          </w:p>
          <w:p w14:paraId="1721F0C6" w14:textId="77777777" w:rsidR="00D2634F" w:rsidRPr="00D2634F" w:rsidRDefault="00D2634F" w:rsidP="00D2634F">
            <w:pPr>
              <w:rPr>
                <w:rFonts w:ascii="Arial" w:eastAsia="Calibri" w:hAnsi="Arial" w:cs="Arial"/>
              </w:rPr>
            </w:pPr>
          </w:p>
        </w:tc>
      </w:tr>
      <w:tr w:rsidR="00D2634F" w:rsidRPr="00D2634F" w14:paraId="0CD9F2CE" w14:textId="77777777" w:rsidTr="00827809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76E3A" w14:textId="77777777" w:rsidR="00D2634F" w:rsidRPr="00D2634F" w:rsidRDefault="00D2634F" w:rsidP="00D2634F">
            <w:pPr>
              <w:jc w:val="center"/>
              <w:rPr>
                <w:rFonts w:ascii="Arial" w:eastAsia="Calibri" w:hAnsi="Arial" w:cs="Arial"/>
              </w:rPr>
            </w:pPr>
            <w:r w:rsidRPr="00D2634F">
              <w:rPr>
                <w:rFonts w:ascii="Arial" w:eastAsia="Calibri" w:hAnsi="Arial" w:cs="Arial"/>
              </w:rPr>
              <w:t>2</w:t>
            </w:r>
          </w:p>
        </w:tc>
        <w:tc>
          <w:tcPr>
            <w:tcW w:w="7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C6423" w14:textId="77777777" w:rsidR="00D2634F" w:rsidRPr="00D2634F" w:rsidRDefault="00D2634F" w:rsidP="00D2634F">
            <w:pPr>
              <w:rPr>
                <w:rFonts w:ascii="Arial" w:eastAsia="Calibri" w:hAnsi="Arial" w:cs="Arial"/>
              </w:rPr>
            </w:pPr>
          </w:p>
          <w:p w14:paraId="6D7A6DFA" w14:textId="77777777" w:rsidR="00D2634F" w:rsidRPr="00D2634F" w:rsidRDefault="00D2634F" w:rsidP="00D2634F">
            <w:pPr>
              <w:rPr>
                <w:rFonts w:ascii="Arial" w:eastAsia="Calibri" w:hAnsi="Arial" w:cs="Arial"/>
              </w:rPr>
            </w:pPr>
          </w:p>
        </w:tc>
      </w:tr>
    </w:tbl>
    <w:p w14:paraId="20447A5E" w14:textId="11F8DB61" w:rsidR="00D2634F" w:rsidRPr="00D2634F" w:rsidRDefault="00D2634F" w:rsidP="00D2634F">
      <w:pPr>
        <w:numPr>
          <w:ilvl w:val="0"/>
          <w:numId w:val="116"/>
        </w:numPr>
        <w:tabs>
          <w:tab w:val="num" w:pos="426"/>
        </w:tabs>
        <w:overflowPunct/>
        <w:autoSpaceDE/>
        <w:autoSpaceDN/>
        <w:adjustRightInd/>
        <w:spacing w:after="120"/>
        <w:ind w:left="0" w:right="-143" w:firstLine="0"/>
        <w:jc w:val="both"/>
        <w:textAlignment w:val="auto"/>
        <w:rPr>
          <w:rFonts w:ascii="Arial" w:eastAsia="Calibri" w:hAnsi="Arial" w:cs="Arial"/>
        </w:rPr>
      </w:pPr>
      <w:r w:rsidRPr="00D2634F">
        <w:rPr>
          <w:rFonts w:ascii="Arial" w:eastAsia="Calibri" w:hAnsi="Arial" w:cs="Arial"/>
          <w:b/>
        </w:rPr>
        <w:t>nie należę/</w:t>
      </w:r>
      <w:proofErr w:type="spellStart"/>
      <w:r w:rsidRPr="00D2634F">
        <w:rPr>
          <w:rFonts w:ascii="Arial" w:eastAsia="Calibri" w:hAnsi="Arial" w:cs="Arial"/>
          <w:b/>
        </w:rPr>
        <w:t>ymy</w:t>
      </w:r>
      <w:proofErr w:type="spellEnd"/>
      <w:r w:rsidRPr="00D2634F">
        <w:rPr>
          <w:rFonts w:ascii="Arial" w:eastAsia="Calibri" w:hAnsi="Arial" w:cs="Arial"/>
        </w:rPr>
        <w:t xml:space="preserve"> do tej samej grupy kapitałowej (w rozumieniu ustawy z dnia 16 lutego 2007 r. o ochronie konkurencji i konsumentów ), o której mowa w art. </w:t>
      </w:r>
      <w:r w:rsidRPr="00D2634F">
        <w:rPr>
          <w:rFonts w:ascii="Arial" w:eastAsia="Calibri" w:hAnsi="Arial" w:cs="Arial"/>
          <w:noProof/>
        </w:rPr>
        <w:t xml:space="preserve">108 ust. 1 pkt 5 </w:t>
      </w:r>
      <w:r w:rsidRPr="00D2634F">
        <w:rPr>
          <w:rFonts w:ascii="Arial" w:eastAsia="Calibri" w:hAnsi="Arial" w:cs="Arial"/>
        </w:rPr>
        <w:t>ustawy Pzp</w:t>
      </w:r>
      <w:r w:rsidRPr="00D2634F">
        <w:rPr>
          <w:rFonts w:ascii="Arial" w:eastAsia="Calibri" w:hAnsi="Arial" w:cs="Arial"/>
          <w:lang w:val="x-none" w:eastAsia="x-none"/>
        </w:rPr>
        <w:t xml:space="preserve"> </w:t>
      </w:r>
      <w:r w:rsidRPr="00D2634F">
        <w:rPr>
          <w:rFonts w:ascii="Arial" w:eastAsia="Calibri" w:hAnsi="Arial" w:cs="Arial"/>
        </w:rPr>
        <w:t>*</w:t>
      </w:r>
    </w:p>
    <w:p w14:paraId="7E171E18" w14:textId="77777777" w:rsidR="00D2634F" w:rsidRPr="00D2634F" w:rsidRDefault="00D2634F" w:rsidP="00D2634F">
      <w:pPr>
        <w:spacing w:after="120"/>
        <w:ind w:right="-143"/>
        <w:rPr>
          <w:rFonts w:ascii="Arial" w:eastAsia="Calibri" w:hAnsi="Arial" w:cs="Arial"/>
          <w:b/>
          <w:sz w:val="18"/>
          <w:szCs w:val="18"/>
        </w:rPr>
      </w:pPr>
      <w:r w:rsidRPr="00D2634F">
        <w:rPr>
          <w:rFonts w:ascii="Arial" w:eastAsia="Calibri" w:hAnsi="Arial" w:cs="Arial"/>
          <w:b/>
          <w:sz w:val="18"/>
          <w:szCs w:val="18"/>
        </w:rPr>
        <w:t xml:space="preserve">* </w:t>
      </w:r>
      <w:r w:rsidRPr="00D2634F">
        <w:rPr>
          <w:rFonts w:ascii="Arial" w:eastAsia="Calibri" w:hAnsi="Arial" w:cs="Arial"/>
          <w:b/>
          <w:i/>
          <w:sz w:val="18"/>
          <w:szCs w:val="18"/>
        </w:rPr>
        <w:t xml:space="preserve">Zaznaczyć odpowiedni kwadrat. </w:t>
      </w:r>
    </w:p>
    <w:p w14:paraId="57EA7687" w14:textId="77777777" w:rsidR="00D2634F" w:rsidRPr="00D2634F" w:rsidRDefault="00D2634F" w:rsidP="00D2634F">
      <w:pPr>
        <w:ind w:right="-143"/>
        <w:rPr>
          <w:rFonts w:ascii="Arial" w:eastAsia="Calibri" w:hAnsi="Arial" w:cs="Arial"/>
          <w:sz w:val="18"/>
          <w:szCs w:val="18"/>
        </w:rPr>
      </w:pPr>
      <w:r w:rsidRPr="00D2634F">
        <w:rPr>
          <w:rFonts w:ascii="Arial" w:eastAsia="Calibri" w:hAnsi="Arial" w:cs="Arial"/>
          <w:sz w:val="18"/>
          <w:szCs w:val="18"/>
          <w:u w:val="single"/>
        </w:rPr>
        <w:t>Uwagi:</w:t>
      </w:r>
    </w:p>
    <w:p w14:paraId="58D203F7" w14:textId="77777777" w:rsidR="00D2634F" w:rsidRPr="00D2634F" w:rsidRDefault="00D2634F" w:rsidP="00D2634F">
      <w:pPr>
        <w:numPr>
          <w:ilvl w:val="0"/>
          <w:numId w:val="117"/>
        </w:numPr>
        <w:overflowPunct/>
        <w:autoSpaceDE/>
        <w:autoSpaceDN/>
        <w:adjustRightInd/>
        <w:ind w:left="284" w:right="-143" w:hanging="284"/>
        <w:jc w:val="both"/>
        <w:textAlignment w:val="auto"/>
        <w:rPr>
          <w:rFonts w:ascii="Arial" w:hAnsi="Arial" w:cs="Arial"/>
          <w:sz w:val="18"/>
          <w:szCs w:val="18"/>
        </w:rPr>
      </w:pPr>
      <w:r w:rsidRPr="00D2634F">
        <w:rPr>
          <w:rFonts w:ascii="Arial" w:eastAsia="Calibri" w:hAnsi="Arial" w:cs="Arial"/>
          <w:sz w:val="18"/>
          <w:szCs w:val="18"/>
        </w:rPr>
        <w:t xml:space="preserve">w przypadku gdy Wykonawca oświadczy, że należy do tej samej grupy kapitałowej winien złożyć niniejsze oświadczenie </w:t>
      </w:r>
      <w:r w:rsidRPr="00D2634F">
        <w:rPr>
          <w:rFonts w:ascii="Arial" w:hAnsi="Arial" w:cs="Arial"/>
          <w:sz w:val="18"/>
          <w:szCs w:val="18"/>
        </w:rPr>
        <w:t>wraz z dokumentami lub informacjami potwierdzającymi przygotowanie oferty niezależnie od innego Wykonawcy należącego do tej samej grupy kapitałowej.</w:t>
      </w:r>
    </w:p>
    <w:p w14:paraId="0BEEFC4A" w14:textId="77777777" w:rsidR="00D2634F" w:rsidRPr="00D2634F" w:rsidRDefault="00D2634F" w:rsidP="00D2634F">
      <w:pPr>
        <w:numPr>
          <w:ilvl w:val="0"/>
          <w:numId w:val="117"/>
        </w:numPr>
        <w:overflowPunct/>
        <w:autoSpaceDE/>
        <w:autoSpaceDN/>
        <w:adjustRightInd/>
        <w:spacing w:after="160"/>
        <w:ind w:left="284" w:right="-143" w:hanging="284"/>
        <w:jc w:val="both"/>
        <w:textAlignment w:val="auto"/>
        <w:rPr>
          <w:rFonts w:ascii="Arial" w:hAnsi="Arial" w:cs="Arial"/>
          <w:sz w:val="18"/>
          <w:szCs w:val="18"/>
        </w:rPr>
      </w:pPr>
      <w:r w:rsidRPr="00D2634F">
        <w:rPr>
          <w:rFonts w:ascii="Arial" w:hAnsi="Arial" w:cs="Arial"/>
          <w:bCs/>
          <w:iCs/>
          <w:sz w:val="18"/>
          <w:szCs w:val="18"/>
        </w:rPr>
        <w:t>W przypadku wspólnego ubiegania się o zamówienie przez Wykonawców niniejsze oświadczenie składa odrębnie każdy z Wykonawców wspólnie ubiegających się o zamówienie.</w:t>
      </w:r>
      <w:r w:rsidRPr="00D2634F">
        <w:rPr>
          <w:rFonts w:ascii="Arial" w:hAnsi="Arial" w:cs="Arial"/>
          <w:sz w:val="18"/>
          <w:szCs w:val="18"/>
        </w:rPr>
        <w:t xml:space="preserve"> </w:t>
      </w:r>
    </w:p>
    <w:p w14:paraId="6A516963" w14:textId="77777777" w:rsidR="00D2634F" w:rsidRPr="0094624E" w:rsidRDefault="00D2634F" w:rsidP="00D2634F">
      <w:pPr>
        <w:ind w:left="142" w:right="-143" w:hanging="284"/>
        <w:rPr>
          <w:rFonts w:eastAsia="Calibri" w:cs="Arial"/>
        </w:rPr>
      </w:pPr>
    </w:p>
    <w:p w14:paraId="325678F0" w14:textId="3A6A5DCA" w:rsidR="00D2634F" w:rsidRDefault="00D2634F" w:rsidP="006372B1">
      <w:pPr>
        <w:rPr>
          <w:rFonts w:ascii="Arial" w:hAnsi="Arial" w:cs="Arial"/>
        </w:rPr>
      </w:pPr>
    </w:p>
    <w:p w14:paraId="1D9CD69E" w14:textId="24E222C6" w:rsidR="00D2634F" w:rsidRDefault="00D2634F" w:rsidP="006372B1">
      <w:pPr>
        <w:rPr>
          <w:rFonts w:ascii="Arial" w:hAnsi="Arial" w:cs="Arial"/>
        </w:rPr>
      </w:pPr>
    </w:p>
    <w:p w14:paraId="2863286F" w14:textId="77777777" w:rsidR="00E85AA0" w:rsidRDefault="00E85AA0" w:rsidP="0069024E">
      <w:pPr>
        <w:suppressAutoHyphens/>
        <w:autoSpaceDN/>
        <w:adjustRightInd/>
        <w:jc w:val="right"/>
        <w:textAlignment w:val="auto"/>
        <w:rPr>
          <w:rFonts w:ascii="Arial" w:hAnsi="Arial" w:cs="Arial"/>
          <w:kern w:val="0"/>
        </w:rPr>
      </w:pPr>
    </w:p>
    <w:p w14:paraId="7F12EF1B" w14:textId="77777777" w:rsidR="00E85AA0" w:rsidRDefault="00E85AA0" w:rsidP="0069024E">
      <w:pPr>
        <w:suppressAutoHyphens/>
        <w:autoSpaceDN/>
        <w:adjustRightInd/>
        <w:jc w:val="right"/>
        <w:textAlignment w:val="auto"/>
        <w:rPr>
          <w:rFonts w:ascii="Arial" w:hAnsi="Arial" w:cs="Arial"/>
          <w:kern w:val="0"/>
        </w:rPr>
      </w:pPr>
    </w:p>
    <w:p w14:paraId="0B059EF6" w14:textId="77777777" w:rsidR="00BE69D2" w:rsidRPr="001533F6" w:rsidRDefault="00BE69D2" w:rsidP="00BE69D2">
      <w:pPr>
        <w:widowControl/>
        <w:tabs>
          <w:tab w:val="left" w:pos="1418"/>
        </w:tabs>
        <w:overflowPunct/>
        <w:autoSpaceDE/>
        <w:autoSpaceDN/>
        <w:adjustRightInd/>
        <w:ind w:left="5672" w:right="48"/>
        <w:jc w:val="both"/>
        <w:textAlignment w:val="auto"/>
        <w:rPr>
          <w:rFonts w:ascii="Arial" w:hAnsi="Arial" w:cs="Arial"/>
          <w:kern w:val="0"/>
        </w:rPr>
      </w:pPr>
      <w:r w:rsidRPr="001533F6">
        <w:rPr>
          <w:rFonts w:ascii="Arial" w:hAnsi="Arial" w:cs="Arial"/>
          <w:kern w:val="0"/>
        </w:rPr>
        <w:t>..........................................</w:t>
      </w:r>
      <w:r>
        <w:rPr>
          <w:rFonts w:ascii="Arial" w:hAnsi="Arial" w:cs="Arial"/>
          <w:kern w:val="0"/>
        </w:rPr>
        <w:t>...............</w:t>
      </w:r>
    </w:p>
    <w:p w14:paraId="71B001A1" w14:textId="77777777" w:rsidR="00BE69D2" w:rsidRDefault="00BE69D2" w:rsidP="00BE69D2">
      <w:pPr>
        <w:tabs>
          <w:tab w:val="left" w:pos="1418"/>
        </w:tabs>
        <w:suppressAutoHyphens/>
        <w:autoSpaceDN/>
        <w:adjustRightInd/>
        <w:ind w:left="5672"/>
        <w:textAlignment w:val="auto"/>
        <w:rPr>
          <w:rFonts w:ascii="Arial" w:hAnsi="Arial" w:cs="Arial"/>
          <w:i/>
          <w:kern w:val="0"/>
          <w:sz w:val="16"/>
          <w:szCs w:val="16"/>
        </w:rPr>
      </w:pPr>
      <w:r>
        <w:rPr>
          <w:rFonts w:ascii="Arial" w:hAnsi="Arial" w:cs="Arial"/>
          <w:i/>
          <w:kern w:val="0"/>
          <w:sz w:val="16"/>
          <w:szCs w:val="16"/>
        </w:rPr>
        <w:t xml:space="preserve"> (podpis Wykonawcy lub osoby upoważnione)</w:t>
      </w:r>
    </w:p>
    <w:p w14:paraId="083B7B85" w14:textId="77777777" w:rsidR="00BE69D2" w:rsidRDefault="00BE69D2" w:rsidP="00BE69D2">
      <w:pPr>
        <w:tabs>
          <w:tab w:val="left" w:pos="1418"/>
        </w:tabs>
        <w:suppressAutoHyphens/>
        <w:autoSpaceDN/>
        <w:adjustRightInd/>
        <w:textAlignment w:val="auto"/>
        <w:rPr>
          <w:rFonts w:ascii="Arial" w:hAnsi="Arial" w:cs="Arial"/>
          <w:i/>
          <w:kern w:val="0"/>
          <w:sz w:val="16"/>
          <w:szCs w:val="16"/>
        </w:rPr>
      </w:pPr>
    </w:p>
    <w:p w14:paraId="6CFE64DF" w14:textId="77777777" w:rsidR="00BE69D2" w:rsidRDefault="00BE69D2" w:rsidP="00BE69D2">
      <w:pPr>
        <w:rPr>
          <w:rFonts w:ascii="Arial" w:hAnsi="Arial" w:cs="Arial"/>
          <w:b/>
          <w:bCs/>
          <w:sz w:val="14"/>
          <w:szCs w:val="16"/>
          <w:u w:val="single"/>
        </w:rPr>
      </w:pPr>
    </w:p>
    <w:p w14:paraId="5E1A74DB" w14:textId="77777777" w:rsidR="00BE69D2" w:rsidRDefault="00BE69D2" w:rsidP="00BE69D2">
      <w:pPr>
        <w:rPr>
          <w:rFonts w:ascii="Arial" w:hAnsi="Arial" w:cs="Arial"/>
          <w:b/>
          <w:bCs/>
          <w:sz w:val="14"/>
          <w:szCs w:val="16"/>
          <w:u w:val="single"/>
        </w:rPr>
      </w:pPr>
    </w:p>
    <w:p w14:paraId="7670AAC1" w14:textId="4B0D73A6" w:rsidR="00BE69D2" w:rsidRPr="00F66C44" w:rsidRDefault="00BE69D2" w:rsidP="00BE69D2">
      <w:pPr>
        <w:rPr>
          <w:rFonts w:ascii="Arial" w:hAnsi="Arial" w:cs="Arial"/>
          <w:b/>
          <w:bCs/>
          <w:sz w:val="14"/>
          <w:szCs w:val="16"/>
          <w:u w:val="single"/>
        </w:rPr>
      </w:pPr>
      <w:r w:rsidRPr="00F66C44">
        <w:rPr>
          <w:rFonts w:ascii="Arial" w:hAnsi="Arial" w:cs="Arial"/>
          <w:b/>
          <w:bCs/>
          <w:sz w:val="14"/>
          <w:szCs w:val="16"/>
          <w:u w:val="single"/>
        </w:rPr>
        <w:t>UWAGA!</w:t>
      </w:r>
    </w:p>
    <w:p w14:paraId="5B53B61B" w14:textId="77777777" w:rsidR="00BE69D2" w:rsidRPr="00F66C44" w:rsidRDefault="00BE69D2" w:rsidP="00BE69D2">
      <w:pPr>
        <w:rPr>
          <w:rFonts w:ascii="Arial" w:hAnsi="Arial" w:cs="Arial"/>
          <w:b/>
          <w:bCs/>
          <w:sz w:val="14"/>
          <w:szCs w:val="16"/>
        </w:rPr>
      </w:pPr>
      <w:r w:rsidRPr="00F66C44">
        <w:rPr>
          <w:rFonts w:ascii="Arial" w:hAnsi="Arial" w:cs="Arial"/>
          <w:b/>
          <w:bCs/>
          <w:sz w:val="14"/>
          <w:szCs w:val="16"/>
        </w:rPr>
        <w:t xml:space="preserve">DOKUMENT NALEŻY OPATRZYĆ </w:t>
      </w:r>
      <w:r w:rsidRPr="00F66C44">
        <w:rPr>
          <w:rFonts w:ascii="Arial" w:hAnsi="Arial" w:cs="Arial"/>
          <w:sz w:val="14"/>
          <w:szCs w:val="16"/>
        </w:rPr>
        <w:t>/</w:t>
      </w:r>
      <w:r w:rsidRPr="00F66C44">
        <w:rPr>
          <w:rFonts w:ascii="Arial" w:hAnsi="Arial" w:cs="Arial"/>
          <w:i/>
          <w:iCs/>
          <w:sz w:val="14"/>
          <w:szCs w:val="16"/>
        </w:rPr>
        <w:t>zgodnie z wyborem Wykonawcy</w:t>
      </w:r>
      <w:r w:rsidRPr="00F66C44">
        <w:rPr>
          <w:rFonts w:ascii="Arial" w:hAnsi="Arial" w:cs="Arial"/>
          <w:sz w:val="14"/>
          <w:szCs w:val="16"/>
        </w:rPr>
        <w:t>/</w:t>
      </w:r>
      <w:r w:rsidRPr="00F66C44">
        <w:rPr>
          <w:rFonts w:ascii="Arial" w:hAnsi="Arial" w:cs="Arial"/>
          <w:b/>
          <w:bCs/>
          <w:sz w:val="14"/>
          <w:szCs w:val="16"/>
        </w:rPr>
        <w:t>:</w:t>
      </w:r>
    </w:p>
    <w:p w14:paraId="357E1DB9" w14:textId="77777777" w:rsidR="00BE69D2" w:rsidRPr="00F66C44" w:rsidRDefault="00BE69D2" w:rsidP="00BE69D2">
      <w:pPr>
        <w:rPr>
          <w:rFonts w:ascii="Arial" w:hAnsi="Arial" w:cs="Arial"/>
          <w:b/>
          <w:bCs/>
          <w:sz w:val="14"/>
          <w:szCs w:val="16"/>
        </w:rPr>
      </w:pPr>
      <w:r w:rsidRPr="00F66C44">
        <w:rPr>
          <w:rFonts w:ascii="Arial" w:hAnsi="Arial" w:cs="Arial"/>
          <w:b/>
          <w:bCs/>
          <w:sz w:val="14"/>
          <w:szCs w:val="16"/>
        </w:rPr>
        <w:t xml:space="preserve">- KWALIFIKOWANYM PODPISEM ELEKTRONICZNYM, </w:t>
      </w:r>
    </w:p>
    <w:p w14:paraId="42471BF9" w14:textId="77777777" w:rsidR="00BE69D2" w:rsidRPr="00F66C44" w:rsidRDefault="00BE69D2" w:rsidP="00BE69D2">
      <w:pPr>
        <w:rPr>
          <w:rFonts w:ascii="Arial" w:hAnsi="Arial" w:cs="Arial"/>
          <w:b/>
          <w:bCs/>
          <w:sz w:val="14"/>
          <w:szCs w:val="16"/>
        </w:rPr>
      </w:pPr>
      <w:r w:rsidRPr="00F66C44">
        <w:rPr>
          <w:rFonts w:ascii="Arial" w:hAnsi="Arial" w:cs="Arial"/>
          <w:b/>
          <w:bCs/>
          <w:sz w:val="14"/>
          <w:szCs w:val="16"/>
        </w:rPr>
        <w:t>- PODPISEM ZAUFANYM,</w:t>
      </w:r>
    </w:p>
    <w:p w14:paraId="146BE0C6" w14:textId="342F36AE" w:rsidR="00E85AA0" w:rsidRPr="00D2634F" w:rsidRDefault="00BE69D2" w:rsidP="00D2634F">
      <w:pPr>
        <w:tabs>
          <w:tab w:val="left" w:pos="1418"/>
        </w:tabs>
        <w:suppressAutoHyphens/>
        <w:autoSpaceDN/>
        <w:adjustRightInd/>
        <w:textAlignment w:val="auto"/>
        <w:rPr>
          <w:rFonts w:ascii="Arial" w:hAnsi="Arial" w:cs="Arial"/>
          <w:i/>
          <w:kern w:val="0"/>
          <w:sz w:val="16"/>
          <w:szCs w:val="16"/>
        </w:rPr>
      </w:pPr>
      <w:r w:rsidRPr="00F66C44">
        <w:rPr>
          <w:rFonts w:ascii="Arial" w:hAnsi="Arial" w:cs="Arial"/>
          <w:b/>
          <w:bCs/>
          <w:sz w:val="14"/>
          <w:szCs w:val="16"/>
        </w:rPr>
        <w:t>- PODPISEM OSOBISTYM.</w:t>
      </w:r>
    </w:p>
    <w:sectPr w:rsidR="00E85AA0" w:rsidRPr="00D2634F" w:rsidSect="002926E3">
      <w:footerReference w:type="default" r:id="rId11"/>
      <w:pgSz w:w="11906" w:h="16838"/>
      <w:pgMar w:top="709" w:right="1418" w:bottom="1134" w:left="992" w:header="709" w:footer="3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B22A3E" w14:textId="77777777" w:rsidR="00831F41" w:rsidRDefault="00831F41" w:rsidP="00983EA7">
      <w:r>
        <w:separator/>
      </w:r>
    </w:p>
  </w:endnote>
  <w:endnote w:type="continuationSeparator" w:id="0">
    <w:p w14:paraId="75749135" w14:textId="77777777" w:rsidR="00831F41" w:rsidRDefault="00831F41" w:rsidP="00983E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(Uzyj czcionki tekstu azjatyck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Noto Sans CJK SC Regular">
    <w:charset w:val="00"/>
    <w:family w:val="auto"/>
    <w:pitch w:val="variable"/>
  </w:font>
  <w:font w:name="FreeSans">
    <w:altName w:val="MS Mincho"/>
    <w:charset w:val="00"/>
    <w:family w:val="swiss"/>
    <w:pitch w:val="default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81E80" w14:textId="77777777" w:rsidR="00B647FB" w:rsidRPr="007177CB" w:rsidRDefault="00B647FB" w:rsidP="007177CB">
    <w:pPr>
      <w:pStyle w:val="Stopka"/>
      <w:tabs>
        <w:tab w:val="clear" w:pos="9072"/>
        <w:tab w:val="left" w:pos="10065"/>
      </w:tabs>
      <w:rPr>
        <w:rFonts w:ascii="Arial" w:hAnsi="Arial" w:cs="Arial"/>
        <w:sz w:val="16"/>
        <w:szCs w:val="16"/>
        <w:lang w:val="pl-PL"/>
      </w:rPr>
    </w:pPr>
    <w:r>
      <w:rPr>
        <w:rFonts w:ascii="Arial" w:hAnsi="Arial" w:cs="Arial"/>
        <w:sz w:val="16"/>
        <w:szCs w:val="16"/>
        <w:lang w:val="pl-PL"/>
      </w:rPr>
      <w:t xml:space="preserve">                                                                                                             </w:t>
    </w:r>
    <w:r w:rsidR="007177CB">
      <w:rPr>
        <w:rFonts w:ascii="Arial" w:hAnsi="Arial" w:cs="Arial"/>
        <w:sz w:val="16"/>
        <w:szCs w:val="16"/>
        <w:lang w:val="pl-PL"/>
      </w:rPr>
      <w:t xml:space="preserve">                                                                                 </w:t>
    </w:r>
    <w:r>
      <w:rPr>
        <w:rFonts w:ascii="Arial" w:hAnsi="Arial" w:cs="Arial"/>
        <w:sz w:val="16"/>
        <w:szCs w:val="16"/>
        <w:lang w:val="pl-PL"/>
      </w:rPr>
      <w:t xml:space="preserve">    </w:t>
    </w:r>
    <w:r w:rsidRPr="00696A74">
      <w:rPr>
        <w:rFonts w:ascii="Arial" w:hAnsi="Arial" w:cs="Arial"/>
        <w:sz w:val="16"/>
        <w:szCs w:val="16"/>
      </w:rPr>
      <w:t xml:space="preserve">Strona </w:t>
    </w:r>
    <w:r w:rsidRPr="00696A74">
      <w:rPr>
        <w:rFonts w:ascii="Arial" w:hAnsi="Arial" w:cs="Arial"/>
        <w:sz w:val="16"/>
        <w:szCs w:val="16"/>
      </w:rPr>
      <w:fldChar w:fldCharType="begin"/>
    </w:r>
    <w:r w:rsidRPr="00696A74">
      <w:rPr>
        <w:rFonts w:ascii="Arial" w:hAnsi="Arial" w:cs="Arial"/>
        <w:sz w:val="16"/>
        <w:szCs w:val="16"/>
      </w:rPr>
      <w:instrText>PAGE</w:instrText>
    </w:r>
    <w:r w:rsidRPr="00696A74">
      <w:rPr>
        <w:rFonts w:ascii="Arial" w:hAnsi="Arial" w:cs="Arial"/>
        <w:sz w:val="16"/>
        <w:szCs w:val="16"/>
      </w:rPr>
      <w:fldChar w:fldCharType="separate"/>
    </w:r>
    <w:r w:rsidR="00831F41">
      <w:rPr>
        <w:rFonts w:ascii="Arial" w:hAnsi="Arial" w:cs="Arial"/>
        <w:noProof/>
        <w:sz w:val="16"/>
        <w:szCs w:val="16"/>
      </w:rPr>
      <w:t>1</w:t>
    </w:r>
    <w:r w:rsidRPr="00696A74">
      <w:rPr>
        <w:rFonts w:ascii="Arial" w:hAnsi="Arial" w:cs="Arial"/>
        <w:sz w:val="16"/>
        <w:szCs w:val="16"/>
      </w:rPr>
      <w:fldChar w:fldCharType="end"/>
    </w:r>
    <w:r w:rsidRPr="00696A74">
      <w:rPr>
        <w:rFonts w:ascii="Arial" w:hAnsi="Arial" w:cs="Arial"/>
        <w:sz w:val="16"/>
        <w:szCs w:val="16"/>
      </w:rPr>
      <w:t xml:space="preserve"> z </w:t>
    </w:r>
    <w:r w:rsidR="00264F86">
      <w:rPr>
        <w:rFonts w:ascii="Arial" w:hAnsi="Arial" w:cs="Arial"/>
        <w:sz w:val="16"/>
        <w:szCs w:val="16"/>
        <w:lang w:val="pl-PL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B85EEA" w14:textId="77777777" w:rsidR="00831F41" w:rsidRDefault="00831F41" w:rsidP="00983EA7">
      <w:r>
        <w:separator/>
      </w:r>
    </w:p>
  </w:footnote>
  <w:footnote w:type="continuationSeparator" w:id="0">
    <w:p w14:paraId="6FD1949A" w14:textId="77777777" w:rsidR="00831F41" w:rsidRDefault="00831F41" w:rsidP="00983E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4C3025AE"/>
    <w:lvl w:ilvl="0">
      <w:start w:val="1"/>
      <w:numFmt w:val="decimal"/>
      <w:pStyle w:val="Naglowekstrony-podtytuldokumentu"/>
      <w:lvlText w:val="%1."/>
      <w:lvlJc w:val="left"/>
      <w:pPr>
        <w:tabs>
          <w:tab w:val="num" w:pos="540"/>
        </w:tabs>
        <w:ind w:left="540" w:hanging="360"/>
      </w:pPr>
    </w:lvl>
  </w:abstractNum>
  <w:abstractNum w:abstractNumId="1" w15:restartNumberingAfterBreak="0">
    <w:nsid w:val="FFFFFF83"/>
    <w:multiLevelType w:val="singleLevel"/>
    <w:tmpl w:val="AEB2935A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91DC406A"/>
    <w:name w:val="WW8Num11"/>
    <w:lvl w:ilvl="0">
      <w:start w:val="1"/>
      <w:numFmt w:val="decimal"/>
      <w:suff w:val="nothing"/>
      <w:lvlText w:val="%1."/>
      <w:lvlJc w:val="left"/>
      <w:pPr>
        <w:ind w:left="540" w:hanging="360"/>
      </w:pPr>
      <w:rPr>
        <w:b w:val="0"/>
      </w:r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  <w:rPr>
        <w:sz w:val="20"/>
        <w:szCs w:val="20"/>
      </w:r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2"/>
      <w:numFmt w:val="decimal"/>
      <w:lvlText w:val="%1. "/>
      <w:lvlJc w:val="left"/>
      <w:pPr>
        <w:tabs>
          <w:tab w:val="num" w:pos="283"/>
        </w:tabs>
        <w:ind w:left="283" w:hanging="283"/>
      </w:pPr>
      <w:rPr>
        <w:rFonts w:ascii="Arial" w:hAnsi="Arial" w:cs="Arial"/>
        <w:b w:val="0"/>
        <w:i w:val="0"/>
        <w:sz w:val="20"/>
        <w:szCs w:val="20"/>
        <w:u w:val="none"/>
      </w:rPr>
    </w:lvl>
  </w:abstractNum>
  <w:abstractNum w:abstractNumId="4" w15:restartNumberingAfterBreak="0">
    <w:nsid w:val="00000007"/>
    <w:multiLevelType w:val="multilevel"/>
    <w:tmpl w:val="59FEFE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5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11"/>
    <w:multiLevelType w:val="single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6" w15:restartNumberingAfterBreak="0">
    <w:nsid w:val="00000013"/>
    <w:multiLevelType w:val="multilevel"/>
    <w:tmpl w:val="6DE689D4"/>
    <w:name w:val="WW8Num19"/>
    <w:lvl w:ilvl="0">
      <w:start w:val="1"/>
      <w:numFmt w:val="decimal"/>
      <w:lvlText w:val="%1) "/>
      <w:lvlJc w:val="left"/>
      <w:pPr>
        <w:tabs>
          <w:tab w:val="num" w:pos="283"/>
        </w:tabs>
        <w:ind w:left="283" w:hanging="283"/>
      </w:pPr>
      <w:rPr>
        <w:rFonts w:ascii="Arial" w:hAnsi="Arial" w:cs="Arial"/>
        <w:b w:val="0"/>
        <w:i w:val="0"/>
        <w:sz w:val="2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b w:val="0"/>
        <w:i w:val="0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0000016"/>
    <w:multiLevelType w:val="singleLevel"/>
    <w:tmpl w:val="00000016"/>
    <w:name w:val="WW8Num2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8" w15:restartNumberingAfterBreak="0">
    <w:nsid w:val="0000001B"/>
    <w:multiLevelType w:val="singleLevel"/>
    <w:tmpl w:val="0000001B"/>
    <w:name w:val="WW8Num2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9" w15:restartNumberingAfterBreak="0">
    <w:nsid w:val="0000001C"/>
    <w:multiLevelType w:val="singleLevel"/>
    <w:tmpl w:val="0000001C"/>
    <w:name w:val="WW8Num28"/>
    <w:lvl w:ilvl="0">
      <w:start w:val="1"/>
      <w:numFmt w:val="decimal"/>
      <w:lvlText w:val="%1. "/>
      <w:lvlJc w:val="left"/>
      <w:pPr>
        <w:tabs>
          <w:tab w:val="num" w:pos="283"/>
        </w:tabs>
        <w:ind w:left="283" w:hanging="283"/>
      </w:pPr>
      <w:rPr>
        <w:rFonts w:ascii="Arial" w:hAnsi="Arial" w:cs="Arial"/>
        <w:b w:val="0"/>
        <w:i w:val="0"/>
        <w:sz w:val="20"/>
      </w:rPr>
    </w:lvl>
  </w:abstractNum>
  <w:abstractNum w:abstractNumId="10" w15:restartNumberingAfterBreak="0">
    <w:nsid w:val="0000001D"/>
    <w:multiLevelType w:val="multilevel"/>
    <w:tmpl w:val="B6C8BA80"/>
    <w:name w:val="WW8Num29"/>
    <w:lvl w:ilvl="0">
      <w:start w:val="1"/>
      <w:numFmt w:val="upperRoman"/>
      <w:lvlText w:val="%1"/>
      <w:lvlJc w:val="left"/>
      <w:pPr>
        <w:tabs>
          <w:tab w:val="num" w:pos="907"/>
        </w:tabs>
        <w:ind w:left="907" w:hanging="340"/>
      </w:pPr>
      <w:rPr>
        <w:rFonts w:eastAsia="MS Mincho" w:hint="eastAsia"/>
        <w:b w:val="0"/>
        <w:i w:val="0"/>
        <w:sz w:val="20"/>
      </w:rPr>
    </w:lvl>
    <w:lvl w:ilvl="1">
      <w:start w:val="1"/>
      <w:numFmt w:val="decimal"/>
      <w:lvlText w:val="%2)"/>
      <w:lvlJc w:val="left"/>
      <w:pPr>
        <w:tabs>
          <w:tab w:val="num" w:pos="567"/>
        </w:tabs>
        <w:ind w:left="567" w:hanging="283"/>
      </w:pPr>
      <w:rPr>
        <w:rFonts w:eastAsia="MS Mincho" w:hint="default"/>
        <w:b w:val="0"/>
        <w:i w:val="0"/>
        <w:color w:val="auto"/>
        <w:sz w:val="20"/>
      </w:rPr>
    </w:lvl>
    <w:lvl w:ilvl="2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hint="default"/>
      </w:rPr>
    </w:lvl>
    <w:lvl w:ilvl="3">
      <w:start w:val="3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0000022"/>
    <w:multiLevelType w:val="multilevel"/>
    <w:tmpl w:val="00000022"/>
    <w:name w:val="WW8Num34"/>
    <w:lvl w:ilvl="0">
      <w:start w:val="1"/>
      <w:numFmt w:val="decimal"/>
      <w:lvlText w:val="%1) "/>
      <w:lvlJc w:val="left"/>
      <w:pPr>
        <w:tabs>
          <w:tab w:val="num" w:pos="397"/>
        </w:tabs>
        <w:ind w:left="397" w:hanging="113"/>
      </w:pPr>
      <w:rPr>
        <w:rFonts w:ascii="Arial" w:hAnsi="Arial" w:cs="Arial"/>
        <w:b w:val="0"/>
        <w:i w:val="0"/>
        <w:sz w:val="20"/>
        <w:u w:val="none"/>
      </w:rPr>
    </w:lvl>
    <w:lvl w:ilvl="1">
      <w:start w:val="5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3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12053EC"/>
    <w:multiLevelType w:val="hybridMultilevel"/>
    <w:tmpl w:val="412EE044"/>
    <w:lvl w:ilvl="0" w:tplc="4DF8923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7862B832">
      <w:start w:val="6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5506DAB"/>
    <w:multiLevelType w:val="hybridMultilevel"/>
    <w:tmpl w:val="F62A2A48"/>
    <w:lvl w:ilvl="0" w:tplc="DE0632E6">
      <w:start w:val="4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6C610C6"/>
    <w:multiLevelType w:val="hybridMultilevel"/>
    <w:tmpl w:val="7764C410"/>
    <w:name w:val="WW8Num2822"/>
    <w:lvl w:ilvl="0" w:tplc="65002044">
      <w:start w:val="1"/>
      <w:numFmt w:val="decimal"/>
      <w:lvlText w:val="%1. "/>
      <w:lvlJc w:val="left"/>
      <w:pPr>
        <w:ind w:left="360" w:hanging="360"/>
      </w:pPr>
      <w:rPr>
        <w:rFonts w:ascii="Arial" w:hAnsi="Arial" w:cs="Arial" w:hint="default"/>
        <w:b w:val="0"/>
        <w:i w:val="0"/>
        <w:sz w:val="2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07574F8E"/>
    <w:multiLevelType w:val="multilevel"/>
    <w:tmpl w:val="448657E6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strike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8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strike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083B7297"/>
    <w:multiLevelType w:val="multilevel"/>
    <w:tmpl w:val="27C4CCA0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strike w:val="0"/>
      </w:rPr>
    </w:lvl>
    <w:lvl w:ilvl="1">
      <w:start w:val="2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3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b w:val="0"/>
        <w:strike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 w15:restartNumberingAfterBreak="0">
    <w:nsid w:val="087357CC"/>
    <w:multiLevelType w:val="hybridMultilevel"/>
    <w:tmpl w:val="7DA8FB0E"/>
    <w:lvl w:ilvl="0" w:tplc="98B4D934">
      <w:start w:val="1"/>
      <w:numFmt w:val="decimal"/>
      <w:lvlText w:val="%1)"/>
      <w:lvlJc w:val="left"/>
      <w:pPr>
        <w:ind w:left="644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-578" w:hanging="360"/>
      </w:pPr>
    </w:lvl>
    <w:lvl w:ilvl="2" w:tplc="0415001B" w:tentative="1">
      <w:start w:val="1"/>
      <w:numFmt w:val="lowerRoman"/>
      <w:lvlText w:val="%3."/>
      <w:lvlJc w:val="right"/>
      <w:pPr>
        <w:ind w:left="142" w:hanging="180"/>
      </w:pPr>
    </w:lvl>
    <w:lvl w:ilvl="3" w:tplc="0415000F" w:tentative="1">
      <w:start w:val="1"/>
      <w:numFmt w:val="decimal"/>
      <w:lvlText w:val="%4."/>
      <w:lvlJc w:val="left"/>
      <w:pPr>
        <w:ind w:left="862" w:hanging="360"/>
      </w:pPr>
    </w:lvl>
    <w:lvl w:ilvl="4" w:tplc="04150019" w:tentative="1">
      <w:start w:val="1"/>
      <w:numFmt w:val="lowerLetter"/>
      <w:lvlText w:val="%5."/>
      <w:lvlJc w:val="left"/>
      <w:pPr>
        <w:ind w:left="1582" w:hanging="360"/>
      </w:pPr>
    </w:lvl>
    <w:lvl w:ilvl="5" w:tplc="0415001B" w:tentative="1">
      <w:start w:val="1"/>
      <w:numFmt w:val="lowerRoman"/>
      <w:lvlText w:val="%6."/>
      <w:lvlJc w:val="right"/>
      <w:pPr>
        <w:ind w:left="2302" w:hanging="180"/>
      </w:pPr>
    </w:lvl>
    <w:lvl w:ilvl="6" w:tplc="0415000F" w:tentative="1">
      <w:start w:val="1"/>
      <w:numFmt w:val="decimal"/>
      <w:lvlText w:val="%7."/>
      <w:lvlJc w:val="left"/>
      <w:pPr>
        <w:ind w:left="3022" w:hanging="360"/>
      </w:pPr>
    </w:lvl>
    <w:lvl w:ilvl="7" w:tplc="04150019" w:tentative="1">
      <w:start w:val="1"/>
      <w:numFmt w:val="lowerLetter"/>
      <w:lvlText w:val="%8."/>
      <w:lvlJc w:val="left"/>
      <w:pPr>
        <w:ind w:left="3742" w:hanging="360"/>
      </w:pPr>
    </w:lvl>
    <w:lvl w:ilvl="8" w:tplc="0415001B" w:tentative="1">
      <w:start w:val="1"/>
      <w:numFmt w:val="lowerRoman"/>
      <w:lvlText w:val="%9."/>
      <w:lvlJc w:val="right"/>
      <w:pPr>
        <w:ind w:left="4462" w:hanging="180"/>
      </w:pPr>
    </w:lvl>
  </w:abstractNum>
  <w:abstractNum w:abstractNumId="18" w15:restartNumberingAfterBreak="0">
    <w:nsid w:val="08C92F91"/>
    <w:multiLevelType w:val="hybridMultilevel"/>
    <w:tmpl w:val="3912FB14"/>
    <w:lvl w:ilvl="0" w:tplc="15EA16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8FA1272"/>
    <w:multiLevelType w:val="singleLevel"/>
    <w:tmpl w:val="82BE2768"/>
    <w:lvl w:ilvl="0">
      <w:start w:val="2"/>
      <w:numFmt w:val="decimal"/>
      <w:lvlText w:val="%1. "/>
      <w:lvlJc w:val="left"/>
      <w:pPr>
        <w:ind w:left="283" w:hanging="283"/>
      </w:pPr>
      <w:rPr>
        <w:rFonts w:ascii="Arial" w:hAnsi="Arial" w:cs="Arial" w:hint="default"/>
        <w:b w:val="0"/>
        <w:i w:val="0"/>
        <w:sz w:val="20"/>
        <w:szCs w:val="20"/>
        <w:u w:val="none"/>
      </w:rPr>
    </w:lvl>
  </w:abstractNum>
  <w:abstractNum w:abstractNumId="20" w15:restartNumberingAfterBreak="0">
    <w:nsid w:val="08FD0604"/>
    <w:multiLevelType w:val="hybridMultilevel"/>
    <w:tmpl w:val="E35CE19E"/>
    <w:lvl w:ilvl="0" w:tplc="7F008D08">
      <w:start w:val="5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91D4C09"/>
    <w:multiLevelType w:val="hybridMultilevel"/>
    <w:tmpl w:val="5E72C730"/>
    <w:lvl w:ilvl="0" w:tplc="26A63328">
      <w:start w:val="2"/>
      <w:numFmt w:val="decimal"/>
      <w:lvlText w:val="%1)"/>
      <w:lvlJc w:val="left"/>
      <w:pPr>
        <w:ind w:left="3794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9372E37"/>
    <w:multiLevelType w:val="hybridMultilevel"/>
    <w:tmpl w:val="DA9A0852"/>
    <w:lvl w:ilvl="0" w:tplc="4C8CEAA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A453B6A"/>
    <w:multiLevelType w:val="hybridMultilevel"/>
    <w:tmpl w:val="32E4C9C0"/>
    <w:lvl w:ilvl="0" w:tplc="780E1386">
      <w:start w:val="1"/>
      <w:numFmt w:val="bullet"/>
      <w:lvlText w:val="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  <w:sz w:val="40"/>
        <w:szCs w:val="4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A4E7419"/>
    <w:multiLevelType w:val="hybridMultilevel"/>
    <w:tmpl w:val="FEBCF922"/>
    <w:lvl w:ilvl="0" w:tplc="4D202742">
      <w:start w:val="1"/>
      <w:numFmt w:val="lowerLetter"/>
      <w:lvlText w:val="%1)"/>
      <w:lvlJc w:val="left"/>
      <w:pPr>
        <w:ind w:left="360" w:hanging="360"/>
      </w:pPr>
      <w:rPr>
        <w:rFonts w:ascii="Arial" w:eastAsia="Times New Roman" w:hAnsi="Arial" w:cs="Arial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A64408B"/>
    <w:multiLevelType w:val="multilevel"/>
    <w:tmpl w:val="C15A1074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strike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Arial" w:eastAsia="Times New Roman" w:hAnsi="Arial" w:cs="Arial"/>
        <w:strike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6" w15:restartNumberingAfterBreak="0">
    <w:nsid w:val="0AC31E57"/>
    <w:multiLevelType w:val="hybridMultilevel"/>
    <w:tmpl w:val="4A0646C2"/>
    <w:lvl w:ilvl="0" w:tplc="D2884EDC">
      <w:start w:val="1"/>
      <w:numFmt w:val="decimal"/>
      <w:lvlText w:val="%1)"/>
      <w:lvlJc w:val="left"/>
      <w:pPr>
        <w:ind w:left="1069" w:hanging="360"/>
      </w:pPr>
      <w:rPr>
        <w:rFonts w:ascii="Arial" w:eastAsia="Times New Roman" w:hAnsi="Arial" w:cs="Arial" w:hint="default"/>
        <w:b w:val="0"/>
        <w:i w:val="0"/>
        <w:sz w:val="20"/>
        <w:u w:val="none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0D9A7D27"/>
    <w:multiLevelType w:val="hybridMultilevel"/>
    <w:tmpl w:val="3654B0D2"/>
    <w:lvl w:ilvl="0" w:tplc="561AA16C">
      <w:start w:val="4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01D6833"/>
    <w:multiLevelType w:val="multilevel"/>
    <w:tmpl w:val="C63A14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color w:val="auto"/>
        <w:sz w:val="20"/>
        <w:szCs w:val="20"/>
      </w:rPr>
    </w:lvl>
    <w:lvl w:ilvl="1">
      <w:start w:val="2"/>
      <w:numFmt w:val="decimal"/>
      <w:lvlText w:val="%2)"/>
      <w:lvlJc w:val="left"/>
      <w:pPr>
        <w:tabs>
          <w:tab w:val="num" w:pos="540"/>
        </w:tabs>
        <w:ind w:left="540" w:hanging="360"/>
      </w:pPr>
      <w:rPr>
        <w:rFonts w:hint="default"/>
        <w:sz w:val="20"/>
        <w:szCs w:val="2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2"/>
      <w:numFmt w:val="decimal"/>
      <w:lvlText w:val="%7."/>
      <w:lvlJc w:val="left"/>
      <w:pPr>
        <w:tabs>
          <w:tab w:val="num" w:pos="2062"/>
        </w:tabs>
        <w:ind w:left="2062" w:hanging="360"/>
      </w:pPr>
      <w:rPr>
        <w:rFonts w:hint="default"/>
        <w:b w:val="0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9" w15:restartNumberingAfterBreak="0">
    <w:nsid w:val="109A1707"/>
    <w:multiLevelType w:val="multilevel"/>
    <w:tmpl w:val="EB2A6318"/>
    <w:name w:val="WW8Num1623222222222222222223333222222222222222222222222222"/>
    <w:lvl w:ilvl="0">
      <w:start w:val="1"/>
      <w:numFmt w:val="decimal"/>
      <w:lvlText w:val="%1)"/>
      <w:lvlJc w:val="left"/>
      <w:pPr>
        <w:tabs>
          <w:tab w:val="num" w:pos="283"/>
        </w:tabs>
        <w:ind w:left="283" w:hanging="283"/>
      </w:pPr>
      <w:rPr>
        <w:rFonts w:hint="default"/>
        <w:b w:val="0"/>
        <w:i w:val="0"/>
        <w:sz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  <w:rPr>
        <w:rFonts w:hint="default"/>
      </w:rPr>
    </w:lvl>
    <w:lvl w:ilvl="2">
      <w:start w:val="6"/>
      <w:numFmt w:val="decimal"/>
      <w:lvlText w:val="%3."/>
      <w:lvlJc w:val="left"/>
      <w:pPr>
        <w:tabs>
          <w:tab w:val="num" w:pos="2198"/>
        </w:tabs>
        <w:ind w:left="2198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2018"/>
        </w:tabs>
        <w:ind w:left="2738" w:hanging="360"/>
      </w:pPr>
      <w:rPr>
        <w:rFonts w:hint="default"/>
        <w:b w:val="0"/>
        <w:i w:val="0"/>
        <w:sz w:val="20"/>
        <w:u w:val="none"/>
      </w:rPr>
    </w:lvl>
    <w:lvl w:ilvl="4">
      <w:start w:val="2"/>
      <w:numFmt w:val="decimal"/>
      <w:lvlText w:val="%5"/>
      <w:lvlJc w:val="left"/>
      <w:pPr>
        <w:tabs>
          <w:tab w:val="num" w:pos="3458"/>
        </w:tabs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  <w:rPr>
        <w:rFonts w:hint="default"/>
      </w:rPr>
    </w:lvl>
  </w:abstractNum>
  <w:abstractNum w:abstractNumId="30" w15:restartNumberingAfterBreak="0">
    <w:nsid w:val="10E85970"/>
    <w:multiLevelType w:val="multilevel"/>
    <w:tmpl w:val="1A1E6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0"/>
      <w:numFmt w:val="decimal"/>
      <w:lvlText w:val="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118A1A57"/>
    <w:multiLevelType w:val="hybridMultilevel"/>
    <w:tmpl w:val="51BACDEC"/>
    <w:name w:val="WW8Num282"/>
    <w:lvl w:ilvl="0" w:tplc="CA14DB56">
      <w:start w:val="2"/>
      <w:numFmt w:val="decimal"/>
      <w:lvlText w:val="%1. "/>
      <w:lvlJc w:val="left"/>
      <w:pPr>
        <w:ind w:left="360" w:hanging="360"/>
      </w:pPr>
      <w:rPr>
        <w:rFonts w:ascii="Arial" w:hAnsi="Arial" w:cs="Arial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0244E2"/>
    <w:multiLevelType w:val="hybridMultilevel"/>
    <w:tmpl w:val="04EC19C8"/>
    <w:lvl w:ilvl="0" w:tplc="B3FC630C">
      <w:start w:val="14"/>
      <w:numFmt w:val="decimal"/>
      <w:lvlText w:val="%1."/>
      <w:lvlJc w:val="left"/>
      <w:pPr>
        <w:ind w:left="3794" w:hanging="360"/>
      </w:pPr>
      <w:rPr>
        <w:rFonts w:hint="default"/>
        <w:b w:val="0"/>
        <w:i w:val="0"/>
        <w:sz w:val="20"/>
        <w:szCs w:val="20"/>
      </w:rPr>
    </w:lvl>
    <w:lvl w:ilvl="1" w:tplc="7BFA9474"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8E112C2"/>
    <w:multiLevelType w:val="multilevel"/>
    <w:tmpl w:val="E6CEF930"/>
    <w:lvl w:ilvl="0">
      <w:start w:val="2"/>
      <w:numFmt w:val="decimal"/>
      <w:lvlText w:val="%1. "/>
      <w:lvlJc w:val="left"/>
      <w:pPr>
        <w:ind w:left="283" w:hanging="283"/>
      </w:pPr>
      <w:rPr>
        <w:rFonts w:ascii="Arial" w:hAnsi="Arial" w:cs="Arial" w:hint="default"/>
        <w:b w:val="0"/>
        <w:i w:val="0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  <w:rPr>
        <w:rFonts w:hint="default"/>
      </w:rPr>
    </w:lvl>
    <w:lvl w:ilvl="2">
      <w:start w:val="7"/>
      <w:numFmt w:val="decimal"/>
      <w:lvlText w:val="%3."/>
      <w:lvlJc w:val="left"/>
      <w:pPr>
        <w:tabs>
          <w:tab w:val="num" w:pos="2198"/>
        </w:tabs>
        <w:ind w:left="2198" w:hanging="360"/>
      </w:pPr>
      <w:rPr>
        <w:rFonts w:hint="default"/>
        <w:i w:val="0"/>
        <w:sz w:val="20"/>
        <w:szCs w:val="20"/>
      </w:rPr>
    </w:lvl>
    <w:lvl w:ilvl="3">
      <w:start w:val="1"/>
      <w:numFmt w:val="decimal"/>
      <w:lvlText w:val="%4)"/>
      <w:lvlJc w:val="left"/>
      <w:pPr>
        <w:tabs>
          <w:tab w:val="num" w:pos="2018"/>
        </w:tabs>
        <w:ind w:left="2738" w:hanging="360"/>
      </w:pPr>
      <w:rPr>
        <w:rFonts w:hint="default"/>
        <w:b w:val="0"/>
        <w:i w:val="0"/>
        <w:sz w:val="20"/>
        <w:u w:val="none"/>
      </w:rPr>
    </w:lvl>
    <w:lvl w:ilvl="4">
      <w:start w:val="2"/>
      <w:numFmt w:val="decimal"/>
      <w:lvlText w:val="%5"/>
      <w:lvlJc w:val="left"/>
      <w:pPr>
        <w:tabs>
          <w:tab w:val="num" w:pos="3458"/>
        </w:tabs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  <w:rPr>
        <w:rFonts w:hint="default"/>
      </w:rPr>
    </w:lvl>
  </w:abstractNum>
  <w:abstractNum w:abstractNumId="34" w15:restartNumberingAfterBreak="0">
    <w:nsid w:val="18F23C53"/>
    <w:multiLevelType w:val="hybridMultilevel"/>
    <w:tmpl w:val="BA6093BE"/>
    <w:lvl w:ilvl="0" w:tplc="CF2444FA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A4908C8"/>
    <w:multiLevelType w:val="hybridMultilevel"/>
    <w:tmpl w:val="16D2CCF8"/>
    <w:lvl w:ilvl="0" w:tplc="FAB45206">
      <w:start w:val="6"/>
      <w:numFmt w:val="decimal"/>
      <w:lvlText w:val="%1."/>
      <w:lvlJc w:val="left"/>
      <w:pPr>
        <w:ind w:left="1004" w:hanging="360"/>
      </w:pPr>
      <w:rPr>
        <w:rFonts w:hint="default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AA73375"/>
    <w:multiLevelType w:val="hybridMultilevel"/>
    <w:tmpl w:val="7592E85A"/>
    <w:lvl w:ilvl="0" w:tplc="C2D4BF7A">
      <w:start w:val="4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CB03B9F"/>
    <w:multiLevelType w:val="multilevel"/>
    <w:tmpl w:val="0FEE5A14"/>
    <w:lvl w:ilvl="0">
      <w:start w:val="11"/>
      <w:numFmt w:val="decimal"/>
      <w:lvlText w:val="%1. "/>
      <w:lvlJc w:val="left"/>
      <w:pPr>
        <w:ind w:left="283" w:hanging="283"/>
      </w:pPr>
      <w:rPr>
        <w:rFonts w:ascii="Arial" w:hAnsi="Arial" w:cs="Arial" w:hint="default"/>
        <w:b w:val="0"/>
        <w:i w:val="0"/>
        <w:strike w:val="0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  <w:rPr>
        <w:rFonts w:hint="default"/>
      </w:rPr>
    </w:lvl>
    <w:lvl w:ilvl="2">
      <w:start w:val="7"/>
      <w:numFmt w:val="decimal"/>
      <w:lvlText w:val="%3."/>
      <w:lvlJc w:val="left"/>
      <w:pPr>
        <w:tabs>
          <w:tab w:val="num" w:pos="2198"/>
        </w:tabs>
        <w:ind w:left="2198" w:hanging="360"/>
      </w:pPr>
      <w:rPr>
        <w:rFonts w:hint="default"/>
        <w:i w:val="0"/>
        <w:sz w:val="20"/>
        <w:szCs w:val="20"/>
      </w:rPr>
    </w:lvl>
    <w:lvl w:ilvl="3">
      <w:start w:val="1"/>
      <w:numFmt w:val="decimal"/>
      <w:lvlText w:val="%4)"/>
      <w:lvlJc w:val="left"/>
      <w:pPr>
        <w:tabs>
          <w:tab w:val="num" w:pos="2018"/>
        </w:tabs>
        <w:ind w:left="2738" w:hanging="360"/>
      </w:pPr>
      <w:rPr>
        <w:rFonts w:hint="default"/>
        <w:b w:val="0"/>
        <w:i w:val="0"/>
        <w:sz w:val="20"/>
        <w:u w:val="none"/>
      </w:rPr>
    </w:lvl>
    <w:lvl w:ilvl="4">
      <w:start w:val="2"/>
      <w:numFmt w:val="decimal"/>
      <w:lvlText w:val="%5"/>
      <w:lvlJc w:val="left"/>
      <w:pPr>
        <w:tabs>
          <w:tab w:val="num" w:pos="3458"/>
        </w:tabs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  <w:rPr>
        <w:rFonts w:hint="default"/>
      </w:rPr>
    </w:lvl>
  </w:abstractNum>
  <w:abstractNum w:abstractNumId="38" w15:restartNumberingAfterBreak="0">
    <w:nsid w:val="1D295CDC"/>
    <w:multiLevelType w:val="hybridMultilevel"/>
    <w:tmpl w:val="B81A76B6"/>
    <w:lvl w:ilvl="0" w:tplc="56A69B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8B56D39A"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1EC1081F"/>
    <w:multiLevelType w:val="multilevel"/>
    <w:tmpl w:val="F0FEC7B8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strike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7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strike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0" w15:restartNumberingAfterBreak="0">
    <w:nsid w:val="1EC510C9"/>
    <w:multiLevelType w:val="hybridMultilevel"/>
    <w:tmpl w:val="26307DBA"/>
    <w:lvl w:ilvl="0" w:tplc="6952F310">
      <w:start w:val="10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F6E6F26"/>
    <w:multiLevelType w:val="multilevel"/>
    <w:tmpl w:val="A502C0A6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strike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8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strike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2" w15:restartNumberingAfterBreak="0">
    <w:nsid w:val="202F6CF8"/>
    <w:multiLevelType w:val="multilevel"/>
    <w:tmpl w:val="8E4C7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5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eastAsia="Times New Roman" w:hAnsi="Arial" w:cs="Arial"/>
        <w:color w:val="auto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20580759"/>
    <w:multiLevelType w:val="singleLevel"/>
    <w:tmpl w:val="245AD390"/>
    <w:lvl w:ilvl="0">
      <w:start w:val="1"/>
      <w:numFmt w:val="decimal"/>
      <w:lvlText w:val="%1) "/>
      <w:legacy w:legacy="1" w:legacySpace="0" w:legacyIndent="283"/>
      <w:lvlJc w:val="left"/>
      <w:pPr>
        <w:ind w:left="425" w:hanging="283"/>
      </w:pPr>
      <w:rPr>
        <w:rFonts w:ascii="Arial" w:hAnsi="Arial" w:cs="Arial" w:hint="default"/>
        <w:b w:val="0"/>
        <w:i w:val="0"/>
        <w:sz w:val="20"/>
        <w:u w:val="none"/>
      </w:rPr>
    </w:lvl>
  </w:abstractNum>
  <w:abstractNum w:abstractNumId="44" w15:restartNumberingAfterBreak="0">
    <w:nsid w:val="20B62073"/>
    <w:multiLevelType w:val="hybridMultilevel"/>
    <w:tmpl w:val="137E37B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210E56A0"/>
    <w:multiLevelType w:val="multilevel"/>
    <w:tmpl w:val="5E1E016C"/>
    <w:name w:val="WW8Num292332"/>
    <w:lvl w:ilvl="0">
      <w:start w:val="4"/>
      <w:numFmt w:val="decimal"/>
      <w:lvlText w:val="%1."/>
      <w:lvlJc w:val="left"/>
      <w:pPr>
        <w:tabs>
          <w:tab w:val="num" w:pos="907"/>
        </w:tabs>
        <w:ind w:left="907" w:hanging="340"/>
      </w:pPr>
      <w:rPr>
        <w:rFonts w:ascii="Arial" w:eastAsia="Times New Roman" w:hAnsi="Arial" w:cs="Arial" w:hint="default"/>
        <w:b w:val="0"/>
        <w:i w:val="0"/>
        <w:sz w:val="20"/>
      </w:rPr>
    </w:lvl>
    <w:lvl w:ilvl="1">
      <w:start w:val="3"/>
      <w:numFmt w:val="decimal"/>
      <w:lvlText w:val="%2)"/>
      <w:lvlJc w:val="left"/>
      <w:pPr>
        <w:tabs>
          <w:tab w:val="num" w:pos="567"/>
        </w:tabs>
        <w:ind w:left="567" w:hanging="283"/>
      </w:pPr>
      <w:rPr>
        <w:rFonts w:eastAsia="MS Mincho" w:hint="default"/>
        <w:b w:val="0"/>
        <w:i w:val="0"/>
        <w:color w:val="auto"/>
        <w:sz w:val="20"/>
      </w:rPr>
    </w:lvl>
    <w:lvl w:ilvl="2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6" w15:restartNumberingAfterBreak="0">
    <w:nsid w:val="23907279"/>
    <w:multiLevelType w:val="hybridMultilevel"/>
    <w:tmpl w:val="AD7CFACE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7" w15:restartNumberingAfterBreak="0">
    <w:nsid w:val="23EB16DB"/>
    <w:multiLevelType w:val="hybridMultilevel"/>
    <w:tmpl w:val="0066BDF2"/>
    <w:lvl w:ilvl="0" w:tplc="BA62C208">
      <w:start w:val="2"/>
      <w:numFmt w:val="decimal"/>
      <w:lvlText w:val="%1)"/>
      <w:lvlJc w:val="left"/>
      <w:pPr>
        <w:ind w:left="2662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004B74"/>
    <w:multiLevelType w:val="hybridMultilevel"/>
    <w:tmpl w:val="A8228C48"/>
    <w:name w:val="WW8Num1023"/>
    <w:lvl w:ilvl="0" w:tplc="C03426F8">
      <w:start w:val="4"/>
      <w:numFmt w:val="decimal"/>
      <w:lvlText w:val="%1)"/>
      <w:lvlJc w:val="left"/>
      <w:pPr>
        <w:tabs>
          <w:tab w:val="num" w:pos="312"/>
        </w:tabs>
        <w:ind w:left="312" w:hanging="312"/>
      </w:pPr>
      <w:rPr>
        <w:rFonts w:ascii="Arial" w:hAnsi="Arial" w:hint="default"/>
        <w:b w:val="0"/>
        <w:i w:val="0"/>
        <w:sz w:val="2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0C25D3"/>
    <w:multiLevelType w:val="multilevel"/>
    <w:tmpl w:val="9FCE4FF8"/>
    <w:name w:val="WW8Num2925"/>
    <w:lvl w:ilvl="0">
      <w:start w:val="1"/>
      <w:numFmt w:val="upperRoman"/>
      <w:lvlText w:val="%1"/>
      <w:lvlJc w:val="left"/>
      <w:pPr>
        <w:tabs>
          <w:tab w:val="num" w:pos="907"/>
        </w:tabs>
        <w:ind w:left="907" w:hanging="340"/>
      </w:pPr>
      <w:rPr>
        <w:rFonts w:eastAsia="MS Mincho" w:hint="eastAsia"/>
        <w:b w:val="0"/>
        <w:i w:val="0"/>
        <w:sz w:val="20"/>
      </w:rPr>
    </w:lvl>
    <w:lvl w:ilvl="1">
      <w:start w:val="1"/>
      <w:numFmt w:val="decimal"/>
      <w:lvlText w:val="%2)"/>
      <w:lvlJc w:val="left"/>
      <w:pPr>
        <w:tabs>
          <w:tab w:val="num" w:pos="567"/>
        </w:tabs>
        <w:ind w:left="567" w:hanging="283"/>
      </w:pPr>
      <w:rPr>
        <w:rFonts w:eastAsia="MS Mincho" w:hint="default"/>
        <w:b w:val="0"/>
        <w:i w:val="0"/>
        <w:color w:val="auto"/>
        <w:sz w:val="20"/>
      </w:rPr>
    </w:lvl>
    <w:lvl w:ilvl="2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hint="default"/>
      </w:rPr>
    </w:lvl>
    <w:lvl w:ilvl="3">
      <w:start w:val="2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>
      <w:start w:val="4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color w:val="auto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0" w15:restartNumberingAfterBreak="0">
    <w:nsid w:val="241314F5"/>
    <w:multiLevelType w:val="hybridMultilevel"/>
    <w:tmpl w:val="075CB426"/>
    <w:lvl w:ilvl="0" w:tplc="8F5C3EA8">
      <w:start w:val="1"/>
      <w:numFmt w:val="decimal"/>
      <w:lvlText w:val="%1."/>
      <w:lvlJc w:val="left"/>
      <w:pPr>
        <w:ind w:left="1230" w:hanging="870"/>
      </w:pPr>
      <w:rPr>
        <w:rFonts w:ascii="Arial" w:eastAsia="Times New Roman" w:hAnsi="Arial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50E4F3F"/>
    <w:multiLevelType w:val="hybridMultilevel"/>
    <w:tmpl w:val="EC3C81B6"/>
    <w:name w:val="WW8Num282222"/>
    <w:lvl w:ilvl="0" w:tplc="72C08924">
      <w:start w:val="1"/>
      <w:numFmt w:val="decimal"/>
      <w:lvlText w:val="%1)"/>
      <w:lvlJc w:val="left"/>
      <w:pPr>
        <w:ind w:left="1287" w:hanging="360"/>
      </w:pPr>
      <w:rPr>
        <w:rFonts w:ascii="Arial" w:eastAsia="Times New Roman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2" w15:restartNumberingAfterBreak="0">
    <w:nsid w:val="252B1720"/>
    <w:multiLevelType w:val="hybridMultilevel"/>
    <w:tmpl w:val="EC46D6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5851DC6"/>
    <w:multiLevelType w:val="multilevel"/>
    <w:tmpl w:val="2F620FB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strike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strike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4" w15:restartNumberingAfterBreak="0">
    <w:nsid w:val="26246DDB"/>
    <w:multiLevelType w:val="hybridMultilevel"/>
    <w:tmpl w:val="434C1A02"/>
    <w:lvl w:ilvl="0" w:tplc="F4EA56A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64B43DC"/>
    <w:multiLevelType w:val="multilevel"/>
    <w:tmpl w:val="7F96FAD2"/>
    <w:lvl w:ilvl="0">
      <w:start w:val="1"/>
      <w:numFmt w:val="decimal"/>
      <w:lvlText w:val="%1)"/>
      <w:lvlJc w:val="left"/>
      <w:pPr>
        <w:ind w:left="502" w:hanging="360"/>
      </w:pPr>
      <w:rPr>
        <w:b w:val="0"/>
        <w:i w:val="0"/>
        <w:color w:val="000000"/>
      </w:rPr>
    </w:lvl>
    <w:lvl w:ilvl="1">
      <w:start w:val="1"/>
      <w:numFmt w:val="lowerLetter"/>
      <w:lvlText w:val="%2)"/>
      <w:lvlJc w:val="left"/>
      <w:pPr>
        <w:ind w:left="1290" w:hanging="570"/>
      </w:pPr>
    </w:lvl>
    <w:lvl w:ilvl="2">
      <w:start w:val="1"/>
      <w:numFmt w:val="decimal"/>
      <w:isLgl/>
      <w:lvlText w:val="%3)"/>
      <w:lvlJc w:val="left"/>
      <w:pPr>
        <w:ind w:left="1800" w:hanging="720"/>
      </w:pPr>
      <w:rPr>
        <w:rFonts w:ascii="Arial" w:eastAsia="Calibri" w:hAnsi="Arial" w:cs="Arial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56" w15:restartNumberingAfterBreak="0">
    <w:nsid w:val="2AB17F87"/>
    <w:multiLevelType w:val="hybridMultilevel"/>
    <w:tmpl w:val="C0483B2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2B9B144C"/>
    <w:multiLevelType w:val="singleLevel"/>
    <w:tmpl w:val="498A965C"/>
    <w:lvl w:ilvl="0">
      <w:start w:val="1"/>
      <w:numFmt w:val="decimal"/>
      <w:pStyle w:val="FR1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i w:val="0"/>
        <w:sz w:val="20"/>
      </w:rPr>
    </w:lvl>
  </w:abstractNum>
  <w:abstractNum w:abstractNumId="58" w15:restartNumberingAfterBreak="0">
    <w:nsid w:val="2F005423"/>
    <w:multiLevelType w:val="hybridMultilevel"/>
    <w:tmpl w:val="F94A21D2"/>
    <w:lvl w:ilvl="0" w:tplc="86FE3B4A">
      <w:start w:val="6"/>
      <w:numFmt w:val="decimal"/>
      <w:lvlText w:val="%1. "/>
      <w:lvlJc w:val="left"/>
      <w:pPr>
        <w:tabs>
          <w:tab w:val="num" w:pos="1129"/>
        </w:tabs>
        <w:ind w:left="1129" w:hanging="420"/>
      </w:pPr>
      <w:rPr>
        <w:rFonts w:ascii="Arial" w:hAnsi="Arial" w:cs="Arial" w:hint="default"/>
        <w:b w:val="0"/>
        <w:i w:val="0"/>
        <w:sz w:val="20"/>
        <w:szCs w:val="2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341FF0"/>
    <w:multiLevelType w:val="multilevel"/>
    <w:tmpl w:val="4D32D65C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strike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7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strike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0" w15:restartNumberingAfterBreak="0">
    <w:nsid w:val="3011278C"/>
    <w:multiLevelType w:val="hybridMultilevel"/>
    <w:tmpl w:val="2E528FAC"/>
    <w:lvl w:ilvl="0" w:tplc="72EC5556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30DA5D3D"/>
    <w:multiLevelType w:val="multilevel"/>
    <w:tmpl w:val="5ABEABEC"/>
    <w:lvl w:ilvl="0">
      <w:start w:val="8"/>
      <w:numFmt w:val="decimal"/>
      <w:lvlText w:val="%1. "/>
      <w:lvlJc w:val="left"/>
      <w:pPr>
        <w:ind w:left="283" w:hanging="283"/>
      </w:pPr>
      <w:rPr>
        <w:rFonts w:ascii="Arial" w:hAnsi="Arial" w:cs="Arial" w:hint="default"/>
        <w:b w:val="0"/>
        <w:i w:val="0"/>
        <w:strike w:val="0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  <w:rPr>
        <w:rFonts w:hint="default"/>
      </w:rPr>
    </w:lvl>
    <w:lvl w:ilvl="2">
      <w:start w:val="7"/>
      <w:numFmt w:val="decimal"/>
      <w:lvlText w:val="%3."/>
      <w:lvlJc w:val="left"/>
      <w:pPr>
        <w:tabs>
          <w:tab w:val="num" w:pos="2198"/>
        </w:tabs>
        <w:ind w:left="2198" w:hanging="360"/>
      </w:pPr>
      <w:rPr>
        <w:rFonts w:hint="default"/>
        <w:i w:val="0"/>
        <w:sz w:val="20"/>
        <w:szCs w:val="20"/>
      </w:rPr>
    </w:lvl>
    <w:lvl w:ilvl="3">
      <w:start w:val="1"/>
      <w:numFmt w:val="decimal"/>
      <w:lvlText w:val="%4)"/>
      <w:lvlJc w:val="left"/>
      <w:pPr>
        <w:tabs>
          <w:tab w:val="num" w:pos="2018"/>
        </w:tabs>
        <w:ind w:left="2738" w:hanging="360"/>
      </w:pPr>
      <w:rPr>
        <w:rFonts w:hint="default"/>
        <w:b w:val="0"/>
        <w:i w:val="0"/>
        <w:sz w:val="20"/>
        <w:u w:val="none"/>
      </w:rPr>
    </w:lvl>
    <w:lvl w:ilvl="4">
      <w:start w:val="2"/>
      <w:numFmt w:val="decimal"/>
      <w:lvlText w:val="%5"/>
      <w:lvlJc w:val="left"/>
      <w:pPr>
        <w:tabs>
          <w:tab w:val="num" w:pos="3458"/>
        </w:tabs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  <w:rPr>
        <w:rFonts w:hint="default"/>
      </w:rPr>
    </w:lvl>
  </w:abstractNum>
  <w:abstractNum w:abstractNumId="62" w15:restartNumberingAfterBreak="0">
    <w:nsid w:val="330576A0"/>
    <w:multiLevelType w:val="multilevel"/>
    <w:tmpl w:val="1208F8B8"/>
    <w:lvl w:ilvl="0">
      <w:start w:val="7"/>
      <w:numFmt w:val="decimal"/>
      <w:lvlText w:val="%1. "/>
      <w:lvlJc w:val="left"/>
      <w:pPr>
        <w:ind w:left="283" w:hanging="283"/>
      </w:pPr>
      <w:rPr>
        <w:rFonts w:ascii="Arial" w:hAnsi="Arial" w:cs="Arial" w:hint="default"/>
        <w:b w:val="0"/>
        <w:i w:val="0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  <w:rPr>
        <w:rFonts w:hint="default"/>
      </w:rPr>
    </w:lvl>
    <w:lvl w:ilvl="2">
      <w:start w:val="7"/>
      <w:numFmt w:val="decimal"/>
      <w:lvlText w:val="%3."/>
      <w:lvlJc w:val="left"/>
      <w:pPr>
        <w:tabs>
          <w:tab w:val="num" w:pos="2198"/>
        </w:tabs>
        <w:ind w:left="2198" w:hanging="360"/>
      </w:pPr>
      <w:rPr>
        <w:rFonts w:hint="default"/>
        <w:i w:val="0"/>
        <w:sz w:val="20"/>
        <w:szCs w:val="20"/>
      </w:rPr>
    </w:lvl>
    <w:lvl w:ilvl="3">
      <w:start w:val="1"/>
      <w:numFmt w:val="decimal"/>
      <w:lvlText w:val="%4)"/>
      <w:lvlJc w:val="left"/>
      <w:pPr>
        <w:tabs>
          <w:tab w:val="num" w:pos="2018"/>
        </w:tabs>
        <w:ind w:left="2738" w:hanging="360"/>
      </w:pPr>
      <w:rPr>
        <w:rFonts w:hint="default"/>
        <w:b w:val="0"/>
        <w:i w:val="0"/>
        <w:sz w:val="20"/>
        <w:u w:val="none"/>
      </w:rPr>
    </w:lvl>
    <w:lvl w:ilvl="4">
      <w:start w:val="2"/>
      <w:numFmt w:val="decimal"/>
      <w:lvlText w:val="%5"/>
      <w:lvlJc w:val="left"/>
      <w:pPr>
        <w:tabs>
          <w:tab w:val="num" w:pos="3458"/>
        </w:tabs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  <w:rPr>
        <w:rFonts w:hint="default"/>
      </w:rPr>
    </w:lvl>
  </w:abstractNum>
  <w:abstractNum w:abstractNumId="63" w15:restartNumberingAfterBreak="0">
    <w:nsid w:val="33917549"/>
    <w:multiLevelType w:val="multilevel"/>
    <w:tmpl w:val="0415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4" w15:restartNumberingAfterBreak="0">
    <w:nsid w:val="351076C2"/>
    <w:multiLevelType w:val="hybridMultilevel"/>
    <w:tmpl w:val="51A469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6953AD9"/>
    <w:multiLevelType w:val="hybridMultilevel"/>
    <w:tmpl w:val="A674463E"/>
    <w:lvl w:ilvl="0" w:tplc="D3666738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6B625DE"/>
    <w:multiLevelType w:val="multilevel"/>
    <w:tmpl w:val="15AE0D6E"/>
    <w:lvl w:ilvl="0">
      <w:start w:val="1"/>
      <w:numFmt w:val="bullet"/>
      <w:pStyle w:val="Styl4"/>
      <w:lvlText w:val=""/>
      <w:lvlJc w:val="left"/>
      <w:pPr>
        <w:tabs>
          <w:tab w:val="num" w:pos="1416"/>
        </w:tabs>
        <w:ind w:left="1416" w:firstLine="0"/>
      </w:pPr>
      <w:rPr>
        <w:rFonts w:ascii="Symbol" w:hAnsi="Symbol" w:hint="default"/>
        <w:color w:val="4F81BD"/>
        <w:sz w:val="24"/>
      </w:rPr>
    </w:lvl>
    <w:lvl w:ilvl="1">
      <w:start w:val="1"/>
      <w:numFmt w:val="bullet"/>
      <w:lvlText w:val=""/>
      <w:lvlJc w:val="left"/>
      <w:pPr>
        <w:tabs>
          <w:tab w:val="num" w:pos="2065"/>
        </w:tabs>
        <w:ind w:left="1983" w:firstLine="0"/>
      </w:pPr>
      <w:rPr>
        <w:rFonts w:ascii="Wingdings" w:hAnsi="Wingdings" w:hint="default"/>
        <w:color w:val="4F81BD"/>
        <w:sz w:val="24"/>
      </w:rPr>
    </w:lvl>
    <w:lvl w:ilvl="2">
      <w:start w:val="1"/>
      <w:numFmt w:val="bullet"/>
      <w:lvlText w:val=""/>
      <w:lvlJc w:val="left"/>
      <w:pPr>
        <w:tabs>
          <w:tab w:val="num" w:pos="2785"/>
        </w:tabs>
        <w:ind w:left="2785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3505"/>
        </w:tabs>
        <w:ind w:left="350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25"/>
        </w:tabs>
        <w:ind w:left="422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45"/>
        </w:tabs>
        <w:ind w:left="494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65"/>
        </w:tabs>
        <w:ind w:left="566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85"/>
        </w:tabs>
        <w:ind w:left="638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05"/>
        </w:tabs>
        <w:ind w:left="7105" w:hanging="360"/>
      </w:pPr>
      <w:rPr>
        <w:rFonts w:ascii="Wingdings" w:hAnsi="Wingdings" w:hint="default"/>
      </w:rPr>
    </w:lvl>
  </w:abstractNum>
  <w:abstractNum w:abstractNumId="67" w15:restartNumberingAfterBreak="0">
    <w:nsid w:val="36E47664"/>
    <w:multiLevelType w:val="hybridMultilevel"/>
    <w:tmpl w:val="AD38EE46"/>
    <w:lvl w:ilvl="0" w:tplc="8ADA3D28">
      <w:start w:val="9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8" w15:restartNumberingAfterBreak="0">
    <w:nsid w:val="36F211C0"/>
    <w:multiLevelType w:val="hybridMultilevel"/>
    <w:tmpl w:val="3E7A38C2"/>
    <w:lvl w:ilvl="0" w:tplc="DB7A4F3E">
      <w:start w:val="1"/>
      <w:numFmt w:val="decimal"/>
      <w:lvlText w:val="%1. "/>
      <w:lvlJc w:val="left"/>
      <w:pPr>
        <w:ind w:left="283" w:hanging="283"/>
      </w:pPr>
      <w:rPr>
        <w:rFonts w:ascii="Arial" w:hAnsi="Arial" w:cs="Arial" w:hint="default"/>
        <w:b w:val="0"/>
        <w:i w:val="0"/>
        <w:sz w:val="20"/>
        <w:szCs w:val="2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2A725C"/>
    <w:multiLevelType w:val="hybridMultilevel"/>
    <w:tmpl w:val="EC82B740"/>
    <w:lvl w:ilvl="0" w:tplc="B90EFDC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8F96D8C"/>
    <w:multiLevelType w:val="hybridMultilevel"/>
    <w:tmpl w:val="2004AC62"/>
    <w:lvl w:ilvl="0" w:tplc="0415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1" w15:restartNumberingAfterBreak="0">
    <w:nsid w:val="390943A8"/>
    <w:multiLevelType w:val="hybridMultilevel"/>
    <w:tmpl w:val="F4749FD4"/>
    <w:lvl w:ilvl="0" w:tplc="2E6C44B6">
      <w:start w:val="2"/>
      <w:numFmt w:val="decimal"/>
      <w:lvlText w:val="%1. "/>
      <w:lvlJc w:val="left"/>
      <w:pPr>
        <w:tabs>
          <w:tab w:val="num" w:pos="780"/>
        </w:tabs>
        <w:ind w:left="780" w:hanging="420"/>
      </w:pPr>
      <w:rPr>
        <w:rFonts w:ascii="Arial" w:hAnsi="Arial" w:cs="Arial" w:hint="default"/>
        <w:b/>
        <w:bCs w:val="0"/>
        <w:i w:val="0"/>
        <w:sz w:val="20"/>
        <w:szCs w:val="20"/>
        <w:u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A6B52F5"/>
    <w:multiLevelType w:val="hybridMultilevel"/>
    <w:tmpl w:val="FB9E9004"/>
    <w:lvl w:ilvl="0" w:tplc="B5AE693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3C3E5F16"/>
    <w:multiLevelType w:val="hybridMultilevel"/>
    <w:tmpl w:val="2228B9D2"/>
    <w:lvl w:ilvl="0" w:tplc="59C67E30">
      <w:start w:val="2"/>
      <w:numFmt w:val="decimal"/>
      <w:lvlText w:val="%1)"/>
      <w:lvlJc w:val="left"/>
      <w:pPr>
        <w:ind w:left="379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72" w:hanging="360"/>
      </w:pPr>
    </w:lvl>
    <w:lvl w:ilvl="2" w:tplc="0415001B" w:tentative="1">
      <w:start w:val="1"/>
      <w:numFmt w:val="lowerRoman"/>
      <w:lvlText w:val="%3."/>
      <w:lvlJc w:val="right"/>
      <w:pPr>
        <w:ind w:left="3292" w:hanging="180"/>
      </w:pPr>
    </w:lvl>
    <w:lvl w:ilvl="3" w:tplc="0415000F" w:tentative="1">
      <w:start w:val="1"/>
      <w:numFmt w:val="decimal"/>
      <w:lvlText w:val="%4."/>
      <w:lvlJc w:val="left"/>
      <w:pPr>
        <w:ind w:left="4012" w:hanging="360"/>
      </w:pPr>
    </w:lvl>
    <w:lvl w:ilvl="4" w:tplc="04150019" w:tentative="1">
      <w:start w:val="1"/>
      <w:numFmt w:val="lowerLetter"/>
      <w:lvlText w:val="%5."/>
      <w:lvlJc w:val="left"/>
      <w:pPr>
        <w:ind w:left="4732" w:hanging="360"/>
      </w:pPr>
    </w:lvl>
    <w:lvl w:ilvl="5" w:tplc="0415001B" w:tentative="1">
      <w:start w:val="1"/>
      <w:numFmt w:val="lowerRoman"/>
      <w:lvlText w:val="%6."/>
      <w:lvlJc w:val="right"/>
      <w:pPr>
        <w:ind w:left="5452" w:hanging="180"/>
      </w:pPr>
    </w:lvl>
    <w:lvl w:ilvl="6" w:tplc="0415000F" w:tentative="1">
      <w:start w:val="1"/>
      <w:numFmt w:val="decimal"/>
      <w:lvlText w:val="%7."/>
      <w:lvlJc w:val="left"/>
      <w:pPr>
        <w:ind w:left="6172" w:hanging="360"/>
      </w:pPr>
    </w:lvl>
    <w:lvl w:ilvl="7" w:tplc="04150019" w:tentative="1">
      <w:start w:val="1"/>
      <w:numFmt w:val="lowerLetter"/>
      <w:lvlText w:val="%8."/>
      <w:lvlJc w:val="left"/>
      <w:pPr>
        <w:ind w:left="6892" w:hanging="360"/>
      </w:pPr>
    </w:lvl>
    <w:lvl w:ilvl="8" w:tplc="0415001B" w:tentative="1">
      <w:start w:val="1"/>
      <w:numFmt w:val="lowerRoman"/>
      <w:lvlText w:val="%9."/>
      <w:lvlJc w:val="right"/>
      <w:pPr>
        <w:ind w:left="7612" w:hanging="180"/>
      </w:pPr>
    </w:lvl>
  </w:abstractNum>
  <w:abstractNum w:abstractNumId="74" w15:restartNumberingAfterBreak="0">
    <w:nsid w:val="3DA10692"/>
    <w:multiLevelType w:val="multilevel"/>
    <w:tmpl w:val="839C75F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0"/>
        <w:szCs w:val="20"/>
      </w:rPr>
    </w:lvl>
    <w:lvl w:ilvl="2">
      <w:start w:val="1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75" w15:restartNumberingAfterBreak="0">
    <w:nsid w:val="3DA51E2F"/>
    <w:multiLevelType w:val="multilevel"/>
    <w:tmpl w:val="30F829C8"/>
    <w:lvl w:ilvl="0">
      <w:start w:val="5"/>
      <w:numFmt w:val="decimal"/>
      <w:lvlText w:val="%1. "/>
      <w:lvlJc w:val="left"/>
      <w:pPr>
        <w:ind w:left="283" w:hanging="283"/>
      </w:pPr>
      <w:rPr>
        <w:rFonts w:ascii="Arial" w:hAnsi="Arial" w:cs="Arial" w:hint="default"/>
        <w:b w:val="0"/>
        <w:i w:val="0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  <w:rPr>
        <w:rFonts w:hint="default"/>
      </w:rPr>
    </w:lvl>
    <w:lvl w:ilvl="2">
      <w:start w:val="6"/>
      <w:numFmt w:val="decimal"/>
      <w:lvlText w:val="%3."/>
      <w:lvlJc w:val="left"/>
      <w:pPr>
        <w:tabs>
          <w:tab w:val="num" w:pos="2198"/>
        </w:tabs>
        <w:ind w:left="2198" w:hanging="360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4)"/>
      <w:lvlJc w:val="left"/>
      <w:pPr>
        <w:tabs>
          <w:tab w:val="num" w:pos="2018"/>
        </w:tabs>
        <w:ind w:left="2738" w:hanging="360"/>
      </w:pPr>
      <w:rPr>
        <w:rFonts w:hint="default"/>
        <w:b w:val="0"/>
        <w:i w:val="0"/>
        <w:sz w:val="20"/>
        <w:u w:val="none"/>
      </w:rPr>
    </w:lvl>
    <w:lvl w:ilvl="4">
      <w:start w:val="2"/>
      <w:numFmt w:val="decimal"/>
      <w:lvlText w:val="%5"/>
      <w:lvlJc w:val="left"/>
      <w:pPr>
        <w:tabs>
          <w:tab w:val="num" w:pos="3458"/>
        </w:tabs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  <w:rPr>
        <w:rFonts w:hint="default"/>
      </w:rPr>
    </w:lvl>
  </w:abstractNum>
  <w:abstractNum w:abstractNumId="76" w15:restartNumberingAfterBreak="0">
    <w:nsid w:val="3DD25D66"/>
    <w:multiLevelType w:val="hybridMultilevel"/>
    <w:tmpl w:val="BEB81BEE"/>
    <w:lvl w:ilvl="0" w:tplc="1D9C6BFE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07458D7"/>
    <w:multiLevelType w:val="hybridMultilevel"/>
    <w:tmpl w:val="DE144D2C"/>
    <w:lvl w:ilvl="0" w:tplc="207A6CCC">
      <w:start w:val="1"/>
      <w:numFmt w:val="decimal"/>
      <w:lvlText w:val="%1)"/>
      <w:lvlJc w:val="left"/>
      <w:pPr>
        <w:ind w:left="502" w:hanging="360"/>
      </w:pPr>
      <w:rPr>
        <w:rFonts w:ascii="Arial" w:hAnsi="Arial" w:cs="Arial" w:hint="default"/>
        <w:sz w:val="20"/>
        <w:szCs w:val="20"/>
      </w:rPr>
    </w:lvl>
    <w:lvl w:ilvl="1" w:tplc="B302F588">
      <w:start w:val="1"/>
      <w:numFmt w:val="lowerLetter"/>
      <w:lvlText w:val="%2."/>
      <w:lvlJc w:val="left"/>
      <w:pPr>
        <w:ind w:left="1440" w:hanging="360"/>
      </w:pPr>
    </w:lvl>
    <w:lvl w:ilvl="2" w:tplc="CE820D2E" w:tentative="1">
      <w:start w:val="1"/>
      <w:numFmt w:val="lowerRoman"/>
      <w:lvlText w:val="%3."/>
      <w:lvlJc w:val="right"/>
      <w:pPr>
        <w:ind w:left="2160" w:hanging="180"/>
      </w:pPr>
    </w:lvl>
    <w:lvl w:ilvl="3" w:tplc="FA38D700">
      <w:start w:val="1"/>
      <w:numFmt w:val="lowerLetter"/>
      <w:lvlText w:val="%4)"/>
      <w:lvlJc w:val="left"/>
      <w:pPr>
        <w:ind w:left="2880" w:hanging="360"/>
      </w:pPr>
      <w:rPr>
        <w:rFonts w:ascii="Arial" w:eastAsia="Times New Roman" w:hAnsi="Arial" w:cs="Arial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41615C74"/>
    <w:multiLevelType w:val="multilevel"/>
    <w:tmpl w:val="51FA5EA0"/>
    <w:lvl w:ilvl="0">
      <w:start w:val="1"/>
      <w:numFmt w:val="decimal"/>
      <w:pStyle w:val="Listanumerowana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firstLine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79" w15:restartNumberingAfterBreak="0">
    <w:nsid w:val="481C0C42"/>
    <w:multiLevelType w:val="hybridMultilevel"/>
    <w:tmpl w:val="BE24ECDA"/>
    <w:lvl w:ilvl="0" w:tplc="3B186D68">
      <w:start w:val="3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489A0A74"/>
    <w:multiLevelType w:val="hybridMultilevel"/>
    <w:tmpl w:val="6B1219D2"/>
    <w:lvl w:ilvl="0" w:tplc="DF74F3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9B8E79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6CCB7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 w15:restartNumberingAfterBreak="0">
    <w:nsid w:val="4A1B2097"/>
    <w:multiLevelType w:val="multilevel"/>
    <w:tmpl w:val="2722B87A"/>
    <w:lvl w:ilvl="0">
      <w:start w:val="5"/>
      <w:numFmt w:val="decimal"/>
      <w:lvlText w:val="%1."/>
      <w:lvlJc w:val="left"/>
      <w:pPr>
        <w:ind w:left="283" w:hanging="283"/>
      </w:pPr>
      <w:rPr>
        <w:rFonts w:hint="default"/>
        <w:b w:val="0"/>
        <w:i w:val="0"/>
        <w:sz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  <w:rPr>
        <w:rFonts w:hint="default"/>
      </w:rPr>
    </w:lvl>
    <w:lvl w:ilvl="2">
      <w:start w:val="6"/>
      <w:numFmt w:val="decimal"/>
      <w:lvlText w:val="%3."/>
      <w:lvlJc w:val="left"/>
      <w:pPr>
        <w:tabs>
          <w:tab w:val="num" w:pos="2198"/>
        </w:tabs>
        <w:ind w:left="2198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2018"/>
        </w:tabs>
        <w:ind w:left="2738" w:hanging="360"/>
      </w:pPr>
      <w:rPr>
        <w:rFonts w:hint="default"/>
        <w:b w:val="0"/>
        <w:i w:val="0"/>
        <w:strike w:val="0"/>
        <w:sz w:val="20"/>
        <w:u w:val="none"/>
      </w:rPr>
    </w:lvl>
    <w:lvl w:ilvl="4">
      <w:start w:val="2"/>
      <w:numFmt w:val="decimal"/>
      <w:lvlText w:val="%5"/>
      <w:lvlJc w:val="left"/>
      <w:pPr>
        <w:tabs>
          <w:tab w:val="num" w:pos="3458"/>
        </w:tabs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  <w:rPr>
        <w:rFonts w:hint="default"/>
      </w:rPr>
    </w:lvl>
  </w:abstractNum>
  <w:abstractNum w:abstractNumId="82" w15:restartNumberingAfterBreak="0">
    <w:nsid w:val="4D7A1589"/>
    <w:multiLevelType w:val="multilevel"/>
    <w:tmpl w:val="C966FD3A"/>
    <w:lvl w:ilvl="0">
      <w:start w:val="1"/>
      <w:numFmt w:val="decimal"/>
      <w:lvlText w:val="%1)"/>
      <w:lvlJc w:val="left"/>
      <w:pPr>
        <w:tabs>
          <w:tab w:val="num" w:pos="283"/>
        </w:tabs>
        <w:ind w:left="283" w:hanging="283"/>
      </w:pPr>
      <w:rPr>
        <w:rFonts w:hint="default"/>
        <w:b w:val="0"/>
        <w:i w:val="0"/>
        <w:sz w:val="20"/>
        <w:u w:val="none"/>
      </w:rPr>
    </w:lvl>
    <w:lvl w:ilvl="1">
      <w:start w:val="1"/>
      <w:numFmt w:val="lowerLetter"/>
      <w:lvlText w:val="%2)"/>
      <w:lvlJc w:val="left"/>
      <w:pPr>
        <w:tabs>
          <w:tab w:val="num" w:pos="1298"/>
        </w:tabs>
        <w:ind w:left="1298" w:hanging="360"/>
      </w:pPr>
      <w:rPr>
        <w:rFonts w:hint="default"/>
      </w:rPr>
    </w:lvl>
    <w:lvl w:ilvl="2">
      <w:start w:val="7"/>
      <w:numFmt w:val="decimal"/>
      <w:lvlText w:val="%3."/>
      <w:lvlJc w:val="left"/>
      <w:pPr>
        <w:tabs>
          <w:tab w:val="num" w:pos="2198"/>
        </w:tabs>
        <w:ind w:left="2198" w:hanging="360"/>
      </w:pPr>
      <w:rPr>
        <w:rFonts w:hint="default"/>
        <w:lang w:val="pl-PL"/>
      </w:rPr>
    </w:lvl>
    <w:lvl w:ilvl="3">
      <w:start w:val="1"/>
      <w:numFmt w:val="decimal"/>
      <w:lvlText w:val="%4)"/>
      <w:lvlJc w:val="left"/>
      <w:pPr>
        <w:tabs>
          <w:tab w:val="num" w:pos="2018"/>
        </w:tabs>
        <w:ind w:left="2738" w:hanging="360"/>
      </w:pPr>
      <w:rPr>
        <w:rFonts w:hint="default"/>
        <w:b w:val="0"/>
        <w:i w:val="0"/>
        <w:sz w:val="20"/>
        <w:u w:val="none"/>
      </w:rPr>
    </w:lvl>
    <w:lvl w:ilvl="4">
      <w:start w:val="2"/>
      <w:numFmt w:val="decimal"/>
      <w:lvlText w:val="%5"/>
      <w:lvlJc w:val="left"/>
      <w:pPr>
        <w:tabs>
          <w:tab w:val="num" w:pos="3458"/>
        </w:tabs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  <w:rPr>
        <w:rFonts w:hint="default"/>
      </w:rPr>
    </w:lvl>
  </w:abstractNum>
  <w:abstractNum w:abstractNumId="83" w15:restartNumberingAfterBreak="0">
    <w:nsid w:val="4DCC3F60"/>
    <w:multiLevelType w:val="multilevel"/>
    <w:tmpl w:val="12583D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b w:val="0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1"/>
        </w:tabs>
        <w:ind w:left="50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4" w15:restartNumberingAfterBreak="0">
    <w:nsid w:val="4EA30E2D"/>
    <w:multiLevelType w:val="hybridMultilevel"/>
    <w:tmpl w:val="140A0A3E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4EFC5D32"/>
    <w:multiLevelType w:val="hybridMultilevel"/>
    <w:tmpl w:val="418AA9D2"/>
    <w:lvl w:ilvl="0" w:tplc="EA2ADC00">
      <w:start w:val="2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4FB651F8"/>
    <w:multiLevelType w:val="multilevel"/>
    <w:tmpl w:val="CF62A1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  <w:color w:val="auto"/>
        <w:sz w:val="20"/>
        <w:szCs w:val="2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7" w15:restartNumberingAfterBreak="0">
    <w:nsid w:val="50D67705"/>
    <w:multiLevelType w:val="hybridMultilevel"/>
    <w:tmpl w:val="3474D2D4"/>
    <w:lvl w:ilvl="0" w:tplc="7338A380">
      <w:start w:val="2"/>
      <w:numFmt w:val="decimal"/>
      <w:pStyle w:val="Tabela"/>
      <w:lvlText w:val="%1. "/>
      <w:lvlJc w:val="left"/>
      <w:pPr>
        <w:tabs>
          <w:tab w:val="num" w:pos="757"/>
        </w:tabs>
        <w:ind w:left="757" w:hanging="397"/>
      </w:pPr>
      <w:rPr>
        <w:rFonts w:ascii="Arial" w:hAnsi="Arial" w:cs="Arial" w:hint="default"/>
        <w:b/>
        <w:i w:val="0"/>
        <w:sz w:val="20"/>
        <w:szCs w:val="2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4026" w:hanging="360"/>
      </w:pPr>
    </w:lvl>
    <w:lvl w:ilvl="7" w:tplc="04150019" w:tentative="1">
      <w:start w:val="1"/>
      <w:numFmt w:val="lowerLetter"/>
      <w:lvlText w:val="%8."/>
      <w:lvlJc w:val="left"/>
      <w:pPr>
        <w:ind w:left="4746" w:hanging="180"/>
      </w:pPr>
    </w:lvl>
    <w:lvl w:ilvl="8" w:tplc="0415001B" w:tentative="1">
      <w:start w:val="1"/>
      <w:numFmt w:val="lowerRoman"/>
      <w:lvlText w:val="%9."/>
      <w:lvlJc w:val="right"/>
      <w:pPr>
        <w:ind w:left="5466" w:hanging="360"/>
      </w:pPr>
    </w:lvl>
  </w:abstractNum>
  <w:abstractNum w:abstractNumId="88" w15:restartNumberingAfterBreak="0">
    <w:nsid w:val="512F4532"/>
    <w:multiLevelType w:val="multilevel"/>
    <w:tmpl w:val="65A01B2E"/>
    <w:name w:val="WW8Num2923322"/>
    <w:lvl w:ilvl="0">
      <w:start w:val="4"/>
      <w:numFmt w:val="decimal"/>
      <w:lvlText w:val="%1."/>
      <w:lvlJc w:val="left"/>
      <w:pPr>
        <w:tabs>
          <w:tab w:val="num" w:pos="907"/>
        </w:tabs>
        <w:ind w:left="907" w:hanging="340"/>
      </w:pPr>
      <w:rPr>
        <w:rFonts w:ascii="Arial" w:eastAsia="Times New Roman" w:hAnsi="Arial" w:cs="Arial" w:hint="default"/>
        <w:b w:val="0"/>
        <w:i w:val="0"/>
        <w:sz w:val="20"/>
      </w:rPr>
    </w:lvl>
    <w:lvl w:ilvl="1">
      <w:start w:val="3"/>
      <w:numFmt w:val="decimal"/>
      <w:lvlText w:val="%2)"/>
      <w:lvlJc w:val="left"/>
      <w:pPr>
        <w:tabs>
          <w:tab w:val="num" w:pos="567"/>
        </w:tabs>
        <w:ind w:left="567" w:hanging="283"/>
      </w:pPr>
      <w:rPr>
        <w:rFonts w:eastAsia="MS Mincho" w:hint="default"/>
        <w:b w:val="0"/>
        <w:i w:val="0"/>
        <w:color w:val="auto"/>
        <w:sz w:val="20"/>
      </w:rPr>
    </w:lvl>
    <w:lvl w:ilvl="2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89" w15:restartNumberingAfterBreak="0">
    <w:nsid w:val="536C2C99"/>
    <w:multiLevelType w:val="hybridMultilevel"/>
    <w:tmpl w:val="ACD288F8"/>
    <w:lvl w:ilvl="0" w:tplc="329AAE2E">
      <w:start w:val="8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54465328"/>
    <w:multiLevelType w:val="multilevel"/>
    <w:tmpl w:val="B8E2635A"/>
    <w:styleLink w:val="Styl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1" w15:restartNumberingAfterBreak="0">
    <w:nsid w:val="54946F97"/>
    <w:multiLevelType w:val="singleLevel"/>
    <w:tmpl w:val="17BABD9E"/>
    <w:lvl w:ilvl="0">
      <w:start w:val="1"/>
      <w:numFmt w:val="bullet"/>
      <w:pStyle w:val="Podpunktnumerowany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2" w15:restartNumberingAfterBreak="0">
    <w:nsid w:val="55E20C68"/>
    <w:multiLevelType w:val="hybridMultilevel"/>
    <w:tmpl w:val="32DC90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566404B2"/>
    <w:multiLevelType w:val="hybridMultilevel"/>
    <w:tmpl w:val="434C1A02"/>
    <w:lvl w:ilvl="0" w:tplc="F4EA56A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569901F2"/>
    <w:multiLevelType w:val="multilevel"/>
    <w:tmpl w:val="3E84C0E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b w:val="0"/>
        <w:bCs/>
        <w:i w:val="0"/>
        <w:sz w:val="20"/>
        <w:szCs w:val="20"/>
      </w:rPr>
    </w:lvl>
    <w:lvl w:ilvl="1">
      <w:start w:val="3"/>
      <w:numFmt w:val="decimal"/>
      <w:lvlText w:val="%2)"/>
      <w:lvlJc w:val="left"/>
      <w:pPr>
        <w:tabs>
          <w:tab w:val="num" w:pos="567"/>
        </w:tabs>
        <w:ind w:left="567" w:hanging="283"/>
      </w:pPr>
      <w:rPr>
        <w:rFonts w:eastAsia="MS Mincho" w:hint="default"/>
        <w:b w:val="0"/>
        <w:i w:val="0"/>
        <w:color w:val="auto"/>
        <w:sz w:val="20"/>
      </w:rPr>
    </w:lvl>
    <w:lvl w:ilvl="2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95" w15:restartNumberingAfterBreak="0">
    <w:nsid w:val="574F2D7A"/>
    <w:multiLevelType w:val="hybridMultilevel"/>
    <w:tmpl w:val="CCDA803E"/>
    <w:lvl w:ilvl="0" w:tplc="041500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pStyle w:val="StylNagwek4Interlinia15wiersza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58B61801"/>
    <w:multiLevelType w:val="hybridMultilevel"/>
    <w:tmpl w:val="27BCA0B0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59C349D2"/>
    <w:multiLevelType w:val="hybridMultilevel"/>
    <w:tmpl w:val="0674F7AE"/>
    <w:lvl w:ilvl="0" w:tplc="6602D912">
      <w:start w:val="1"/>
      <w:numFmt w:val="decimal"/>
      <w:lvlText w:val="%1)"/>
      <w:lvlJc w:val="left"/>
      <w:pPr>
        <w:ind w:left="1350" w:hanging="360"/>
      </w:pPr>
      <w:rPr>
        <w:rFonts w:ascii="Arial" w:eastAsia="Times New Roman" w:hAnsi="Arial" w:cs="Arial"/>
      </w:rPr>
    </w:lvl>
    <w:lvl w:ilvl="1" w:tplc="F656DC1C">
      <w:start w:val="1"/>
      <w:numFmt w:val="decimal"/>
      <w:lvlText w:val="%2)"/>
      <w:lvlJc w:val="left"/>
      <w:pPr>
        <w:ind w:left="2070" w:hanging="360"/>
      </w:pPr>
      <w:rPr>
        <w:rFonts w:ascii="Arial" w:eastAsia="Calibri" w:hAnsi="Arial" w:cs="Arial"/>
      </w:rPr>
    </w:lvl>
    <w:lvl w:ilvl="2" w:tplc="0415001B" w:tentative="1">
      <w:start w:val="1"/>
      <w:numFmt w:val="lowerRoman"/>
      <w:lvlText w:val="%3."/>
      <w:lvlJc w:val="right"/>
      <w:pPr>
        <w:ind w:left="2790" w:hanging="180"/>
      </w:pPr>
    </w:lvl>
    <w:lvl w:ilvl="3" w:tplc="0415000F" w:tentative="1">
      <w:start w:val="1"/>
      <w:numFmt w:val="decimal"/>
      <w:lvlText w:val="%4."/>
      <w:lvlJc w:val="left"/>
      <w:pPr>
        <w:ind w:left="3510" w:hanging="360"/>
      </w:pPr>
    </w:lvl>
    <w:lvl w:ilvl="4" w:tplc="04150019" w:tentative="1">
      <w:start w:val="1"/>
      <w:numFmt w:val="lowerLetter"/>
      <w:lvlText w:val="%5."/>
      <w:lvlJc w:val="left"/>
      <w:pPr>
        <w:ind w:left="4230" w:hanging="360"/>
      </w:pPr>
    </w:lvl>
    <w:lvl w:ilvl="5" w:tplc="0415001B" w:tentative="1">
      <w:start w:val="1"/>
      <w:numFmt w:val="lowerRoman"/>
      <w:lvlText w:val="%6."/>
      <w:lvlJc w:val="right"/>
      <w:pPr>
        <w:ind w:left="4950" w:hanging="180"/>
      </w:pPr>
    </w:lvl>
    <w:lvl w:ilvl="6" w:tplc="0415000F">
      <w:start w:val="1"/>
      <w:numFmt w:val="decimal"/>
      <w:lvlText w:val="%7."/>
      <w:lvlJc w:val="left"/>
      <w:pPr>
        <w:ind w:left="5670" w:hanging="360"/>
      </w:pPr>
    </w:lvl>
    <w:lvl w:ilvl="7" w:tplc="04150019" w:tentative="1">
      <w:start w:val="1"/>
      <w:numFmt w:val="lowerLetter"/>
      <w:lvlText w:val="%8."/>
      <w:lvlJc w:val="left"/>
      <w:pPr>
        <w:ind w:left="6390" w:hanging="360"/>
      </w:pPr>
    </w:lvl>
    <w:lvl w:ilvl="8" w:tplc="0415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98" w15:restartNumberingAfterBreak="0">
    <w:nsid w:val="59D80D30"/>
    <w:multiLevelType w:val="multilevel"/>
    <w:tmpl w:val="0A3630E4"/>
    <w:name w:val="WW8Num162322222222222222222333322222222222222222222222222"/>
    <w:lvl w:ilvl="0">
      <w:start w:val="1"/>
      <w:numFmt w:val="decimal"/>
      <w:lvlText w:val="%1)"/>
      <w:lvlJc w:val="left"/>
      <w:pPr>
        <w:tabs>
          <w:tab w:val="num" w:pos="283"/>
        </w:tabs>
        <w:ind w:left="283" w:hanging="283"/>
      </w:pPr>
      <w:rPr>
        <w:rFonts w:hint="default"/>
        <w:b w:val="0"/>
        <w:i w:val="0"/>
        <w:sz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  <w:rPr>
        <w:rFonts w:hint="default"/>
      </w:rPr>
    </w:lvl>
    <w:lvl w:ilvl="2">
      <w:start w:val="6"/>
      <w:numFmt w:val="decimal"/>
      <w:lvlText w:val="%3."/>
      <w:lvlJc w:val="left"/>
      <w:pPr>
        <w:tabs>
          <w:tab w:val="num" w:pos="2198"/>
        </w:tabs>
        <w:ind w:left="2198" w:hanging="360"/>
      </w:pPr>
      <w:rPr>
        <w:rFonts w:hint="default"/>
        <w:lang w:val="pl-PL"/>
      </w:rPr>
    </w:lvl>
    <w:lvl w:ilvl="3">
      <w:start w:val="1"/>
      <w:numFmt w:val="decimal"/>
      <w:lvlText w:val="%4)"/>
      <w:lvlJc w:val="left"/>
      <w:pPr>
        <w:tabs>
          <w:tab w:val="num" w:pos="2018"/>
        </w:tabs>
        <w:ind w:left="2738" w:hanging="360"/>
      </w:pPr>
      <w:rPr>
        <w:rFonts w:hint="default"/>
        <w:b w:val="0"/>
        <w:i w:val="0"/>
        <w:sz w:val="20"/>
        <w:u w:val="none"/>
      </w:rPr>
    </w:lvl>
    <w:lvl w:ilvl="4">
      <w:start w:val="2"/>
      <w:numFmt w:val="decimal"/>
      <w:lvlText w:val="%5"/>
      <w:lvlJc w:val="left"/>
      <w:pPr>
        <w:tabs>
          <w:tab w:val="num" w:pos="3458"/>
        </w:tabs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  <w:rPr>
        <w:rFonts w:hint="default"/>
      </w:rPr>
    </w:lvl>
  </w:abstractNum>
  <w:abstractNum w:abstractNumId="99" w15:restartNumberingAfterBreak="0">
    <w:nsid w:val="59F97308"/>
    <w:multiLevelType w:val="hybridMultilevel"/>
    <w:tmpl w:val="1EE0E5A8"/>
    <w:lvl w:ilvl="0" w:tplc="0DF851F2">
      <w:start w:val="1"/>
      <w:numFmt w:val="decimal"/>
      <w:lvlText w:val="%1."/>
      <w:lvlJc w:val="left"/>
      <w:pPr>
        <w:tabs>
          <w:tab w:val="num" w:pos="5040"/>
        </w:tabs>
        <w:ind w:left="504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5A6355E3"/>
    <w:multiLevelType w:val="hybridMultilevel"/>
    <w:tmpl w:val="59C2F5C4"/>
    <w:lvl w:ilvl="0" w:tplc="8BBA027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5AC7410B"/>
    <w:multiLevelType w:val="hybridMultilevel"/>
    <w:tmpl w:val="19809474"/>
    <w:lvl w:ilvl="0" w:tplc="7FAAFF16">
      <w:start w:val="7"/>
      <w:numFmt w:val="decimal"/>
      <w:lvlText w:val="%1."/>
      <w:lvlJc w:val="left"/>
      <w:pPr>
        <w:ind w:left="360" w:hanging="360"/>
      </w:pPr>
      <w:rPr>
        <w:rFonts w:hint="default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5CF3202B"/>
    <w:multiLevelType w:val="multilevel"/>
    <w:tmpl w:val="9D1CDA0E"/>
    <w:lvl w:ilvl="0">
      <w:start w:val="5"/>
      <w:numFmt w:val="decimal"/>
      <w:lvlText w:val="%1. "/>
      <w:lvlJc w:val="left"/>
      <w:pPr>
        <w:ind w:left="283" w:hanging="283"/>
      </w:pPr>
      <w:rPr>
        <w:rFonts w:ascii="Arial" w:hAnsi="Arial" w:cs="Arial" w:hint="default"/>
        <w:b w:val="0"/>
        <w:i w:val="0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  <w:rPr>
        <w:rFonts w:hint="default"/>
      </w:rPr>
    </w:lvl>
    <w:lvl w:ilvl="2">
      <w:start w:val="10"/>
      <w:numFmt w:val="decimal"/>
      <w:lvlText w:val="%3."/>
      <w:lvlJc w:val="left"/>
      <w:pPr>
        <w:tabs>
          <w:tab w:val="num" w:pos="2198"/>
        </w:tabs>
        <w:ind w:left="2198" w:hanging="360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4)"/>
      <w:lvlJc w:val="left"/>
      <w:pPr>
        <w:tabs>
          <w:tab w:val="num" w:pos="2018"/>
        </w:tabs>
        <w:ind w:left="2738" w:hanging="360"/>
      </w:pPr>
      <w:rPr>
        <w:rFonts w:hint="default"/>
        <w:b w:val="0"/>
        <w:i w:val="0"/>
        <w:sz w:val="20"/>
        <w:u w:val="none"/>
      </w:rPr>
    </w:lvl>
    <w:lvl w:ilvl="4">
      <w:start w:val="2"/>
      <w:numFmt w:val="decimal"/>
      <w:lvlText w:val="%5"/>
      <w:lvlJc w:val="left"/>
      <w:pPr>
        <w:tabs>
          <w:tab w:val="num" w:pos="3458"/>
        </w:tabs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  <w:rPr>
        <w:rFonts w:hint="default"/>
      </w:rPr>
    </w:lvl>
  </w:abstractNum>
  <w:abstractNum w:abstractNumId="103" w15:restartNumberingAfterBreak="0">
    <w:nsid w:val="5D665DAB"/>
    <w:multiLevelType w:val="multilevel"/>
    <w:tmpl w:val="B7E425F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strike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strike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4" w15:restartNumberingAfterBreak="0">
    <w:nsid w:val="5DC51D82"/>
    <w:multiLevelType w:val="multilevel"/>
    <w:tmpl w:val="19DC6BD8"/>
    <w:lvl w:ilvl="0">
      <w:start w:val="2"/>
      <w:numFmt w:val="decimal"/>
      <w:lvlText w:val="%1. "/>
      <w:lvlJc w:val="left"/>
      <w:pPr>
        <w:ind w:left="283" w:hanging="283"/>
      </w:pPr>
      <w:rPr>
        <w:rFonts w:ascii="Arial" w:hAnsi="Arial" w:cs="Arial" w:hint="default"/>
        <w:b w:val="0"/>
        <w:i w:val="0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  <w:rPr>
        <w:rFonts w:hint="default"/>
      </w:rPr>
    </w:lvl>
    <w:lvl w:ilvl="2">
      <w:start w:val="2"/>
      <w:numFmt w:val="decimal"/>
      <w:lvlText w:val="%3)"/>
      <w:lvlJc w:val="left"/>
      <w:pPr>
        <w:tabs>
          <w:tab w:val="num" w:pos="2198"/>
        </w:tabs>
        <w:ind w:left="2198" w:hanging="360"/>
      </w:pPr>
      <w:rPr>
        <w:rFonts w:ascii="Arial" w:eastAsia="Times New Roman" w:hAnsi="Arial" w:cs="Arial" w:hint="default"/>
      </w:rPr>
    </w:lvl>
    <w:lvl w:ilvl="3">
      <w:start w:val="1"/>
      <w:numFmt w:val="decimal"/>
      <w:lvlText w:val="%4)"/>
      <w:lvlJc w:val="left"/>
      <w:pPr>
        <w:tabs>
          <w:tab w:val="num" w:pos="2018"/>
        </w:tabs>
        <w:ind w:left="2738" w:hanging="360"/>
      </w:pPr>
      <w:rPr>
        <w:rFonts w:hint="default"/>
        <w:b w:val="0"/>
        <w:i w:val="0"/>
        <w:sz w:val="20"/>
        <w:u w:val="none"/>
      </w:rPr>
    </w:lvl>
    <w:lvl w:ilvl="4">
      <w:start w:val="2"/>
      <w:numFmt w:val="decimal"/>
      <w:lvlText w:val="%5"/>
      <w:lvlJc w:val="left"/>
      <w:pPr>
        <w:tabs>
          <w:tab w:val="num" w:pos="3458"/>
        </w:tabs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4898"/>
        </w:tabs>
        <w:ind w:left="4898" w:hanging="360"/>
      </w:pPr>
      <w:rPr>
        <w:rFonts w:ascii="Arial" w:eastAsia="Times New Roman" w:hAnsi="Arial" w:cs="Arial"/>
      </w:rPr>
    </w:lvl>
    <w:lvl w:ilvl="7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  <w:rPr>
        <w:rFonts w:hint="default"/>
      </w:rPr>
    </w:lvl>
  </w:abstractNum>
  <w:abstractNum w:abstractNumId="105" w15:restartNumberingAfterBreak="0">
    <w:nsid w:val="5DED1990"/>
    <w:multiLevelType w:val="multilevel"/>
    <w:tmpl w:val="B9B4A9FE"/>
    <w:name w:val="WW8Num2923332"/>
    <w:lvl w:ilvl="0">
      <w:start w:val="4"/>
      <w:numFmt w:val="decimal"/>
      <w:lvlText w:val="%1."/>
      <w:lvlJc w:val="left"/>
      <w:pPr>
        <w:tabs>
          <w:tab w:val="num" w:pos="907"/>
        </w:tabs>
        <w:ind w:left="907" w:hanging="340"/>
      </w:pPr>
      <w:rPr>
        <w:rFonts w:ascii="Arial" w:eastAsia="Times New Roman" w:hAnsi="Arial" w:cs="Arial" w:hint="default"/>
        <w:b w:val="0"/>
        <w:i w:val="0"/>
        <w:sz w:val="20"/>
      </w:rPr>
    </w:lvl>
    <w:lvl w:ilvl="1">
      <w:start w:val="3"/>
      <w:numFmt w:val="decimal"/>
      <w:lvlText w:val="%2)"/>
      <w:lvlJc w:val="left"/>
      <w:pPr>
        <w:tabs>
          <w:tab w:val="num" w:pos="567"/>
        </w:tabs>
        <w:ind w:left="567" w:hanging="283"/>
      </w:pPr>
      <w:rPr>
        <w:rFonts w:eastAsia="MS Mincho" w:hint="default"/>
        <w:b w:val="0"/>
        <w:i w:val="0"/>
        <w:color w:val="auto"/>
        <w:sz w:val="20"/>
      </w:rPr>
    </w:lvl>
    <w:lvl w:ilvl="2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0"/>
        <w:szCs w:val="20"/>
      </w:rPr>
    </w:lvl>
    <w:lvl w:ilvl="4">
      <w:start w:val="3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6" w15:restartNumberingAfterBreak="0">
    <w:nsid w:val="5FB73214"/>
    <w:multiLevelType w:val="hybridMultilevel"/>
    <w:tmpl w:val="ACCEFB8E"/>
    <w:lvl w:ilvl="0" w:tplc="04150017">
      <w:start w:val="1"/>
      <w:numFmt w:val="lowerLetter"/>
      <w:lvlText w:val="%1)"/>
      <w:lvlJc w:val="left"/>
      <w:pPr>
        <w:ind w:left="1058" w:hanging="360"/>
      </w:pPr>
    </w:lvl>
    <w:lvl w:ilvl="1" w:tplc="04150019" w:tentative="1">
      <w:start w:val="1"/>
      <w:numFmt w:val="lowerLetter"/>
      <w:lvlText w:val="%2."/>
      <w:lvlJc w:val="left"/>
      <w:pPr>
        <w:ind w:left="1778" w:hanging="360"/>
      </w:pPr>
    </w:lvl>
    <w:lvl w:ilvl="2" w:tplc="0415001B" w:tentative="1">
      <w:start w:val="1"/>
      <w:numFmt w:val="lowerRoman"/>
      <w:lvlText w:val="%3."/>
      <w:lvlJc w:val="right"/>
      <w:pPr>
        <w:ind w:left="2498" w:hanging="180"/>
      </w:pPr>
    </w:lvl>
    <w:lvl w:ilvl="3" w:tplc="0415000F" w:tentative="1">
      <w:start w:val="1"/>
      <w:numFmt w:val="decimal"/>
      <w:lvlText w:val="%4."/>
      <w:lvlJc w:val="left"/>
      <w:pPr>
        <w:ind w:left="3218" w:hanging="360"/>
      </w:pPr>
    </w:lvl>
    <w:lvl w:ilvl="4" w:tplc="04150019" w:tentative="1">
      <w:start w:val="1"/>
      <w:numFmt w:val="lowerLetter"/>
      <w:lvlText w:val="%5."/>
      <w:lvlJc w:val="left"/>
      <w:pPr>
        <w:ind w:left="3938" w:hanging="360"/>
      </w:pPr>
    </w:lvl>
    <w:lvl w:ilvl="5" w:tplc="0415001B" w:tentative="1">
      <w:start w:val="1"/>
      <w:numFmt w:val="lowerRoman"/>
      <w:lvlText w:val="%6."/>
      <w:lvlJc w:val="right"/>
      <w:pPr>
        <w:ind w:left="4658" w:hanging="180"/>
      </w:pPr>
    </w:lvl>
    <w:lvl w:ilvl="6" w:tplc="0415000F" w:tentative="1">
      <w:start w:val="1"/>
      <w:numFmt w:val="decimal"/>
      <w:lvlText w:val="%7."/>
      <w:lvlJc w:val="left"/>
      <w:pPr>
        <w:ind w:left="5378" w:hanging="360"/>
      </w:pPr>
    </w:lvl>
    <w:lvl w:ilvl="7" w:tplc="04150019" w:tentative="1">
      <w:start w:val="1"/>
      <w:numFmt w:val="lowerLetter"/>
      <w:lvlText w:val="%8."/>
      <w:lvlJc w:val="left"/>
      <w:pPr>
        <w:ind w:left="6098" w:hanging="360"/>
      </w:pPr>
    </w:lvl>
    <w:lvl w:ilvl="8" w:tplc="0415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07" w15:restartNumberingAfterBreak="0">
    <w:nsid w:val="61095C29"/>
    <w:multiLevelType w:val="multilevel"/>
    <w:tmpl w:val="53C03F16"/>
    <w:name w:val="WW8Num2927222"/>
    <w:lvl w:ilvl="0">
      <w:start w:val="1"/>
      <w:numFmt w:val="upperRoman"/>
      <w:lvlText w:val="%1"/>
      <w:lvlJc w:val="left"/>
      <w:pPr>
        <w:tabs>
          <w:tab w:val="num" w:pos="907"/>
        </w:tabs>
        <w:ind w:left="907" w:hanging="340"/>
      </w:pPr>
      <w:rPr>
        <w:rFonts w:eastAsia="MS Mincho" w:hint="eastAsia"/>
        <w:b w:val="0"/>
        <w:i w:val="0"/>
        <w:sz w:val="20"/>
      </w:rPr>
    </w:lvl>
    <w:lvl w:ilvl="1">
      <w:start w:val="1"/>
      <w:numFmt w:val="decimal"/>
      <w:lvlText w:val="%2)"/>
      <w:lvlJc w:val="left"/>
      <w:pPr>
        <w:tabs>
          <w:tab w:val="num" w:pos="567"/>
        </w:tabs>
        <w:ind w:left="567" w:hanging="283"/>
      </w:pPr>
      <w:rPr>
        <w:rFonts w:eastAsia="MS Mincho" w:hint="default"/>
        <w:b w:val="0"/>
        <w:i w:val="0"/>
        <w:color w:val="auto"/>
        <w:sz w:val="20"/>
      </w:rPr>
    </w:lvl>
    <w:lvl w:ilvl="2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hint="default"/>
      </w:rPr>
    </w:lvl>
    <w:lvl w:ilvl="3">
      <w:start w:val="4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4">
      <w:start w:val="7"/>
      <w:numFmt w:val="decimal"/>
      <w:lvlText w:val="%5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8" w15:restartNumberingAfterBreak="0">
    <w:nsid w:val="622D238F"/>
    <w:multiLevelType w:val="multilevel"/>
    <w:tmpl w:val="5246AD66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0"/>
        <w:szCs w:val="20"/>
      </w:rPr>
    </w:lvl>
    <w:lvl w:ilvl="1">
      <w:start w:val="1"/>
      <w:numFmt w:val="decimal"/>
      <w:lvlText w:val="%2) "/>
      <w:lvlJc w:val="left"/>
      <w:pPr>
        <w:tabs>
          <w:tab w:val="num" w:pos="540"/>
        </w:tabs>
        <w:ind w:left="540" w:hanging="360"/>
      </w:pPr>
      <w:rPr>
        <w:rFonts w:ascii="Arial" w:hAnsi="Arial" w:cs="Arial" w:hint="default"/>
        <w:b w:val="0"/>
        <w:i w:val="0"/>
        <w:color w:val="auto"/>
        <w:sz w:val="20"/>
        <w:szCs w:val="2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9" w15:restartNumberingAfterBreak="0">
    <w:nsid w:val="62760A23"/>
    <w:multiLevelType w:val="hybridMultilevel"/>
    <w:tmpl w:val="13F2859C"/>
    <w:lvl w:ilvl="0" w:tplc="27C8AEFA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62CB5D34"/>
    <w:multiLevelType w:val="multilevel"/>
    <w:tmpl w:val="5CB4F140"/>
    <w:lvl w:ilvl="0">
      <w:start w:val="13"/>
      <w:numFmt w:val="decimal"/>
      <w:lvlText w:val="%1. "/>
      <w:lvlJc w:val="left"/>
      <w:pPr>
        <w:ind w:left="283" w:hanging="283"/>
      </w:pPr>
      <w:rPr>
        <w:rFonts w:ascii="Arial" w:hAnsi="Arial" w:cs="Arial" w:hint="default"/>
        <w:b w:val="0"/>
        <w:i w:val="0"/>
        <w:sz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  <w:rPr>
        <w:rFonts w:hint="default"/>
      </w:rPr>
    </w:lvl>
    <w:lvl w:ilvl="2">
      <w:start w:val="12"/>
      <w:numFmt w:val="decimal"/>
      <w:lvlText w:val="%3."/>
      <w:lvlJc w:val="left"/>
      <w:pPr>
        <w:tabs>
          <w:tab w:val="num" w:pos="2198"/>
        </w:tabs>
        <w:ind w:left="2198" w:hanging="360"/>
      </w:pPr>
      <w:rPr>
        <w:rFonts w:hint="default"/>
      </w:rPr>
    </w:lvl>
    <w:lvl w:ilvl="3">
      <w:start w:val="2"/>
      <w:numFmt w:val="decimal"/>
      <w:lvlText w:val="%4."/>
      <w:lvlJc w:val="left"/>
      <w:pPr>
        <w:tabs>
          <w:tab w:val="num" w:pos="2018"/>
        </w:tabs>
        <w:ind w:left="2738" w:hanging="360"/>
      </w:pPr>
      <w:rPr>
        <w:rFonts w:hint="default"/>
        <w:b w:val="0"/>
        <w:i w:val="0"/>
        <w:sz w:val="20"/>
        <w:u w:val="none"/>
      </w:rPr>
    </w:lvl>
    <w:lvl w:ilvl="4">
      <w:start w:val="2"/>
      <w:numFmt w:val="decimal"/>
      <w:lvlText w:val="%5"/>
      <w:lvlJc w:val="left"/>
      <w:pPr>
        <w:tabs>
          <w:tab w:val="num" w:pos="3458"/>
        </w:tabs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  <w:rPr>
        <w:rFonts w:hint="default"/>
      </w:rPr>
    </w:lvl>
  </w:abstractNum>
  <w:abstractNum w:abstractNumId="111" w15:restartNumberingAfterBreak="0">
    <w:nsid w:val="63D22B1E"/>
    <w:multiLevelType w:val="hybridMultilevel"/>
    <w:tmpl w:val="AEC67188"/>
    <w:lvl w:ilvl="0" w:tplc="DA08E354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63DE7BBE"/>
    <w:multiLevelType w:val="hybridMultilevel"/>
    <w:tmpl w:val="E31AEB64"/>
    <w:lvl w:ilvl="0" w:tplc="06AAED3C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64224277"/>
    <w:multiLevelType w:val="multilevel"/>
    <w:tmpl w:val="54409508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strike w:val="0"/>
      </w:rPr>
    </w:lvl>
    <w:lvl w:ilvl="1">
      <w:start w:val="2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3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b w:val="0"/>
        <w:strike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4" w15:restartNumberingAfterBreak="0">
    <w:nsid w:val="651A6D90"/>
    <w:multiLevelType w:val="hybridMultilevel"/>
    <w:tmpl w:val="EC46D6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6AD83018"/>
    <w:multiLevelType w:val="hybridMultilevel"/>
    <w:tmpl w:val="DEF8707A"/>
    <w:lvl w:ilvl="0" w:tplc="8C56638A">
      <w:start w:val="1"/>
      <w:numFmt w:val="decimal"/>
      <w:lvlText w:val="%1."/>
      <w:lvlJc w:val="left"/>
      <w:pPr>
        <w:ind w:left="2880" w:hanging="360"/>
      </w:pPr>
      <w:rPr>
        <w:rFonts w:ascii="Arial" w:eastAsia="Times New Roman" w:hAnsi="Arial" w:cs="Arial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8938B626">
      <w:start w:val="1"/>
      <w:numFmt w:val="decimal"/>
      <w:lvlText w:val="%4."/>
      <w:lvlJc w:val="left"/>
      <w:pPr>
        <w:ind w:left="5040" w:hanging="360"/>
      </w:pPr>
      <w:rPr>
        <w:rFonts w:ascii="Arial" w:hAnsi="Arial" w:cs="Arial" w:hint="default"/>
      </w:rPr>
    </w:lvl>
    <w:lvl w:ilvl="4" w:tplc="04150019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16" w15:restartNumberingAfterBreak="0">
    <w:nsid w:val="6B172263"/>
    <w:multiLevelType w:val="hybridMultilevel"/>
    <w:tmpl w:val="96AA9046"/>
    <w:lvl w:ilvl="0" w:tplc="506CADB2">
      <w:start w:val="1"/>
      <w:numFmt w:val="decimal"/>
      <w:lvlText w:val="%1. "/>
      <w:lvlJc w:val="left"/>
      <w:pPr>
        <w:tabs>
          <w:tab w:val="num" w:pos="562"/>
        </w:tabs>
        <w:ind w:left="562" w:hanging="420"/>
      </w:pPr>
      <w:rPr>
        <w:rFonts w:ascii="Arial" w:hAnsi="Arial" w:cs="Arial" w:hint="default"/>
        <w:b/>
        <w:i w:val="0"/>
        <w:sz w:val="20"/>
        <w:szCs w:val="20"/>
        <w:u w:val="none"/>
      </w:rPr>
    </w:lvl>
    <w:lvl w:ilvl="1" w:tplc="0DF8334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714004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7" w15:restartNumberingAfterBreak="0">
    <w:nsid w:val="6BD943F1"/>
    <w:multiLevelType w:val="hybridMultilevel"/>
    <w:tmpl w:val="820214A2"/>
    <w:lvl w:ilvl="0" w:tplc="E542B254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6C4E29A0"/>
    <w:multiLevelType w:val="multilevel"/>
    <w:tmpl w:val="A57C0B9E"/>
    <w:lvl w:ilvl="0">
      <w:start w:val="5"/>
      <w:numFmt w:val="decimal"/>
      <w:lvlText w:val="%1."/>
      <w:lvlJc w:val="left"/>
      <w:pPr>
        <w:ind w:left="283" w:hanging="283"/>
      </w:pPr>
      <w:rPr>
        <w:rFonts w:hint="default"/>
        <w:b w:val="0"/>
        <w:i w:val="0"/>
        <w:sz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  <w:rPr>
        <w:rFonts w:hint="default"/>
        <w:lang w:val="x-none"/>
      </w:rPr>
    </w:lvl>
    <w:lvl w:ilvl="2">
      <w:start w:val="6"/>
      <w:numFmt w:val="decimal"/>
      <w:lvlText w:val="%3."/>
      <w:lvlJc w:val="left"/>
      <w:pPr>
        <w:tabs>
          <w:tab w:val="num" w:pos="2198"/>
        </w:tabs>
        <w:ind w:left="2198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2018"/>
        </w:tabs>
        <w:ind w:left="2738" w:hanging="360"/>
      </w:pPr>
      <w:rPr>
        <w:rFonts w:hint="default"/>
        <w:b w:val="0"/>
        <w:i w:val="0"/>
        <w:strike w:val="0"/>
        <w:sz w:val="20"/>
        <w:u w:val="none"/>
      </w:rPr>
    </w:lvl>
    <w:lvl w:ilvl="4">
      <w:start w:val="2"/>
      <w:numFmt w:val="decimal"/>
      <w:lvlText w:val="%5"/>
      <w:lvlJc w:val="left"/>
      <w:pPr>
        <w:tabs>
          <w:tab w:val="num" w:pos="3458"/>
        </w:tabs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  <w:rPr>
        <w:rFonts w:hint="default"/>
      </w:rPr>
    </w:lvl>
  </w:abstractNum>
  <w:abstractNum w:abstractNumId="119" w15:restartNumberingAfterBreak="0">
    <w:nsid w:val="6E7B3DF2"/>
    <w:multiLevelType w:val="hybridMultilevel"/>
    <w:tmpl w:val="DF729F16"/>
    <w:lvl w:ilvl="0" w:tplc="FB4C20DA">
      <w:start w:val="1"/>
      <w:numFmt w:val="decimal"/>
      <w:lvlText w:val="%1)"/>
      <w:lvlJc w:val="left"/>
      <w:pPr>
        <w:tabs>
          <w:tab w:val="num" w:pos="600"/>
        </w:tabs>
        <w:ind w:left="600" w:hanging="360"/>
      </w:pPr>
    </w:lvl>
    <w:lvl w:ilvl="1" w:tplc="04150019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b w:val="0"/>
        <w:i w:val="0"/>
        <w:sz w:val="20"/>
        <w:szCs w:val="20"/>
        <w:u w:val="none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0" w15:restartNumberingAfterBreak="0">
    <w:nsid w:val="6EDD50AD"/>
    <w:multiLevelType w:val="hybridMultilevel"/>
    <w:tmpl w:val="82F46C0C"/>
    <w:lvl w:ilvl="0" w:tplc="A46E8162">
      <w:start w:val="1"/>
      <w:numFmt w:val="decimal"/>
      <w:lvlText w:val="%1."/>
      <w:lvlJc w:val="left"/>
      <w:pPr>
        <w:ind w:left="1230" w:hanging="87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F432AA5"/>
    <w:multiLevelType w:val="hybridMultilevel"/>
    <w:tmpl w:val="1BB2D594"/>
    <w:lvl w:ilvl="0" w:tplc="3D9E27FC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22" w15:restartNumberingAfterBreak="0">
    <w:nsid w:val="70F82CA0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3" w15:restartNumberingAfterBreak="0">
    <w:nsid w:val="72102418"/>
    <w:multiLevelType w:val="hybridMultilevel"/>
    <w:tmpl w:val="C86A0F58"/>
    <w:name w:val="WW8Num28222"/>
    <w:lvl w:ilvl="0" w:tplc="65002044">
      <w:start w:val="1"/>
      <w:numFmt w:val="decimal"/>
      <w:lvlText w:val="%1. "/>
      <w:lvlJc w:val="left"/>
      <w:pPr>
        <w:ind w:left="720" w:hanging="360"/>
      </w:pPr>
      <w:rPr>
        <w:rFonts w:ascii="Arial" w:hAnsi="Arial" w:cs="Arial" w:hint="default"/>
        <w:b w:val="0"/>
        <w:i w:val="0"/>
        <w:sz w:val="2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73C34587"/>
    <w:multiLevelType w:val="multilevel"/>
    <w:tmpl w:val="3D266B14"/>
    <w:lvl w:ilvl="0">
      <w:start w:val="1"/>
      <w:numFmt w:val="lowerLetter"/>
      <w:lvlText w:val="%1)"/>
      <w:lvlJc w:val="left"/>
      <w:pPr>
        <w:tabs>
          <w:tab w:val="num" w:pos="397"/>
        </w:tabs>
        <w:ind w:left="397" w:hanging="113"/>
      </w:pPr>
      <w:rPr>
        <w:rFonts w:hint="default"/>
        <w:b w:val="0"/>
        <w:i w:val="0"/>
        <w:sz w:val="20"/>
        <w:u w:val="none"/>
      </w:rPr>
    </w:lvl>
    <w:lvl w:ilvl="1">
      <w:start w:val="5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5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3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25" w15:restartNumberingAfterBreak="0">
    <w:nsid w:val="74E82A0A"/>
    <w:multiLevelType w:val="hybridMultilevel"/>
    <w:tmpl w:val="2DAA37F6"/>
    <w:lvl w:ilvl="0" w:tplc="A8323672">
      <w:start w:val="1"/>
      <w:numFmt w:val="decimal"/>
      <w:lvlText w:val="%1)"/>
      <w:lvlJc w:val="left"/>
      <w:pPr>
        <w:ind w:left="664" w:hanging="3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6" w15:restartNumberingAfterBreak="0">
    <w:nsid w:val="750751E8"/>
    <w:multiLevelType w:val="hybridMultilevel"/>
    <w:tmpl w:val="5596CC76"/>
    <w:lvl w:ilvl="0" w:tplc="8EEEBBA0">
      <w:start w:val="1"/>
      <w:numFmt w:val="decimal"/>
      <w:lvlText w:val="%1. "/>
      <w:lvlJc w:val="left"/>
      <w:pPr>
        <w:tabs>
          <w:tab w:val="num" w:pos="4679"/>
        </w:tabs>
        <w:ind w:left="4735" w:hanging="482"/>
      </w:pPr>
      <w:rPr>
        <w:rFonts w:ascii="Arial" w:hAnsi="Arial" w:cs="Arial" w:hint="default"/>
        <w:b w:val="0"/>
        <w:i w:val="0"/>
        <w:sz w:val="20"/>
        <w:szCs w:val="20"/>
        <w:u w:val="none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228E4A0">
      <w:start w:val="1"/>
      <w:numFmt w:val="decimal"/>
      <w:lvlText w:val="%3)"/>
      <w:lvlJc w:val="right"/>
      <w:pPr>
        <w:tabs>
          <w:tab w:val="num" w:pos="2160"/>
        </w:tabs>
        <w:ind w:left="2160" w:hanging="180"/>
      </w:pPr>
      <w:rPr>
        <w:rFonts w:ascii="Arial" w:eastAsia="Times New Roman" w:hAnsi="Arial" w:cs="Arial" w:hint="default"/>
        <w:sz w:val="20"/>
        <w:szCs w:val="20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9221A7A">
      <w:start w:val="1"/>
      <w:numFmt w:val="lowerLetter"/>
      <w:lvlText w:val="%5)"/>
      <w:lvlJc w:val="left"/>
      <w:pPr>
        <w:ind w:left="3600" w:hanging="360"/>
      </w:pPr>
      <w:rPr>
        <w:rFonts w:hint="default"/>
        <w:strike w:val="0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7" w15:restartNumberingAfterBreak="0">
    <w:nsid w:val="75AC0778"/>
    <w:multiLevelType w:val="multilevel"/>
    <w:tmpl w:val="4B6CE0D0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strike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Arial" w:eastAsia="Times New Roman" w:hAnsi="Arial" w:cs="Arial"/>
        <w:strike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8" w15:restartNumberingAfterBreak="0">
    <w:nsid w:val="781C1D58"/>
    <w:multiLevelType w:val="hybridMultilevel"/>
    <w:tmpl w:val="F1FE25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79A7438A"/>
    <w:multiLevelType w:val="multilevel"/>
    <w:tmpl w:val="2B0CF510"/>
    <w:lvl w:ilvl="0">
      <w:start w:val="4"/>
      <w:numFmt w:val="decimal"/>
      <w:lvlText w:val="%1."/>
      <w:lvlJc w:val="left"/>
      <w:pPr>
        <w:ind w:left="568" w:hanging="283"/>
      </w:pPr>
      <w:rPr>
        <w:rFonts w:hint="default"/>
        <w:b w:val="0"/>
        <w:i w:val="0"/>
        <w:sz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2160"/>
        </w:tabs>
        <w:ind w:left="2160" w:hanging="180"/>
      </w:pPr>
      <w:rPr>
        <w:rFonts w:ascii="Arial" w:eastAsia="Times New Roman" w:hAnsi="Arial" w:cs="Arial" w:hint="default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hint="default"/>
        <w:strike w:val="0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30" w15:restartNumberingAfterBreak="0">
    <w:nsid w:val="7AA27BB4"/>
    <w:multiLevelType w:val="hybridMultilevel"/>
    <w:tmpl w:val="06A68EBE"/>
    <w:lvl w:ilvl="0" w:tplc="7F044B58">
      <w:start w:val="2"/>
      <w:numFmt w:val="decimal"/>
      <w:lvlText w:val="%1. "/>
      <w:lvlJc w:val="left"/>
      <w:pPr>
        <w:ind w:left="283" w:hanging="283"/>
      </w:pPr>
      <w:rPr>
        <w:rFonts w:ascii="Arial" w:hAnsi="Arial" w:cs="Arial" w:hint="default"/>
        <w:b w:val="0"/>
        <w:i w:val="0"/>
        <w:sz w:val="20"/>
        <w:szCs w:val="2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7ACD5BCF"/>
    <w:multiLevelType w:val="hybridMultilevel"/>
    <w:tmpl w:val="E7EC0C80"/>
    <w:lvl w:ilvl="0" w:tplc="DD824FDE">
      <w:start w:val="1"/>
      <w:numFmt w:val="decimal"/>
      <w:lvlText w:val="%1)"/>
      <w:lvlJc w:val="left"/>
      <w:pPr>
        <w:ind w:left="705" w:hanging="405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32" w15:restartNumberingAfterBreak="0">
    <w:nsid w:val="7BAB1DA5"/>
    <w:multiLevelType w:val="singleLevel"/>
    <w:tmpl w:val="9630367A"/>
    <w:lvl w:ilvl="0">
      <w:start w:val="1"/>
      <w:numFmt w:val="decimal"/>
      <w:pStyle w:val="Punktnumerowany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133" w15:restartNumberingAfterBreak="0">
    <w:nsid w:val="7BED0CB0"/>
    <w:multiLevelType w:val="multilevel"/>
    <w:tmpl w:val="3A94A964"/>
    <w:name w:val="WW8Num2923"/>
    <w:lvl w:ilvl="0">
      <w:start w:val="1"/>
      <w:numFmt w:val="decimal"/>
      <w:lvlText w:val="%1."/>
      <w:lvlJc w:val="left"/>
      <w:pPr>
        <w:tabs>
          <w:tab w:val="num" w:pos="907"/>
        </w:tabs>
        <w:ind w:left="907" w:hanging="340"/>
      </w:pPr>
      <w:rPr>
        <w:rFonts w:ascii="Arial" w:eastAsia="Times New Roman" w:hAnsi="Arial" w:cs="Arial"/>
        <w:b w:val="0"/>
        <w:i w:val="0"/>
        <w:sz w:val="20"/>
      </w:rPr>
    </w:lvl>
    <w:lvl w:ilvl="1">
      <w:start w:val="1"/>
      <w:numFmt w:val="decimal"/>
      <w:lvlText w:val="%2)"/>
      <w:lvlJc w:val="left"/>
      <w:pPr>
        <w:tabs>
          <w:tab w:val="num" w:pos="567"/>
        </w:tabs>
        <w:ind w:left="567" w:hanging="283"/>
      </w:pPr>
      <w:rPr>
        <w:rFonts w:eastAsia="MS Mincho" w:hint="default"/>
        <w:b w:val="0"/>
        <w:i w:val="0"/>
        <w:color w:val="auto"/>
        <w:sz w:val="20"/>
      </w:rPr>
    </w:lvl>
    <w:lvl w:ilvl="2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34" w15:restartNumberingAfterBreak="0">
    <w:nsid w:val="7DC24D4E"/>
    <w:multiLevelType w:val="hybridMultilevel"/>
    <w:tmpl w:val="C0483B2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7DC94F1F"/>
    <w:multiLevelType w:val="hybridMultilevel"/>
    <w:tmpl w:val="D696B1BC"/>
    <w:lvl w:ilvl="0" w:tplc="7D6E76A2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F656DC1C">
      <w:start w:val="1"/>
      <w:numFmt w:val="decimal"/>
      <w:lvlText w:val="%2)"/>
      <w:lvlJc w:val="left"/>
      <w:pPr>
        <w:ind w:left="2070" w:hanging="360"/>
      </w:pPr>
      <w:rPr>
        <w:rFonts w:ascii="Arial" w:eastAsia="Calibri" w:hAnsi="Arial" w:cs="Arial"/>
      </w:rPr>
    </w:lvl>
    <w:lvl w:ilvl="2" w:tplc="0415001B" w:tentative="1">
      <w:start w:val="1"/>
      <w:numFmt w:val="lowerRoman"/>
      <w:lvlText w:val="%3."/>
      <w:lvlJc w:val="right"/>
      <w:pPr>
        <w:ind w:left="2790" w:hanging="180"/>
      </w:pPr>
    </w:lvl>
    <w:lvl w:ilvl="3" w:tplc="0415000F" w:tentative="1">
      <w:start w:val="1"/>
      <w:numFmt w:val="decimal"/>
      <w:lvlText w:val="%4."/>
      <w:lvlJc w:val="left"/>
      <w:pPr>
        <w:ind w:left="3510" w:hanging="360"/>
      </w:pPr>
    </w:lvl>
    <w:lvl w:ilvl="4" w:tplc="04150019" w:tentative="1">
      <w:start w:val="1"/>
      <w:numFmt w:val="lowerLetter"/>
      <w:lvlText w:val="%5."/>
      <w:lvlJc w:val="left"/>
      <w:pPr>
        <w:ind w:left="4230" w:hanging="360"/>
      </w:pPr>
    </w:lvl>
    <w:lvl w:ilvl="5" w:tplc="0415001B" w:tentative="1">
      <w:start w:val="1"/>
      <w:numFmt w:val="lowerRoman"/>
      <w:lvlText w:val="%6."/>
      <w:lvlJc w:val="right"/>
      <w:pPr>
        <w:ind w:left="4950" w:hanging="180"/>
      </w:pPr>
    </w:lvl>
    <w:lvl w:ilvl="6" w:tplc="0415000F" w:tentative="1">
      <w:start w:val="1"/>
      <w:numFmt w:val="decimal"/>
      <w:lvlText w:val="%7."/>
      <w:lvlJc w:val="left"/>
      <w:pPr>
        <w:ind w:left="5670" w:hanging="360"/>
      </w:pPr>
    </w:lvl>
    <w:lvl w:ilvl="7" w:tplc="04150019" w:tentative="1">
      <w:start w:val="1"/>
      <w:numFmt w:val="lowerLetter"/>
      <w:lvlText w:val="%8."/>
      <w:lvlJc w:val="left"/>
      <w:pPr>
        <w:ind w:left="6390" w:hanging="360"/>
      </w:pPr>
    </w:lvl>
    <w:lvl w:ilvl="8" w:tplc="0415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36" w15:restartNumberingAfterBreak="0">
    <w:nsid w:val="7DDA70D7"/>
    <w:multiLevelType w:val="hybridMultilevel"/>
    <w:tmpl w:val="F974931A"/>
    <w:lvl w:ilvl="0" w:tplc="B608FE40">
      <w:start w:val="1"/>
      <w:numFmt w:val="bullet"/>
      <w:lvlText w:val=""/>
      <w:lvlJc w:val="left"/>
      <w:pPr>
        <w:ind w:left="1222" w:hanging="360"/>
      </w:pPr>
      <w:rPr>
        <w:rFonts w:ascii="Arial" w:hAnsi="Arial" w:cs="Arial" w:hint="default"/>
        <w:b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37" w15:restartNumberingAfterBreak="0">
    <w:nsid w:val="7F0E0ABE"/>
    <w:multiLevelType w:val="multilevel"/>
    <w:tmpl w:val="BE8ECE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0"/>
        <w:szCs w:val="20"/>
      </w:rPr>
    </w:lvl>
    <w:lvl w:ilvl="1">
      <w:start w:val="1"/>
      <w:numFmt w:val="decimal"/>
      <w:lvlText w:val="%2) "/>
      <w:lvlJc w:val="left"/>
      <w:pPr>
        <w:tabs>
          <w:tab w:val="num" w:pos="540"/>
        </w:tabs>
        <w:ind w:left="540" w:hanging="360"/>
      </w:pPr>
      <w:rPr>
        <w:rFonts w:ascii="Arial" w:hAnsi="Arial" w:cs="Arial" w:hint="default"/>
        <w:b w:val="0"/>
        <w:i w:val="0"/>
        <w:color w:val="auto"/>
        <w:sz w:val="20"/>
        <w:szCs w:val="2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>
    <w:abstractNumId w:val="116"/>
  </w:num>
  <w:num w:numId="2">
    <w:abstractNumId w:val="43"/>
    <w:lvlOverride w:ilvl="0">
      <w:lvl w:ilvl="0">
        <w:start w:val="2"/>
        <w:numFmt w:val="decimal"/>
        <w:lvlText w:val="%1) "/>
        <w:legacy w:legacy="1" w:legacySpace="0" w:legacyIndent="283"/>
        <w:lvlJc w:val="left"/>
        <w:pPr>
          <w:ind w:left="425" w:hanging="283"/>
        </w:pPr>
        <w:rPr>
          <w:rFonts w:ascii="Arial" w:hAnsi="Arial" w:cs="Arial" w:hint="default"/>
          <w:b w:val="0"/>
          <w:i w:val="0"/>
          <w:sz w:val="20"/>
          <w:u w:val="none"/>
        </w:rPr>
      </w:lvl>
    </w:lvlOverride>
  </w:num>
  <w:num w:numId="3">
    <w:abstractNumId w:val="119"/>
  </w:num>
  <w:num w:numId="4">
    <w:abstractNumId w:val="132"/>
  </w:num>
  <w:num w:numId="5">
    <w:abstractNumId w:val="91"/>
  </w:num>
  <w:num w:numId="6">
    <w:abstractNumId w:val="77"/>
  </w:num>
  <w:num w:numId="7">
    <w:abstractNumId w:val="87"/>
  </w:num>
  <w:num w:numId="8">
    <w:abstractNumId w:val="57"/>
  </w:num>
  <w:num w:numId="9">
    <w:abstractNumId w:val="4"/>
  </w:num>
  <w:num w:numId="10">
    <w:abstractNumId w:val="69"/>
  </w:num>
  <w:num w:numId="11">
    <w:abstractNumId w:val="30"/>
  </w:num>
  <w:num w:numId="12">
    <w:abstractNumId w:val="44"/>
  </w:num>
  <w:num w:numId="13">
    <w:abstractNumId w:val="82"/>
  </w:num>
  <w:num w:numId="14">
    <w:abstractNumId w:val="131"/>
  </w:num>
  <w:num w:numId="15">
    <w:abstractNumId w:val="124"/>
  </w:num>
  <w:num w:numId="16">
    <w:abstractNumId w:val="115"/>
  </w:num>
  <w:num w:numId="17">
    <w:abstractNumId w:val="66"/>
  </w:num>
  <w:num w:numId="18">
    <w:abstractNumId w:val="63"/>
  </w:num>
  <w:num w:numId="19">
    <w:abstractNumId w:val="122"/>
  </w:num>
  <w:num w:numId="20">
    <w:abstractNumId w:val="95"/>
  </w:num>
  <w:num w:numId="21">
    <w:abstractNumId w:val="90"/>
  </w:num>
  <w:num w:numId="22">
    <w:abstractNumId w:val="78"/>
  </w:num>
  <w:num w:numId="23">
    <w:abstractNumId w:val="1"/>
  </w:num>
  <w:num w:numId="24">
    <w:abstractNumId w:val="0"/>
  </w:num>
  <w:num w:numId="25">
    <w:abstractNumId w:val="136"/>
  </w:num>
  <w:num w:numId="26">
    <w:abstractNumId w:val="80"/>
  </w:num>
  <w:num w:numId="27">
    <w:abstractNumId w:val="93"/>
  </w:num>
  <w:num w:numId="28">
    <w:abstractNumId w:val="135"/>
  </w:num>
  <w:num w:numId="29">
    <w:abstractNumId w:val="94"/>
  </w:num>
  <w:num w:numId="30">
    <w:abstractNumId w:val="28"/>
  </w:num>
  <w:num w:numId="31">
    <w:abstractNumId w:val="108"/>
  </w:num>
  <w:num w:numId="32">
    <w:abstractNumId w:val="71"/>
  </w:num>
  <w:num w:numId="33">
    <w:abstractNumId w:val="26"/>
  </w:num>
  <w:num w:numId="34">
    <w:abstractNumId w:val="125"/>
  </w:num>
  <w:num w:numId="35">
    <w:abstractNumId w:val="58"/>
  </w:num>
  <w:num w:numId="36">
    <w:abstractNumId w:val="34"/>
  </w:num>
  <w:num w:numId="37">
    <w:abstractNumId w:val="64"/>
  </w:num>
  <w:num w:numId="38">
    <w:abstractNumId w:val="55"/>
  </w:num>
  <w:num w:numId="39">
    <w:abstractNumId w:val="128"/>
  </w:num>
  <w:num w:numId="40">
    <w:abstractNumId w:val="22"/>
  </w:num>
  <w:num w:numId="41">
    <w:abstractNumId w:val="54"/>
  </w:num>
  <w:num w:numId="42">
    <w:abstractNumId w:val="92"/>
  </w:num>
  <w:num w:numId="43">
    <w:abstractNumId w:val="56"/>
  </w:num>
  <w:num w:numId="44">
    <w:abstractNumId w:val="35"/>
  </w:num>
  <w:num w:numId="45">
    <w:abstractNumId w:val="19"/>
  </w:num>
  <w:num w:numId="46">
    <w:abstractNumId w:val="38"/>
  </w:num>
  <w:num w:numId="47">
    <w:abstractNumId w:val="13"/>
  </w:num>
  <w:num w:numId="48">
    <w:abstractNumId w:val="42"/>
  </w:num>
  <w:num w:numId="49">
    <w:abstractNumId w:val="117"/>
  </w:num>
  <w:num w:numId="50">
    <w:abstractNumId w:val="106"/>
  </w:num>
  <w:num w:numId="51">
    <w:abstractNumId w:val="1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5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04"/>
    <w:lvlOverride w:ilvl="0">
      <w:startOverride w:val="2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137"/>
  </w:num>
  <w:num w:numId="55">
    <w:abstractNumId w:val="59"/>
  </w:num>
  <w:num w:numId="56">
    <w:abstractNumId w:val="15"/>
  </w:num>
  <w:num w:numId="57">
    <w:abstractNumId w:val="84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1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60"/>
  </w:num>
  <w:num w:numId="62">
    <w:abstractNumId w:val="36"/>
  </w:num>
  <w:num w:numId="63">
    <w:abstractNumId w:val="85"/>
  </w:num>
  <w:num w:numId="64">
    <w:abstractNumId w:val="52"/>
  </w:num>
  <w:num w:numId="65">
    <w:abstractNumId w:val="96"/>
  </w:num>
  <w:num w:numId="66">
    <w:abstractNumId w:val="112"/>
  </w:num>
  <w:num w:numId="67">
    <w:abstractNumId w:val="67"/>
  </w:num>
  <w:num w:numId="68">
    <w:abstractNumId w:val="79"/>
  </w:num>
  <w:num w:numId="69">
    <w:abstractNumId w:val="129"/>
  </w:num>
  <w:num w:numId="70">
    <w:abstractNumId w:val="103"/>
  </w:num>
  <w:num w:numId="71">
    <w:abstractNumId w:val="99"/>
  </w:num>
  <w:num w:numId="72">
    <w:abstractNumId w:val="61"/>
  </w:num>
  <w:num w:numId="73">
    <w:abstractNumId w:val="83"/>
  </w:num>
  <w:num w:numId="74">
    <w:abstractNumId w:val="39"/>
  </w:num>
  <w:num w:numId="75">
    <w:abstractNumId w:val="25"/>
  </w:num>
  <w:num w:numId="76">
    <w:abstractNumId w:val="16"/>
  </w:num>
  <w:num w:numId="77">
    <w:abstractNumId w:val="118"/>
  </w:num>
  <w:num w:numId="78">
    <w:abstractNumId w:val="62"/>
  </w:num>
  <w:num w:numId="79">
    <w:abstractNumId w:val="110"/>
  </w:num>
  <w:num w:numId="80">
    <w:abstractNumId w:val="86"/>
  </w:num>
  <w:num w:numId="81">
    <w:abstractNumId w:val="97"/>
  </w:num>
  <w:num w:numId="82">
    <w:abstractNumId w:val="37"/>
  </w:num>
  <w:num w:numId="83">
    <w:abstractNumId w:val="111"/>
  </w:num>
  <w:num w:numId="84">
    <w:abstractNumId w:val="41"/>
  </w:num>
  <w:num w:numId="85">
    <w:abstractNumId w:val="12"/>
  </w:num>
  <w:num w:numId="86">
    <w:abstractNumId w:val="130"/>
  </w:num>
  <w:num w:numId="87">
    <w:abstractNumId w:val="134"/>
  </w:num>
  <w:num w:numId="88">
    <w:abstractNumId w:val="70"/>
  </w:num>
  <w:num w:numId="89">
    <w:abstractNumId w:val="75"/>
  </w:num>
  <w:num w:numId="90">
    <w:abstractNumId w:val="73"/>
  </w:num>
  <w:num w:numId="91">
    <w:abstractNumId w:val="17"/>
  </w:num>
  <w:num w:numId="92">
    <w:abstractNumId w:val="109"/>
  </w:num>
  <w:num w:numId="93">
    <w:abstractNumId w:val="102"/>
  </w:num>
  <w:num w:numId="94">
    <w:abstractNumId w:val="74"/>
  </w:num>
  <w:num w:numId="95">
    <w:abstractNumId w:val="72"/>
  </w:num>
  <w:num w:numId="96">
    <w:abstractNumId w:val="32"/>
  </w:num>
  <w:num w:numId="97">
    <w:abstractNumId w:val="33"/>
  </w:num>
  <w:num w:numId="98">
    <w:abstractNumId w:val="47"/>
  </w:num>
  <w:num w:numId="99">
    <w:abstractNumId w:val="20"/>
  </w:num>
  <w:num w:numId="100">
    <w:abstractNumId w:val="68"/>
  </w:num>
  <w:num w:numId="101">
    <w:abstractNumId w:val="50"/>
  </w:num>
  <w:num w:numId="102">
    <w:abstractNumId w:val="120"/>
  </w:num>
  <w:num w:numId="103">
    <w:abstractNumId w:val="76"/>
  </w:num>
  <w:num w:numId="104">
    <w:abstractNumId w:val="100"/>
  </w:num>
  <w:num w:numId="105">
    <w:abstractNumId w:val="65"/>
  </w:num>
  <w:num w:numId="106">
    <w:abstractNumId w:val="89"/>
  </w:num>
  <w:num w:numId="107">
    <w:abstractNumId w:val="40"/>
  </w:num>
  <w:num w:numId="108">
    <w:abstractNumId w:val="127"/>
  </w:num>
  <w:num w:numId="109">
    <w:abstractNumId w:val="113"/>
  </w:num>
  <w:num w:numId="110">
    <w:abstractNumId w:val="81"/>
  </w:num>
  <w:num w:numId="111">
    <w:abstractNumId w:val="24"/>
  </w:num>
  <w:num w:numId="112">
    <w:abstractNumId w:val="101"/>
  </w:num>
  <w:num w:numId="113">
    <w:abstractNumId w:val="18"/>
  </w:num>
  <w:num w:numId="114">
    <w:abstractNumId w:val="27"/>
  </w:num>
  <w:num w:numId="115">
    <w:abstractNumId w:val="21"/>
  </w:num>
  <w:num w:numId="116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46"/>
  </w:num>
  <w:numIdMacAtCleanup w:val="1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1B1"/>
    <w:rsid w:val="00000086"/>
    <w:rsid w:val="00000DDA"/>
    <w:rsid w:val="000014B3"/>
    <w:rsid w:val="00002F56"/>
    <w:rsid w:val="0000500C"/>
    <w:rsid w:val="00005126"/>
    <w:rsid w:val="0000521B"/>
    <w:rsid w:val="00005981"/>
    <w:rsid w:val="000063B2"/>
    <w:rsid w:val="000065FC"/>
    <w:rsid w:val="00006FB9"/>
    <w:rsid w:val="0000753E"/>
    <w:rsid w:val="000077F1"/>
    <w:rsid w:val="00007C6E"/>
    <w:rsid w:val="0001007A"/>
    <w:rsid w:val="00010B87"/>
    <w:rsid w:val="000114D7"/>
    <w:rsid w:val="000116F8"/>
    <w:rsid w:val="00012821"/>
    <w:rsid w:val="00013459"/>
    <w:rsid w:val="00014FA9"/>
    <w:rsid w:val="000165D6"/>
    <w:rsid w:val="000167E5"/>
    <w:rsid w:val="00016CF7"/>
    <w:rsid w:val="000178B0"/>
    <w:rsid w:val="000201DF"/>
    <w:rsid w:val="00020B51"/>
    <w:rsid w:val="000213DF"/>
    <w:rsid w:val="00021420"/>
    <w:rsid w:val="000216C6"/>
    <w:rsid w:val="00022C00"/>
    <w:rsid w:val="0002480A"/>
    <w:rsid w:val="000248D9"/>
    <w:rsid w:val="00025AFF"/>
    <w:rsid w:val="00025EC2"/>
    <w:rsid w:val="00027F98"/>
    <w:rsid w:val="00030058"/>
    <w:rsid w:val="00030470"/>
    <w:rsid w:val="00030A8D"/>
    <w:rsid w:val="0003152A"/>
    <w:rsid w:val="0003165E"/>
    <w:rsid w:val="00031719"/>
    <w:rsid w:val="000319F9"/>
    <w:rsid w:val="000321DD"/>
    <w:rsid w:val="00032405"/>
    <w:rsid w:val="00033AEF"/>
    <w:rsid w:val="00034753"/>
    <w:rsid w:val="00034AA6"/>
    <w:rsid w:val="00035D28"/>
    <w:rsid w:val="00035D6C"/>
    <w:rsid w:val="00035E41"/>
    <w:rsid w:val="0003605F"/>
    <w:rsid w:val="000363BD"/>
    <w:rsid w:val="00036C48"/>
    <w:rsid w:val="00036E22"/>
    <w:rsid w:val="000370B5"/>
    <w:rsid w:val="00037250"/>
    <w:rsid w:val="00037B73"/>
    <w:rsid w:val="00037BD6"/>
    <w:rsid w:val="0004015E"/>
    <w:rsid w:val="000408EE"/>
    <w:rsid w:val="00040E09"/>
    <w:rsid w:val="00041B07"/>
    <w:rsid w:val="00041FFF"/>
    <w:rsid w:val="00043D31"/>
    <w:rsid w:val="0004499C"/>
    <w:rsid w:val="0004520F"/>
    <w:rsid w:val="0004761C"/>
    <w:rsid w:val="00047707"/>
    <w:rsid w:val="000509BE"/>
    <w:rsid w:val="000511CC"/>
    <w:rsid w:val="0005126C"/>
    <w:rsid w:val="000514AA"/>
    <w:rsid w:val="00051547"/>
    <w:rsid w:val="00051B01"/>
    <w:rsid w:val="00052792"/>
    <w:rsid w:val="00052A5E"/>
    <w:rsid w:val="00052B07"/>
    <w:rsid w:val="00052DF3"/>
    <w:rsid w:val="0005325A"/>
    <w:rsid w:val="00053E92"/>
    <w:rsid w:val="00054F3B"/>
    <w:rsid w:val="0005513B"/>
    <w:rsid w:val="00055467"/>
    <w:rsid w:val="00056950"/>
    <w:rsid w:val="00056AA5"/>
    <w:rsid w:val="000579BE"/>
    <w:rsid w:val="00060022"/>
    <w:rsid w:val="000606A2"/>
    <w:rsid w:val="00060898"/>
    <w:rsid w:val="00060AED"/>
    <w:rsid w:val="000611EB"/>
    <w:rsid w:val="0006157E"/>
    <w:rsid w:val="00061BC7"/>
    <w:rsid w:val="00062535"/>
    <w:rsid w:val="00062C69"/>
    <w:rsid w:val="0006302A"/>
    <w:rsid w:val="000631F2"/>
    <w:rsid w:val="000643C0"/>
    <w:rsid w:val="00064517"/>
    <w:rsid w:val="0006679B"/>
    <w:rsid w:val="000669EF"/>
    <w:rsid w:val="00066E82"/>
    <w:rsid w:val="000672D8"/>
    <w:rsid w:val="000678E4"/>
    <w:rsid w:val="00067D40"/>
    <w:rsid w:val="00067DF2"/>
    <w:rsid w:val="0007012F"/>
    <w:rsid w:val="00071899"/>
    <w:rsid w:val="00071A7D"/>
    <w:rsid w:val="00071EE6"/>
    <w:rsid w:val="0007217F"/>
    <w:rsid w:val="000728D6"/>
    <w:rsid w:val="0007376F"/>
    <w:rsid w:val="00074F19"/>
    <w:rsid w:val="00076564"/>
    <w:rsid w:val="000769D7"/>
    <w:rsid w:val="000774CE"/>
    <w:rsid w:val="00077727"/>
    <w:rsid w:val="00077AC9"/>
    <w:rsid w:val="00077B51"/>
    <w:rsid w:val="00077CCD"/>
    <w:rsid w:val="00077CFB"/>
    <w:rsid w:val="00080073"/>
    <w:rsid w:val="00080F37"/>
    <w:rsid w:val="00081AB8"/>
    <w:rsid w:val="00081C55"/>
    <w:rsid w:val="00082B29"/>
    <w:rsid w:val="00082B41"/>
    <w:rsid w:val="00082E31"/>
    <w:rsid w:val="00083360"/>
    <w:rsid w:val="00083605"/>
    <w:rsid w:val="00083989"/>
    <w:rsid w:val="000848D6"/>
    <w:rsid w:val="00084B99"/>
    <w:rsid w:val="00084D35"/>
    <w:rsid w:val="00085153"/>
    <w:rsid w:val="00085261"/>
    <w:rsid w:val="000852FC"/>
    <w:rsid w:val="0008568A"/>
    <w:rsid w:val="00085B68"/>
    <w:rsid w:val="00085C81"/>
    <w:rsid w:val="000862B8"/>
    <w:rsid w:val="000866ED"/>
    <w:rsid w:val="00086BD7"/>
    <w:rsid w:val="00086EA2"/>
    <w:rsid w:val="00086EEE"/>
    <w:rsid w:val="0008704E"/>
    <w:rsid w:val="000871DE"/>
    <w:rsid w:val="000875F1"/>
    <w:rsid w:val="00090707"/>
    <w:rsid w:val="00090CE1"/>
    <w:rsid w:val="00092AC6"/>
    <w:rsid w:val="00092F7E"/>
    <w:rsid w:val="0009329B"/>
    <w:rsid w:val="00093F37"/>
    <w:rsid w:val="0009433B"/>
    <w:rsid w:val="00095C48"/>
    <w:rsid w:val="000964BB"/>
    <w:rsid w:val="00097083"/>
    <w:rsid w:val="00097942"/>
    <w:rsid w:val="000A0194"/>
    <w:rsid w:val="000A0B1C"/>
    <w:rsid w:val="000A0F18"/>
    <w:rsid w:val="000A14F8"/>
    <w:rsid w:val="000A1BD4"/>
    <w:rsid w:val="000A2716"/>
    <w:rsid w:val="000A2FDE"/>
    <w:rsid w:val="000A3426"/>
    <w:rsid w:val="000A34C8"/>
    <w:rsid w:val="000A3530"/>
    <w:rsid w:val="000A3AD2"/>
    <w:rsid w:val="000A3B3F"/>
    <w:rsid w:val="000A4C02"/>
    <w:rsid w:val="000A4CC3"/>
    <w:rsid w:val="000A5011"/>
    <w:rsid w:val="000A5F3A"/>
    <w:rsid w:val="000A6233"/>
    <w:rsid w:val="000A627E"/>
    <w:rsid w:val="000A708F"/>
    <w:rsid w:val="000A76C6"/>
    <w:rsid w:val="000A7735"/>
    <w:rsid w:val="000B08DA"/>
    <w:rsid w:val="000B0B3F"/>
    <w:rsid w:val="000B0E94"/>
    <w:rsid w:val="000B127B"/>
    <w:rsid w:val="000B1E84"/>
    <w:rsid w:val="000B1F5F"/>
    <w:rsid w:val="000B29D9"/>
    <w:rsid w:val="000B2ABE"/>
    <w:rsid w:val="000B2E86"/>
    <w:rsid w:val="000B4332"/>
    <w:rsid w:val="000B492F"/>
    <w:rsid w:val="000B4BC5"/>
    <w:rsid w:val="000B4F2C"/>
    <w:rsid w:val="000B50ED"/>
    <w:rsid w:val="000B5566"/>
    <w:rsid w:val="000B571D"/>
    <w:rsid w:val="000B5FBB"/>
    <w:rsid w:val="000B6357"/>
    <w:rsid w:val="000B6FCE"/>
    <w:rsid w:val="000B7054"/>
    <w:rsid w:val="000B7959"/>
    <w:rsid w:val="000B7996"/>
    <w:rsid w:val="000B7A77"/>
    <w:rsid w:val="000C0AF0"/>
    <w:rsid w:val="000C1262"/>
    <w:rsid w:val="000C2718"/>
    <w:rsid w:val="000C2AAF"/>
    <w:rsid w:val="000C2F73"/>
    <w:rsid w:val="000C3D79"/>
    <w:rsid w:val="000C46F1"/>
    <w:rsid w:val="000C4843"/>
    <w:rsid w:val="000C5653"/>
    <w:rsid w:val="000C5A1E"/>
    <w:rsid w:val="000C5A99"/>
    <w:rsid w:val="000C5AD7"/>
    <w:rsid w:val="000C7AB5"/>
    <w:rsid w:val="000D178E"/>
    <w:rsid w:val="000D1C47"/>
    <w:rsid w:val="000D1FA7"/>
    <w:rsid w:val="000D20ED"/>
    <w:rsid w:val="000D23EF"/>
    <w:rsid w:val="000D25C0"/>
    <w:rsid w:val="000D492D"/>
    <w:rsid w:val="000D54F1"/>
    <w:rsid w:val="000D5CDD"/>
    <w:rsid w:val="000D7B98"/>
    <w:rsid w:val="000E2C4D"/>
    <w:rsid w:val="000E2E5A"/>
    <w:rsid w:val="000E39AF"/>
    <w:rsid w:val="000E3C21"/>
    <w:rsid w:val="000E40E3"/>
    <w:rsid w:val="000E50FE"/>
    <w:rsid w:val="000E605A"/>
    <w:rsid w:val="000E6316"/>
    <w:rsid w:val="000F0ADC"/>
    <w:rsid w:val="000F1768"/>
    <w:rsid w:val="000F19C0"/>
    <w:rsid w:val="000F1DC5"/>
    <w:rsid w:val="000F2AC5"/>
    <w:rsid w:val="000F3C1D"/>
    <w:rsid w:val="000F461B"/>
    <w:rsid w:val="000F4683"/>
    <w:rsid w:val="000F4793"/>
    <w:rsid w:val="000F4A71"/>
    <w:rsid w:val="000F4B01"/>
    <w:rsid w:val="000F5BB8"/>
    <w:rsid w:val="000F5FD5"/>
    <w:rsid w:val="000F6730"/>
    <w:rsid w:val="000F6F5C"/>
    <w:rsid w:val="000F7034"/>
    <w:rsid w:val="000F7757"/>
    <w:rsid w:val="000F7C4B"/>
    <w:rsid w:val="00100068"/>
    <w:rsid w:val="001000C4"/>
    <w:rsid w:val="0010014C"/>
    <w:rsid w:val="00100823"/>
    <w:rsid w:val="00101478"/>
    <w:rsid w:val="00102254"/>
    <w:rsid w:val="0010284E"/>
    <w:rsid w:val="00102931"/>
    <w:rsid w:val="00102C5E"/>
    <w:rsid w:val="00104526"/>
    <w:rsid w:val="00105923"/>
    <w:rsid w:val="00105A3E"/>
    <w:rsid w:val="00105C2F"/>
    <w:rsid w:val="001060A7"/>
    <w:rsid w:val="001060FB"/>
    <w:rsid w:val="00106B03"/>
    <w:rsid w:val="0010772F"/>
    <w:rsid w:val="00111922"/>
    <w:rsid w:val="00111B35"/>
    <w:rsid w:val="00113082"/>
    <w:rsid w:val="00113D92"/>
    <w:rsid w:val="00113F39"/>
    <w:rsid w:val="00114206"/>
    <w:rsid w:val="00114282"/>
    <w:rsid w:val="001151D7"/>
    <w:rsid w:val="00115378"/>
    <w:rsid w:val="00115857"/>
    <w:rsid w:val="001167D9"/>
    <w:rsid w:val="00116A36"/>
    <w:rsid w:val="00116AA2"/>
    <w:rsid w:val="001173B8"/>
    <w:rsid w:val="00117EF3"/>
    <w:rsid w:val="0012167A"/>
    <w:rsid w:val="00123210"/>
    <w:rsid w:val="00123D29"/>
    <w:rsid w:val="0012430A"/>
    <w:rsid w:val="00124744"/>
    <w:rsid w:val="00124A96"/>
    <w:rsid w:val="00125936"/>
    <w:rsid w:val="00126467"/>
    <w:rsid w:val="00126486"/>
    <w:rsid w:val="00126491"/>
    <w:rsid w:val="00126746"/>
    <w:rsid w:val="001267F8"/>
    <w:rsid w:val="00126C4A"/>
    <w:rsid w:val="0012727D"/>
    <w:rsid w:val="00127795"/>
    <w:rsid w:val="00127EF4"/>
    <w:rsid w:val="00127F77"/>
    <w:rsid w:val="001300E5"/>
    <w:rsid w:val="001305F6"/>
    <w:rsid w:val="00130669"/>
    <w:rsid w:val="00131B19"/>
    <w:rsid w:val="00132489"/>
    <w:rsid w:val="00132688"/>
    <w:rsid w:val="00132C05"/>
    <w:rsid w:val="001331D2"/>
    <w:rsid w:val="001340CE"/>
    <w:rsid w:val="0013422C"/>
    <w:rsid w:val="001342B7"/>
    <w:rsid w:val="00134793"/>
    <w:rsid w:val="0013572D"/>
    <w:rsid w:val="00135BCC"/>
    <w:rsid w:val="00136756"/>
    <w:rsid w:val="00137129"/>
    <w:rsid w:val="00140160"/>
    <w:rsid w:val="0014037D"/>
    <w:rsid w:val="001417A2"/>
    <w:rsid w:val="00142461"/>
    <w:rsid w:val="00142FE9"/>
    <w:rsid w:val="001435DB"/>
    <w:rsid w:val="00144224"/>
    <w:rsid w:val="001442BC"/>
    <w:rsid w:val="00144612"/>
    <w:rsid w:val="00144CD8"/>
    <w:rsid w:val="00145E5B"/>
    <w:rsid w:val="00145F06"/>
    <w:rsid w:val="00146176"/>
    <w:rsid w:val="001469A6"/>
    <w:rsid w:val="00146D38"/>
    <w:rsid w:val="00147E8B"/>
    <w:rsid w:val="00150532"/>
    <w:rsid w:val="001512A9"/>
    <w:rsid w:val="00151466"/>
    <w:rsid w:val="001515E6"/>
    <w:rsid w:val="001527D6"/>
    <w:rsid w:val="00152ABA"/>
    <w:rsid w:val="0015310F"/>
    <w:rsid w:val="001533F6"/>
    <w:rsid w:val="0015435D"/>
    <w:rsid w:val="00155323"/>
    <w:rsid w:val="00155434"/>
    <w:rsid w:val="00155F23"/>
    <w:rsid w:val="00156467"/>
    <w:rsid w:val="00156B59"/>
    <w:rsid w:val="00156DDF"/>
    <w:rsid w:val="00157250"/>
    <w:rsid w:val="00157BD2"/>
    <w:rsid w:val="00157F95"/>
    <w:rsid w:val="00160E32"/>
    <w:rsid w:val="00162A28"/>
    <w:rsid w:val="00162B98"/>
    <w:rsid w:val="0016354B"/>
    <w:rsid w:val="00163E90"/>
    <w:rsid w:val="001648CA"/>
    <w:rsid w:val="00164E89"/>
    <w:rsid w:val="00165074"/>
    <w:rsid w:val="00167013"/>
    <w:rsid w:val="001672BA"/>
    <w:rsid w:val="0017138D"/>
    <w:rsid w:val="001721DC"/>
    <w:rsid w:val="0017405A"/>
    <w:rsid w:val="001742F2"/>
    <w:rsid w:val="001743F2"/>
    <w:rsid w:val="001747CC"/>
    <w:rsid w:val="00174A75"/>
    <w:rsid w:val="0017626F"/>
    <w:rsid w:val="001767F6"/>
    <w:rsid w:val="00176D38"/>
    <w:rsid w:val="00177838"/>
    <w:rsid w:val="00177ED1"/>
    <w:rsid w:val="00177F29"/>
    <w:rsid w:val="001806CD"/>
    <w:rsid w:val="00181667"/>
    <w:rsid w:val="00181CC5"/>
    <w:rsid w:val="001821B5"/>
    <w:rsid w:val="001822B4"/>
    <w:rsid w:val="001825E1"/>
    <w:rsid w:val="001827F6"/>
    <w:rsid w:val="00182B97"/>
    <w:rsid w:val="00182E0B"/>
    <w:rsid w:val="00182F66"/>
    <w:rsid w:val="001836A0"/>
    <w:rsid w:val="001838B4"/>
    <w:rsid w:val="00183E27"/>
    <w:rsid w:val="00184B8B"/>
    <w:rsid w:val="001856F6"/>
    <w:rsid w:val="001865B7"/>
    <w:rsid w:val="00186836"/>
    <w:rsid w:val="00186A88"/>
    <w:rsid w:val="001875B7"/>
    <w:rsid w:val="0018780C"/>
    <w:rsid w:val="0019022B"/>
    <w:rsid w:val="0019094A"/>
    <w:rsid w:val="001910E5"/>
    <w:rsid w:val="0019164B"/>
    <w:rsid w:val="00191DFB"/>
    <w:rsid w:val="0019296F"/>
    <w:rsid w:val="00193F27"/>
    <w:rsid w:val="001949BE"/>
    <w:rsid w:val="00194CD2"/>
    <w:rsid w:val="0019577D"/>
    <w:rsid w:val="00195895"/>
    <w:rsid w:val="001959FF"/>
    <w:rsid w:val="00195C2C"/>
    <w:rsid w:val="00196BC1"/>
    <w:rsid w:val="00196D22"/>
    <w:rsid w:val="001A003B"/>
    <w:rsid w:val="001A1221"/>
    <w:rsid w:val="001A14BF"/>
    <w:rsid w:val="001A14E7"/>
    <w:rsid w:val="001A2261"/>
    <w:rsid w:val="001A2911"/>
    <w:rsid w:val="001A2E19"/>
    <w:rsid w:val="001A337F"/>
    <w:rsid w:val="001A3DF2"/>
    <w:rsid w:val="001A4661"/>
    <w:rsid w:val="001A4679"/>
    <w:rsid w:val="001A544C"/>
    <w:rsid w:val="001A5463"/>
    <w:rsid w:val="001A559E"/>
    <w:rsid w:val="001A65C0"/>
    <w:rsid w:val="001B00C8"/>
    <w:rsid w:val="001B0605"/>
    <w:rsid w:val="001B06A9"/>
    <w:rsid w:val="001B08A3"/>
    <w:rsid w:val="001B0B98"/>
    <w:rsid w:val="001B164A"/>
    <w:rsid w:val="001B1F37"/>
    <w:rsid w:val="001B2D94"/>
    <w:rsid w:val="001B2F2F"/>
    <w:rsid w:val="001B3300"/>
    <w:rsid w:val="001B3BD8"/>
    <w:rsid w:val="001B44A0"/>
    <w:rsid w:val="001B451F"/>
    <w:rsid w:val="001B4F18"/>
    <w:rsid w:val="001B519F"/>
    <w:rsid w:val="001B5605"/>
    <w:rsid w:val="001B5EC8"/>
    <w:rsid w:val="001B6791"/>
    <w:rsid w:val="001B6D0D"/>
    <w:rsid w:val="001B6F04"/>
    <w:rsid w:val="001B79C1"/>
    <w:rsid w:val="001B79F7"/>
    <w:rsid w:val="001B7E2F"/>
    <w:rsid w:val="001C04F2"/>
    <w:rsid w:val="001C0605"/>
    <w:rsid w:val="001C0656"/>
    <w:rsid w:val="001C1C81"/>
    <w:rsid w:val="001C1D79"/>
    <w:rsid w:val="001C1DE6"/>
    <w:rsid w:val="001C227A"/>
    <w:rsid w:val="001C2E54"/>
    <w:rsid w:val="001C2F35"/>
    <w:rsid w:val="001C33B4"/>
    <w:rsid w:val="001C341A"/>
    <w:rsid w:val="001C36C2"/>
    <w:rsid w:val="001C39DC"/>
    <w:rsid w:val="001C3C94"/>
    <w:rsid w:val="001C63F0"/>
    <w:rsid w:val="001C688B"/>
    <w:rsid w:val="001C731C"/>
    <w:rsid w:val="001D0594"/>
    <w:rsid w:val="001D1002"/>
    <w:rsid w:val="001D1207"/>
    <w:rsid w:val="001D160E"/>
    <w:rsid w:val="001D2891"/>
    <w:rsid w:val="001D2D1C"/>
    <w:rsid w:val="001D2E2E"/>
    <w:rsid w:val="001D33C5"/>
    <w:rsid w:val="001D35AC"/>
    <w:rsid w:val="001D380E"/>
    <w:rsid w:val="001D5202"/>
    <w:rsid w:val="001D6015"/>
    <w:rsid w:val="001D60D4"/>
    <w:rsid w:val="001D6873"/>
    <w:rsid w:val="001D6C6F"/>
    <w:rsid w:val="001D70DA"/>
    <w:rsid w:val="001D7111"/>
    <w:rsid w:val="001D7223"/>
    <w:rsid w:val="001D771B"/>
    <w:rsid w:val="001D7915"/>
    <w:rsid w:val="001E0D00"/>
    <w:rsid w:val="001E1033"/>
    <w:rsid w:val="001E11B4"/>
    <w:rsid w:val="001E1204"/>
    <w:rsid w:val="001E1CE3"/>
    <w:rsid w:val="001E1D07"/>
    <w:rsid w:val="001E2253"/>
    <w:rsid w:val="001E268C"/>
    <w:rsid w:val="001E3109"/>
    <w:rsid w:val="001E330D"/>
    <w:rsid w:val="001E3AF7"/>
    <w:rsid w:val="001E3B18"/>
    <w:rsid w:val="001E3EDB"/>
    <w:rsid w:val="001E4E45"/>
    <w:rsid w:val="001E6C62"/>
    <w:rsid w:val="001E71DF"/>
    <w:rsid w:val="001E78C9"/>
    <w:rsid w:val="001E7ABD"/>
    <w:rsid w:val="001F0433"/>
    <w:rsid w:val="001F091C"/>
    <w:rsid w:val="001F1212"/>
    <w:rsid w:val="001F17B3"/>
    <w:rsid w:val="001F24BD"/>
    <w:rsid w:val="001F2B21"/>
    <w:rsid w:val="001F2D7D"/>
    <w:rsid w:val="001F41EB"/>
    <w:rsid w:val="001F42B5"/>
    <w:rsid w:val="001F4B31"/>
    <w:rsid w:val="001F5D84"/>
    <w:rsid w:val="001F673B"/>
    <w:rsid w:val="001F6A9B"/>
    <w:rsid w:val="001F6B08"/>
    <w:rsid w:val="001F6E74"/>
    <w:rsid w:val="001F6E96"/>
    <w:rsid w:val="001F7209"/>
    <w:rsid w:val="0020002A"/>
    <w:rsid w:val="00200DFA"/>
    <w:rsid w:val="0020199F"/>
    <w:rsid w:val="0020266E"/>
    <w:rsid w:val="00202958"/>
    <w:rsid w:val="00202C80"/>
    <w:rsid w:val="002035BA"/>
    <w:rsid w:val="00203A9A"/>
    <w:rsid w:val="00203B95"/>
    <w:rsid w:val="00204472"/>
    <w:rsid w:val="00204E4A"/>
    <w:rsid w:val="002064B2"/>
    <w:rsid w:val="00206638"/>
    <w:rsid w:val="0020721A"/>
    <w:rsid w:val="00207F9B"/>
    <w:rsid w:val="00210E4C"/>
    <w:rsid w:val="00211FEA"/>
    <w:rsid w:val="002120F8"/>
    <w:rsid w:val="0021231C"/>
    <w:rsid w:val="002126F7"/>
    <w:rsid w:val="00213152"/>
    <w:rsid w:val="00213376"/>
    <w:rsid w:val="00213EBE"/>
    <w:rsid w:val="00213F30"/>
    <w:rsid w:val="002147CC"/>
    <w:rsid w:val="0021647D"/>
    <w:rsid w:val="00216A81"/>
    <w:rsid w:val="002172FB"/>
    <w:rsid w:val="00217C68"/>
    <w:rsid w:val="0022020B"/>
    <w:rsid w:val="0022082A"/>
    <w:rsid w:val="00220E0E"/>
    <w:rsid w:val="00221641"/>
    <w:rsid w:val="0022247B"/>
    <w:rsid w:val="00223006"/>
    <w:rsid w:val="00223176"/>
    <w:rsid w:val="00223267"/>
    <w:rsid w:val="00223539"/>
    <w:rsid w:val="00223C94"/>
    <w:rsid w:val="00223D54"/>
    <w:rsid w:val="00223EA2"/>
    <w:rsid w:val="002243AE"/>
    <w:rsid w:val="00224882"/>
    <w:rsid w:val="002250DF"/>
    <w:rsid w:val="002255DA"/>
    <w:rsid w:val="002255F7"/>
    <w:rsid w:val="00225AB5"/>
    <w:rsid w:val="00226387"/>
    <w:rsid w:val="002265B5"/>
    <w:rsid w:val="00226953"/>
    <w:rsid w:val="00226F85"/>
    <w:rsid w:val="00230221"/>
    <w:rsid w:val="0023050D"/>
    <w:rsid w:val="0023133E"/>
    <w:rsid w:val="00231503"/>
    <w:rsid w:val="00231D35"/>
    <w:rsid w:val="0023275F"/>
    <w:rsid w:val="00233C60"/>
    <w:rsid w:val="00234461"/>
    <w:rsid w:val="002344FF"/>
    <w:rsid w:val="00234EDD"/>
    <w:rsid w:val="00235135"/>
    <w:rsid w:val="002358FA"/>
    <w:rsid w:val="00235A6B"/>
    <w:rsid w:val="00235EE7"/>
    <w:rsid w:val="00236402"/>
    <w:rsid w:val="00236456"/>
    <w:rsid w:val="00236660"/>
    <w:rsid w:val="00236F7A"/>
    <w:rsid w:val="00240187"/>
    <w:rsid w:val="00240911"/>
    <w:rsid w:val="00240B51"/>
    <w:rsid w:val="00240DDD"/>
    <w:rsid w:val="00240E68"/>
    <w:rsid w:val="00241B88"/>
    <w:rsid w:val="00242AAC"/>
    <w:rsid w:val="00242F06"/>
    <w:rsid w:val="00243424"/>
    <w:rsid w:val="002442C0"/>
    <w:rsid w:val="00244532"/>
    <w:rsid w:val="00244BE4"/>
    <w:rsid w:val="002452AD"/>
    <w:rsid w:val="00245A6D"/>
    <w:rsid w:val="00245B38"/>
    <w:rsid w:val="0024641F"/>
    <w:rsid w:val="00246927"/>
    <w:rsid w:val="00247D40"/>
    <w:rsid w:val="002505B3"/>
    <w:rsid w:val="00250AEE"/>
    <w:rsid w:val="002514BF"/>
    <w:rsid w:val="00251897"/>
    <w:rsid w:val="00252833"/>
    <w:rsid w:val="002528FC"/>
    <w:rsid w:val="00253277"/>
    <w:rsid w:val="0025352D"/>
    <w:rsid w:val="002539B8"/>
    <w:rsid w:val="00254299"/>
    <w:rsid w:val="00254763"/>
    <w:rsid w:val="002547B2"/>
    <w:rsid w:val="00254CBB"/>
    <w:rsid w:val="0025652D"/>
    <w:rsid w:val="00257210"/>
    <w:rsid w:val="00257C7E"/>
    <w:rsid w:val="002607EF"/>
    <w:rsid w:val="00260A30"/>
    <w:rsid w:val="002615F3"/>
    <w:rsid w:val="00261C27"/>
    <w:rsid w:val="00262D0F"/>
    <w:rsid w:val="002635D9"/>
    <w:rsid w:val="00263F36"/>
    <w:rsid w:val="00264327"/>
    <w:rsid w:val="00264404"/>
    <w:rsid w:val="00264950"/>
    <w:rsid w:val="00264B77"/>
    <w:rsid w:val="00264BA4"/>
    <w:rsid w:val="00264EEE"/>
    <w:rsid w:val="00264F86"/>
    <w:rsid w:val="00265AC1"/>
    <w:rsid w:val="00266242"/>
    <w:rsid w:val="002663A3"/>
    <w:rsid w:val="002671D9"/>
    <w:rsid w:val="00267411"/>
    <w:rsid w:val="00267687"/>
    <w:rsid w:val="00270131"/>
    <w:rsid w:val="00271FD7"/>
    <w:rsid w:val="0027246F"/>
    <w:rsid w:val="00272610"/>
    <w:rsid w:val="00272BFD"/>
    <w:rsid w:val="00273212"/>
    <w:rsid w:val="002737EA"/>
    <w:rsid w:val="00273FC0"/>
    <w:rsid w:val="0027417B"/>
    <w:rsid w:val="00274371"/>
    <w:rsid w:val="00275AFE"/>
    <w:rsid w:val="00276B63"/>
    <w:rsid w:val="00280376"/>
    <w:rsid w:val="00280BD5"/>
    <w:rsid w:val="00281E17"/>
    <w:rsid w:val="00282159"/>
    <w:rsid w:val="002836EF"/>
    <w:rsid w:val="00284442"/>
    <w:rsid w:val="002846BD"/>
    <w:rsid w:val="002846DA"/>
    <w:rsid w:val="002853C6"/>
    <w:rsid w:val="00287D5B"/>
    <w:rsid w:val="00287DCF"/>
    <w:rsid w:val="0029044E"/>
    <w:rsid w:val="00290639"/>
    <w:rsid w:val="0029073A"/>
    <w:rsid w:val="00292431"/>
    <w:rsid w:val="00292443"/>
    <w:rsid w:val="002924BB"/>
    <w:rsid w:val="002926E3"/>
    <w:rsid w:val="002936F3"/>
    <w:rsid w:val="00294206"/>
    <w:rsid w:val="0029440D"/>
    <w:rsid w:val="002952FE"/>
    <w:rsid w:val="002958DB"/>
    <w:rsid w:val="00296607"/>
    <w:rsid w:val="00296BCB"/>
    <w:rsid w:val="00297982"/>
    <w:rsid w:val="00297EA7"/>
    <w:rsid w:val="00297EAA"/>
    <w:rsid w:val="002A0199"/>
    <w:rsid w:val="002A01B8"/>
    <w:rsid w:val="002A0CB3"/>
    <w:rsid w:val="002A0CF1"/>
    <w:rsid w:val="002A11D1"/>
    <w:rsid w:val="002A220C"/>
    <w:rsid w:val="002A2B20"/>
    <w:rsid w:val="002A35B7"/>
    <w:rsid w:val="002A3BEB"/>
    <w:rsid w:val="002A5573"/>
    <w:rsid w:val="002A6678"/>
    <w:rsid w:val="002A6945"/>
    <w:rsid w:val="002A704E"/>
    <w:rsid w:val="002A749B"/>
    <w:rsid w:val="002A755C"/>
    <w:rsid w:val="002A785D"/>
    <w:rsid w:val="002A7C69"/>
    <w:rsid w:val="002B130B"/>
    <w:rsid w:val="002B14DF"/>
    <w:rsid w:val="002B151A"/>
    <w:rsid w:val="002B1869"/>
    <w:rsid w:val="002B2589"/>
    <w:rsid w:val="002B2C2F"/>
    <w:rsid w:val="002B44C0"/>
    <w:rsid w:val="002B4698"/>
    <w:rsid w:val="002B4A0C"/>
    <w:rsid w:val="002B53BC"/>
    <w:rsid w:val="002B568B"/>
    <w:rsid w:val="002B5F2A"/>
    <w:rsid w:val="002B619D"/>
    <w:rsid w:val="002B643C"/>
    <w:rsid w:val="002B6DB4"/>
    <w:rsid w:val="002B7357"/>
    <w:rsid w:val="002B745F"/>
    <w:rsid w:val="002B777C"/>
    <w:rsid w:val="002C0582"/>
    <w:rsid w:val="002C10E3"/>
    <w:rsid w:val="002C1803"/>
    <w:rsid w:val="002C1B05"/>
    <w:rsid w:val="002C3365"/>
    <w:rsid w:val="002C3A34"/>
    <w:rsid w:val="002C3AA1"/>
    <w:rsid w:val="002C3E4B"/>
    <w:rsid w:val="002C44CD"/>
    <w:rsid w:val="002C4DFB"/>
    <w:rsid w:val="002C5293"/>
    <w:rsid w:val="002C5E99"/>
    <w:rsid w:val="002C603C"/>
    <w:rsid w:val="002C688F"/>
    <w:rsid w:val="002C68C2"/>
    <w:rsid w:val="002C7723"/>
    <w:rsid w:val="002C78E5"/>
    <w:rsid w:val="002D05E7"/>
    <w:rsid w:val="002D0B01"/>
    <w:rsid w:val="002D2478"/>
    <w:rsid w:val="002D2B65"/>
    <w:rsid w:val="002D4128"/>
    <w:rsid w:val="002D4235"/>
    <w:rsid w:val="002D5049"/>
    <w:rsid w:val="002D50B7"/>
    <w:rsid w:val="002D52A4"/>
    <w:rsid w:val="002D54B8"/>
    <w:rsid w:val="002D54CD"/>
    <w:rsid w:val="002D7CBB"/>
    <w:rsid w:val="002E01D6"/>
    <w:rsid w:val="002E0414"/>
    <w:rsid w:val="002E10BF"/>
    <w:rsid w:val="002E18B1"/>
    <w:rsid w:val="002E304B"/>
    <w:rsid w:val="002E341C"/>
    <w:rsid w:val="002E366F"/>
    <w:rsid w:val="002E383F"/>
    <w:rsid w:val="002E4172"/>
    <w:rsid w:val="002E4E2F"/>
    <w:rsid w:val="002E4F0F"/>
    <w:rsid w:val="002E4F98"/>
    <w:rsid w:val="002E53CA"/>
    <w:rsid w:val="002E561A"/>
    <w:rsid w:val="002E57B1"/>
    <w:rsid w:val="002E5925"/>
    <w:rsid w:val="002E621C"/>
    <w:rsid w:val="002E68CD"/>
    <w:rsid w:val="002E6E46"/>
    <w:rsid w:val="002E6F1A"/>
    <w:rsid w:val="002E7910"/>
    <w:rsid w:val="002F0489"/>
    <w:rsid w:val="002F0B8C"/>
    <w:rsid w:val="002F19BC"/>
    <w:rsid w:val="002F2441"/>
    <w:rsid w:val="002F2F28"/>
    <w:rsid w:val="002F45E5"/>
    <w:rsid w:val="002F4B5B"/>
    <w:rsid w:val="002F4FAE"/>
    <w:rsid w:val="002F60FA"/>
    <w:rsid w:val="002F6308"/>
    <w:rsid w:val="002F690B"/>
    <w:rsid w:val="002F6E10"/>
    <w:rsid w:val="002F7115"/>
    <w:rsid w:val="002F757C"/>
    <w:rsid w:val="002F77DE"/>
    <w:rsid w:val="0030095C"/>
    <w:rsid w:val="00300C7A"/>
    <w:rsid w:val="00300ED7"/>
    <w:rsid w:val="00300FC0"/>
    <w:rsid w:val="00301213"/>
    <w:rsid w:val="003017FA"/>
    <w:rsid w:val="00301999"/>
    <w:rsid w:val="00301F50"/>
    <w:rsid w:val="003030B7"/>
    <w:rsid w:val="00303DC4"/>
    <w:rsid w:val="00303F88"/>
    <w:rsid w:val="00304175"/>
    <w:rsid w:val="0030426B"/>
    <w:rsid w:val="00305298"/>
    <w:rsid w:val="00305475"/>
    <w:rsid w:val="00305C74"/>
    <w:rsid w:val="003062FC"/>
    <w:rsid w:val="0030665D"/>
    <w:rsid w:val="0030683C"/>
    <w:rsid w:val="0030740D"/>
    <w:rsid w:val="0030779A"/>
    <w:rsid w:val="003079AB"/>
    <w:rsid w:val="00307BCD"/>
    <w:rsid w:val="00307EB4"/>
    <w:rsid w:val="0031009D"/>
    <w:rsid w:val="00310E03"/>
    <w:rsid w:val="00311819"/>
    <w:rsid w:val="00311D51"/>
    <w:rsid w:val="003123B4"/>
    <w:rsid w:val="0031346B"/>
    <w:rsid w:val="003138C4"/>
    <w:rsid w:val="003139CF"/>
    <w:rsid w:val="00314601"/>
    <w:rsid w:val="00314B69"/>
    <w:rsid w:val="00314DF7"/>
    <w:rsid w:val="00314E0C"/>
    <w:rsid w:val="003150A5"/>
    <w:rsid w:val="00315344"/>
    <w:rsid w:val="0031559D"/>
    <w:rsid w:val="00316B89"/>
    <w:rsid w:val="00316C98"/>
    <w:rsid w:val="00317050"/>
    <w:rsid w:val="0031726B"/>
    <w:rsid w:val="003173C2"/>
    <w:rsid w:val="00317E62"/>
    <w:rsid w:val="0032078B"/>
    <w:rsid w:val="00320E72"/>
    <w:rsid w:val="0032156A"/>
    <w:rsid w:val="0032361E"/>
    <w:rsid w:val="00323B30"/>
    <w:rsid w:val="0032466B"/>
    <w:rsid w:val="00324799"/>
    <w:rsid w:val="0032596A"/>
    <w:rsid w:val="00325B31"/>
    <w:rsid w:val="00326428"/>
    <w:rsid w:val="00327A80"/>
    <w:rsid w:val="00327D10"/>
    <w:rsid w:val="00330719"/>
    <w:rsid w:val="003308B0"/>
    <w:rsid w:val="00330EB9"/>
    <w:rsid w:val="0033109A"/>
    <w:rsid w:val="003312B5"/>
    <w:rsid w:val="00331668"/>
    <w:rsid w:val="00331B51"/>
    <w:rsid w:val="00331B5F"/>
    <w:rsid w:val="00331BB5"/>
    <w:rsid w:val="00332AFC"/>
    <w:rsid w:val="00332E28"/>
    <w:rsid w:val="003331AE"/>
    <w:rsid w:val="00333810"/>
    <w:rsid w:val="00333CBC"/>
    <w:rsid w:val="00334212"/>
    <w:rsid w:val="003347B4"/>
    <w:rsid w:val="00334FB1"/>
    <w:rsid w:val="0033584B"/>
    <w:rsid w:val="00335B87"/>
    <w:rsid w:val="00335C23"/>
    <w:rsid w:val="00336365"/>
    <w:rsid w:val="00337663"/>
    <w:rsid w:val="00340930"/>
    <w:rsid w:val="0034102E"/>
    <w:rsid w:val="00341E59"/>
    <w:rsid w:val="00342042"/>
    <w:rsid w:val="0034228B"/>
    <w:rsid w:val="00342449"/>
    <w:rsid w:val="00342E6B"/>
    <w:rsid w:val="00342F26"/>
    <w:rsid w:val="00342FF4"/>
    <w:rsid w:val="00343312"/>
    <w:rsid w:val="003434DB"/>
    <w:rsid w:val="0034389E"/>
    <w:rsid w:val="00343F1A"/>
    <w:rsid w:val="00343F77"/>
    <w:rsid w:val="0034401D"/>
    <w:rsid w:val="003449A4"/>
    <w:rsid w:val="00345E47"/>
    <w:rsid w:val="0034682D"/>
    <w:rsid w:val="00346994"/>
    <w:rsid w:val="00346AD0"/>
    <w:rsid w:val="003506CF"/>
    <w:rsid w:val="003525FF"/>
    <w:rsid w:val="00352B0D"/>
    <w:rsid w:val="00353573"/>
    <w:rsid w:val="0035385D"/>
    <w:rsid w:val="00353BAA"/>
    <w:rsid w:val="00354A48"/>
    <w:rsid w:val="00355071"/>
    <w:rsid w:val="00355292"/>
    <w:rsid w:val="003564BC"/>
    <w:rsid w:val="003568C6"/>
    <w:rsid w:val="00357DA6"/>
    <w:rsid w:val="00360CB9"/>
    <w:rsid w:val="00360E3B"/>
    <w:rsid w:val="00360E94"/>
    <w:rsid w:val="00360F69"/>
    <w:rsid w:val="00361003"/>
    <w:rsid w:val="003617E5"/>
    <w:rsid w:val="0036290D"/>
    <w:rsid w:val="00362D60"/>
    <w:rsid w:val="00362EDA"/>
    <w:rsid w:val="00362F24"/>
    <w:rsid w:val="00363775"/>
    <w:rsid w:val="003637CC"/>
    <w:rsid w:val="00363A0D"/>
    <w:rsid w:val="00364A17"/>
    <w:rsid w:val="00364B13"/>
    <w:rsid w:val="0036552B"/>
    <w:rsid w:val="0036594F"/>
    <w:rsid w:val="00365D29"/>
    <w:rsid w:val="003677D7"/>
    <w:rsid w:val="00370385"/>
    <w:rsid w:val="00370A50"/>
    <w:rsid w:val="0037186B"/>
    <w:rsid w:val="00371F24"/>
    <w:rsid w:val="0037232D"/>
    <w:rsid w:val="00373D34"/>
    <w:rsid w:val="00373E83"/>
    <w:rsid w:val="003740F5"/>
    <w:rsid w:val="003745B7"/>
    <w:rsid w:val="003749B2"/>
    <w:rsid w:val="00374DDC"/>
    <w:rsid w:val="003757F8"/>
    <w:rsid w:val="00375CD6"/>
    <w:rsid w:val="00375CE1"/>
    <w:rsid w:val="003767B8"/>
    <w:rsid w:val="00376A02"/>
    <w:rsid w:val="00376A77"/>
    <w:rsid w:val="00376D9E"/>
    <w:rsid w:val="00377068"/>
    <w:rsid w:val="00377423"/>
    <w:rsid w:val="003777A9"/>
    <w:rsid w:val="003801D8"/>
    <w:rsid w:val="003807FF"/>
    <w:rsid w:val="00381175"/>
    <w:rsid w:val="00381C9A"/>
    <w:rsid w:val="0038213D"/>
    <w:rsid w:val="00382309"/>
    <w:rsid w:val="00382C33"/>
    <w:rsid w:val="00382C69"/>
    <w:rsid w:val="003851F3"/>
    <w:rsid w:val="003855DC"/>
    <w:rsid w:val="0038766C"/>
    <w:rsid w:val="00387B2D"/>
    <w:rsid w:val="00387E25"/>
    <w:rsid w:val="0039090B"/>
    <w:rsid w:val="00390E50"/>
    <w:rsid w:val="003913CE"/>
    <w:rsid w:val="00391A85"/>
    <w:rsid w:val="00391B97"/>
    <w:rsid w:val="00391D79"/>
    <w:rsid w:val="0039217B"/>
    <w:rsid w:val="00392B3B"/>
    <w:rsid w:val="00393037"/>
    <w:rsid w:val="00393C10"/>
    <w:rsid w:val="003942AE"/>
    <w:rsid w:val="00394763"/>
    <w:rsid w:val="003950B2"/>
    <w:rsid w:val="003957EC"/>
    <w:rsid w:val="003958AE"/>
    <w:rsid w:val="00395DE0"/>
    <w:rsid w:val="00395FB8"/>
    <w:rsid w:val="003966E0"/>
    <w:rsid w:val="00396AA4"/>
    <w:rsid w:val="00397154"/>
    <w:rsid w:val="00397B78"/>
    <w:rsid w:val="003A0908"/>
    <w:rsid w:val="003A1A5B"/>
    <w:rsid w:val="003A1D3A"/>
    <w:rsid w:val="003A226B"/>
    <w:rsid w:val="003A2F1C"/>
    <w:rsid w:val="003A3BD6"/>
    <w:rsid w:val="003A3E58"/>
    <w:rsid w:val="003A4A75"/>
    <w:rsid w:val="003A4B6D"/>
    <w:rsid w:val="003A5AB7"/>
    <w:rsid w:val="003A6063"/>
    <w:rsid w:val="003A64E1"/>
    <w:rsid w:val="003A66C1"/>
    <w:rsid w:val="003A68CC"/>
    <w:rsid w:val="003A6B4D"/>
    <w:rsid w:val="003A7A46"/>
    <w:rsid w:val="003A7A6F"/>
    <w:rsid w:val="003A7F0D"/>
    <w:rsid w:val="003B0D4E"/>
    <w:rsid w:val="003B1599"/>
    <w:rsid w:val="003B236A"/>
    <w:rsid w:val="003B3714"/>
    <w:rsid w:val="003B410D"/>
    <w:rsid w:val="003B4DCB"/>
    <w:rsid w:val="003B4EB2"/>
    <w:rsid w:val="003B77FA"/>
    <w:rsid w:val="003B7CE5"/>
    <w:rsid w:val="003C06D0"/>
    <w:rsid w:val="003C0806"/>
    <w:rsid w:val="003C1567"/>
    <w:rsid w:val="003C1BC0"/>
    <w:rsid w:val="003C1D37"/>
    <w:rsid w:val="003C2A15"/>
    <w:rsid w:val="003C30C1"/>
    <w:rsid w:val="003C3871"/>
    <w:rsid w:val="003C4096"/>
    <w:rsid w:val="003C4E3A"/>
    <w:rsid w:val="003C515C"/>
    <w:rsid w:val="003C5420"/>
    <w:rsid w:val="003C6222"/>
    <w:rsid w:val="003C65F1"/>
    <w:rsid w:val="003C6A93"/>
    <w:rsid w:val="003C6C7C"/>
    <w:rsid w:val="003C6EDA"/>
    <w:rsid w:val="003C7046"/>
    <w:rsid w:val="003C7695"/>
    <w:rsid w:val="003C7AD7"/>
    <w:rsid w:val="003D0422"/>
    <w:rsid w:val="003D0B63"/>
    <w:rsid w:val="003D0CA0"/>
    <w:rsid w:val="003D19EF"/>
    <w:rsid w:val="003D1A93"/>
    <w:rsid w:val="003D1CD4"/>
    <w:rsid w:val="003D23BA"/>
    <w:rsid w:val="003D29EC"/>
    <w:rsid w:val="003D3699"/>
    <w:rsid w:val="003D6337"/>
    <w:rsid w:val="003D6915"/>
    <w:rsid w:val="003D6970"/>
    <w:rsid w:val="003D6FA2"/>
    <w:rsid w:val="003D70AE"/>
    <w:rsid w:val="003D72A9"/>
    <w:rsid w:val="003D7FB3"/>
    <w:rsid w:val="003E049D"/>
    <w:rsid w:val="003E121F"/>
    <w:rsid w:val="003E1BBD"/>
    <w:rsid w:val="003E1D15"/>
    <w:rsid w:val="003E20DA"/>
    <w:rsid w:val="003E394D"/>
    <w:rsid w:val="003E3A04"/>
    <w:rsid w:val="003E3BCE"/>
    <w:rsid w:val="003E3C36"/>
    <w:rsid w:val="003E3C54"/>
    <w:rsid w:val="003E402F"/>
    <w:rsid w:val="003E40A2"/>
    <w:rsid w:val="003E56EA"/>
    <w:rsid w:val="003E5A86"/>
    <w:rsid w:val="003E757F"/>
    <w:rsid w:val="003F0550"/>
    <w:rsid w:val="003F0C51"/>
    <w:rsid w:val="003F0EFC"/>
    <w:rsid w:val="003F260C"/>
    <w:rsid w:val="003F32BA"/>
    <w:rsid w:val="003F41E5"/>
    <w:rsid w:val="003F4939"/>
    <w:rsid w:val="003F53D9"/>
    <w:rsid w:val="003F711B"/>
    <w:rsid w:val="003F7A1B"/>
    <w:rsid w:val="003F7ACF"/>
    <w:rsid w:val="004019EF"/>
    <w:rsid w:val="00402660"/>
    <w:rsid w:val="004032DA"/>
    <w:rsid w:val="004036FB"/>
    <w:rsid w:val="00403B8F"/>
    <w:rsid w:val="004041F7"/>
    <w:rsid w:val="00404CAF"/>
    <w:rsid w:val="00405E5E"/>
    <w:rsid w:val="004066C7"/>
    <w:rsid w:val="00407491"/>
    <w:rsid w:val="00407B56"/>
    <w:rsid w:val="00407C9F"/>
    <w:rsid w:val="0041129D"/>
    <w:rsid w:val="004113D7"/>
    <w:rsid w:val="00411A88"/>
    <w:rsid w:val="00411C72"/>
    <w:rsid w:val="00412B93"/>
    <w:rsid w:val="004133C3"/>
    <w:rsid w:val="0041355A"/>
    <w:rsid w:val="004143D8"/>
    <w:rsid w:val="00414708"/>
    <w:rsid w:val="00414F6A"/>
    <w:rsid w:val="004175DB"/>
    <w:rsid w:val="00417B04"/>
    <w:rsid w:val="00417B95"/>
    <w:rsid w:val="004203C7"/>
    <w:rsid w:val="00420B0D"/>
    <w:rsid w:val="004227B2"/>
    <w:rsid w:val="004247B5"/>
    <w:rsid w:val="00424865"/>
    <w:rsid w:val="00425BEF"/>
    <w:rsid w:val="004271C8"/>
    <w:rsid w:val="004271D3"/>
    <w:rsid w:val="00430898"/>
    <w:rsid w:val="00430EBD"/>
    <w:rsid w:val="0043111B"/>
    <w:rsid w:val="0043134D"/>
    <w:rsid w:val="004318EC"/>
    <w:rsid w:val="00431B7F"/>
    <w:rsid w:val="00432000"/>
    <w:rsid w:val="00432831"/>
    <w:rsid w:val="00432BF4"/>
    <w:rsid w:val="004338A9"/>
    <w:rsid w:val="00433EA1"/>
    <w:rsid w:val="00433F64"/>
    <w:rsid w:val="004341E2"/>
    <w:rsid w:val="004347C8"/>
    <w:rsid w:val="00434E34"/>
    <w:rsid w:val="00435A8F"/>
    <w:rsid w:val="004360AF"/>
    <w:rsid w:val="00436611"/>
    <w:rsid w:val="004366AD"/>
    <w:rsid w:val="00436F1D"/>
    <w:rsid w:val="004374EE"/>
    <w:rsid w:val="004375BF"/>
    <w:rsid w:val="00441AC7"/>
    <w:rsid w:val="00441F26"/>
    <w:rsid w:val="004435B0"/>
    <w:rsid w:val="00443AA4"/>
    <w:rsid w:val="00443C4F"/>
    <w:rsid w:val="00444DD4"/>
    <w:rsid w:val="00444FCD"/>
    <w:rsid w:val="004459BE"/>
    <w:rsid w:val="00446EC0"/>
    <w:rsid w:val="00446EC1"/>
    <w:rsid w:val="00447807"/>
    <w:rsid w:val="00447CB7"/>
    <w:rsid w:val="004505C2"/>
    <w:rsid w:val="00450751"/>
    <w:rsid w:val="00451FBD"/>
    <w:rsid w:val="00452A16"/>
    <w:rsid w:val="00452D8D"/>
    <w:rsid w:val="00454591"/>
    <w:rsid w:val="004548FE"/>
    <w:rsid w:val="00455469"/>
    <w:rsid w:val="00455763"/>
    <w:rsid w:val="0045577F"/>
    <w:rsid w:val="00455A05"/>
    <w:rsid w:val="00455D6C"/>
    <w:rsid w:val="004569AB"/>
    <w:rsid w:val="00457CF4"/>
    <w:rsid w:val="004603E3"/>
    <w:rsid w:val="00460D63"/>
    <w:rsid w:val="00461379"/>
    <w:rsid w:val="00461448"/>
    <w:rsid w:val="00461846"/>
    <w:rsid w:val="00461EFB"/>
    <w:rsid w:val="004621DF"/>
    <w:rsid w:val="00462C02"/>
    <w:rsid w:val="00462F2A"/>
    <w:rsid w:val="00463768"/>
    <w:rsid w:val="00463C8D"/>
    <w:rsid w:val="00464041"/>
    <w:rsid w:val="004642CC"/>
    <w:rsid w:val="00464569"/>
    <w:rsid w:val="004650FA"/>
    <w:rsid w:val="00465C24"/>
    <w:rsid w:val="004661A2"/>
    <w:rsid w:val="00466EED"/>
    <w:rsid w:val="0046796C"/>
    <w:rsid w:val="00467E23"/>
    <w:rsid w:val="0047081D"/>
    <w:rsid w:val="00470899"/>
    <w:rsid w:val="00470C09"/>
    <w:rsid w:val="00471168"/>
    <w:rsid w:val="00471B96"/>
    <w:rsid w:val="00471F4F"/>
    <w:rsid w:val="00472900"/>
    <w:rsid w:val="004730AC"/>
    <w:rsid w:val="004731D7"/>
    <w:rsid w:val="00473366"/>
    <w:rsid w:val="00473C06"/>
    <w:rsid w:val="00473D0C"/>
    <w:rsid w:val="004747D3"/>
    <w:rsid w:val="0047571A"/>
    <w:rsid w:val="004761A3"/>
    <w:rsid w:val="004768D8"/>
    <w:rsid w:val="004769EB"/>
    <w:rsid w:val="00477B6F"/>
    <w:rsid w:val="00480016"/>
    <w:rsid w:val="0048076A"/>
    <w:rsid w:val="00480A31"/>
    <w:rsid w:val="0048196B"/>
    <w:rsid w:val="004837D8"/>
    <w:rsid w:val="00483C58"/>
    <w:rsid w:val="00483EC8"/>
    <w:rsid w:val="00483FF9"/>
    <w:rsid w:val="0048446B"/>
    <w:rsid w:val="004871EE"/>
    <w:rsid w:val="00490809"/>
    <w:rsid w:val="00491967"/>
    <w:rsid w:val="00491A32"/>
    <w:rsid w:val="00491EC0"/>
    <w:rsid w:val="0049365A"/>
    <w:rsid w:val="00493F61"/>
    <w:rsid w:val="004941C6"/>
    <w:rsid w:val="004941E7"/>
    <w:rsid w:val="004949CA"/>
    <w:rsid w:val="004952F6"/>
    <w:rsid w:val="00495539"/>
    <w:rsid w:val="00496729"/>
    <w:rsid w:val="00496BC6"/>
    <w:rsid w:val="0049790F"/>
    <w:rsid w:val="00497A30"/>
    <w:rsid w:val="004A02CC"/>
    <w:rsid w:val="004A1ADE"/>
    <w:rsid w:val="004A1B2B"/>
    <w:rsid w:val="004A29A5"/>
    <w:rsid w:val="004A2CA3"/>
    <w:rsid w:val="004A2D2E"/>
    <w:rsid w:val="004A331F"/>
    <w:rsid w:val="004A3336"/>
    <w:rsid w:val="004A3E76"/>
    <w:rsid w:val="004A45B8"/>
    <w:rsid w:val="004A4721"/>
    <w:rsid w:val="004A65F1"/>
    <w:rsid w:val="004A6B1C"/>
    <w:rsid w:val="004A6CED"/>
    <w:rsid w:val="004B05AA"/>
    <w:rsid w:val="004B0E7B"/>
    <w:rsid w:val="004B1307"/>
    <w:rsid w:val="004B13AF"/>
    <w:rsid w:val="004B1482"/>
    <w:rsid w:val="004B20AB"/>
    <w:rsid w:val="004B2123"/>
    <w:rsid w:val="004B2290"/>
    <w:rsid w:val="004B24B2"/>
    <w:rsid w:val="004B2A0A"/>
    <w:rsid w:val="004B2AF1"/>
    <w:rsid w:val="004B2E1F"/>
    <w:rsid w:val="004B4662"/>
    <w:rsid w:val="004B4967"/>
    <w:rsid w:val="004B4B95"/>
    <w:rsid w:val="004B5566"/>
    <w:rsid w:val="004B5644"/>
    <w:rsid w:val="004B655E"/>
    <w:rsid w:val="004B699D"/>
    <w:rsid w:val="004B69FB"/>
    <w:rsid w:val="004B6C27"/>
    <w:rsid w:val="004B7F0A"/>
    <w:rsid w:val="004C0068"/>
    <w:rsid w:val="004C1AAB"/>
    <w:rsid w:val="004C201F"/>
    <w:rsid w:val="004C269A"/>
    <w:rsid w:val="004C37F9"/>
    <w:rsid w:val="004C3E0A"/>
    <w:rsid w:val="004C4439"/>
    <w:rsid w:val="004C55BD"/>
    <w:rsid w:val="004C5820"/>
    <w:rsid w:val="004C5D77"/>
    <w:rsid w:val="004C62A0"/>
    <w:rsid w:val="004C6616"/>
    <w:rsid w:val="004C6EDC"/>
    <w:rsid w:val="004C7155"/>
    <w:rsid w:val="004C7403"/>
    <w:rsid w:val="004C7591"/>
    <w:rsid w:val="004C76B6"/>
    <w:rsid w:val="004C775C"/>
    <w:rsid w:val="004C7A15"/>
    <w:rsid w:val="004C7AB6"/>
    <w:rsid w:val="004C7BB0"/>
    <w:rsid w:val="004C7ECD"/>
    <w:rsid w:val="004D0215"/>
    <w:rsid w:val="004D0B94"/>
    <w:rsid w:val="004D0CF2"/>
    <w:rsid w:val="004D17C5"/>
    <w:rsid w:val="004D1BDF"/>
    <w:rsid w:val="004D2238"/>
    <w:rsid w:val="004D262F"/>
    <w:rsid w:val="004D276C"/>
    <w:rsid w:val="004D2E65"/>
    <w:rsid w:val="004D2EB1"/>
    <w:rsid w:val="004D2F6B"/>
    <w:rsid w:val="004D3408"/>
    <w:rsid w:val="004D3B01"/>
    <w:rsid w:val="004D3F7B"/>
    <w:rsid w:val="004D454C"/>
    <w:rsid w:val="004D5A87"/>
    <w:rsid w:val="004D61D7"/>
    <w:rsid w:val="004D637F"/>
    <w:rsid w:val="004D6909"/>
    <w:rsid w:val="004D7B8A"/>
    <w:rsid w:val="004E045E"/>
    <w:rsid w:val="004E066D"/>
    <w:rsid w:val="004E0C52"/>
    <w:rsid w:val="004E0F27"/>
    <w:rsid w:val="004E1913"/>
    <w:rsid w:val="004E2669"/>
    <w:rsid w:val="004E2DB2"/>
    <w:rsid w:val="004E4642"/>
    <w:rsid w:val="004E46B6"/>
    <w:rsid w:val="004E4C1C"/>
    <w:rsid w:val="004E53D7"/>
    <w:rsid w:val="004E5A6B"/>
    <w:rsid w:val="004E5DA9"/>
    <w:rsid w:val="004E6324"/>
    <w:rsid w:val="004E66B3"/>
    <w:rsid w:val="004E6FBF"/>
    <w:rsid w:val="004E70BA"/>
    <w:rsid w:val="004E7CCC"/>
    <w:rsid w:val="004E7FF6"/>
    <w:rsid w:val="004F12C6"/>
    <w:rsid w:val="004F141F"/>
    <w:rsid w:val="004F1862"/>
    <w:rsid w:val="004F21E6"/>
    <w:rsid w:val="004F279B"/>
    <w:rsid w:val="004F2C30"/>
    <w:rsid w:val="004F3E6D"/>
    <w:rsid w:val="004F4EF5"/>
    <w:rsid w:val="004F5070"/>
    <w:rsid w:val="004F66E8"/>
    <w:rsid w:val="004F6EDD"/>
    <w:rsid w:val="004F72DC"/>
    <w:rsid w:val="00501255"/>
    <w:rsid w:val="00502511"/>
    <w:rsid w:val="005027A4"/>
    <w:rsid w:val="00503195"/>
    <w:rsid w:val="005034CA"/>
    <w:rsid w:val="005035BD"/>
    <w:rsid w:val="005041EB"/>
    <w:rsid w:val="005044D3"/>
    <w:rsid w:val="00504773"/>
    <w:rsid w:val="00504D5F"/>
    <w:rsid w:val="005053AF"/>
    <w:rsid w:val="00505AE8"/>
    <w:rsid w:val="00505B5D"/>
    <w:rsid w:val="0050639E"/>
    <w:rsid w:val="00506BA0"/>
    <w:rsid w:val="005071C5"/>
    <w:rsid w:val="00507333"/>
    <w:rsid w:val="00507B68"/>
    <w:rsid w:val="005101DF"/>
    <w:rsid w:val="00510485"/>
    <w:rsid w:val="0051106E"/>
    <w:rsid w:val="0051120A"/>
    <w:rsid w:val="005112D2"/>
    <w:rsid w:val="00511B4C"/>
    <w:rsid w:val="00511E7C"/>
    <w:rsid w:val="005124C2"/>
    <w:rsid w:val="00512736"/>
    <w:rsid w:val="0051321B"/>
    <w:rsid w:val="0051353D"/>
    <w:rsid w:val="00515501"/>
    <w:rsid w:val="00515BC0"/>
    <w:rsid w:val="00516673"/>
    <w:rsid w:val="00516898"/>
    <w:rsid w:val="00520352"/>
    <w:rsid w:val="00521B81"/>
    <w:rsid w:val="00522108"/>
    <w:rsid w:val="00522510"/>
    <w:rsid w:val="005227A9"/>
    <w:rsid w:val="005231DD"/>
    <w:rsid w:val="005235B8"/>
    <w:rsid w:val="00524871"/>
    <w:rsid w:val="00524A92"/>
    <w:rsid w:val="00524DDE"/>
    <w:rsid w:val="00524EB4"/>
    <w:rsid w:val="005257B1"/>
    <w:rsid w:val="005257BC"/>
    <w:rsid w:val="00525AFD"/>
    <w:rsid w:val="00527722"/>
    <w:rsid w:val="00527962"/>
    <w:rsid w:val="0053097D"/>
    <w:rsid w:val="005318C0"/>
    <w:rsid w:val="0053259F"/>
    <w:rsid w:val="005331F6"/>
    <w:rsid w:val="00534A0D"/>
    <w:rsid w:val="00534DF5"/>
    <w:rsid w:val="00535606"/>
    <w:rsid w:val="00535837"/>
    <w:rsid w:val="00535A74"/>
    <w:rsid w:val="005367A9"/>
    <w:rsid w:val="005368CE"/>
    <w:rsid w:val="00536F86"/>
    <w:rsid w:val="005402BB"/>
    <w:rsid w:val="00540DD0"/>
    <w:rsid w:val="0054170B"/>
    <w:rsid w:val="00542561"/>
    <w:rsid w:val="005432CE"/>
    <w:rsid w:val="0054343B"/>
    <w:rsid w:val="005434DF"/>
    <w:rsid w:val="00543A74"/>
    <w:rsid w:val="00543FD1"/>
    <w:rsid w:val="005444F3"/>
    <w:rsid w:val="00545084"/>
    <w:rsid w:val="00545D52"/>
    <w:rsid w:val="0054633D"/>
    <w:rsid w:val="00546946"/>
    <w:rsid w:val="00547346"/>
    <w:rsid w:val="00547AB8"/>
    <w:rsid w:val="00550309"/>
    <w:rsid w:val="0055032F"/>
    <w:rsid w:val="00550C22"/>
    <w:rsid w:val="00551ACC"/>
    <w:rsid w:val="0055246A"/>
    <w:rsid w:val="0055254E"/>
    <w:rsid w:val="00552F1B"/>
    <w:rsid w:val="0055431C"/>
    <w:rsid w:val="005554BE"/>
    <w:rsid w:val="00556981"/>
    <w:rsid w:val="00556D2F"/>
    <w:rsid w:val="00557380"/>
    <w:rsid w:val="00557436"/>
    <w:rsid w:val="005576DF"/>
    <w:rsid w:val="00557C26"/>
    <w:rsid w:val="00557FDE"/>
    <w:rsid w:val="005604F5"/>
    <w:rsid w:val="00560868"/>
    <w:rsid w:val="00561D7B"/>
    <w:rsid w:val="0056203C"/>
    <w:rsid w:val="005621C0"/>
    <w:rsid w:val="005624B2"/>
    <w:rsid w:val="0056254C"/>
    <w:rsid w:val="00562CCC"/>
    <w:rsid w:val="00563574"/>
    <w:rsid w:val="00563BB4"/>
    <w:rsid w:val="00563EFE"/>
    <w:rsid w:val="00563FED"/>
    <w:rsid w:val="00564237"/>
    <w:rsid w:val="0056446E"/>
    <w:rsid w:val="00564CDA"/>
    <w:rsid w:val="005654AB"/>
    <w:rsid w:val="00565B77"/>
    <w:rsid w:val="00565C17"/>
    <w:rsid w:val="00565CEB"/>
    <w:rsid w:val="00566156"/>
    <w:rsid w:val="00566B3D"/>
    <w:rsid w:val="00566FD2"/>
    <w:rsid w:val="00571349"/>
    <w:rsid w:val="005719AB"/>
    <w:rsid w:val="00571B21"/>
    <w:rsid w:val="00572449"/>
    <w:rsid w:val="00572EB0"/>
    <w:rsid w:val="005737C5"/>
    <w:rsid w:val="00573E8C"/>
    <w:rsid w:val="00574A31"/>
    <w:rsid w:val="00574DA9"/>
    <w:rsid w:val="00575459"/>
    <w:rsid w:val="005762B5"/>
    <w:rsid w:val="00577F4E"/>
    <w:rsid w:val="00580250"/>
    <w:rsid w:val="00580D65"/>
    <w:rsid w:val="0058108C"/>
    <w:rsid w:val="0058364C"/>
    <w:rsid w:val="0058534C"/>
    <w:rsid w:val="0058537F"/>
    <w:rsid w:val="00585562"/>
    <w:rsid w:val="00585831"/>
    <w:rsid w:val="00585917"/>
    <w:rsid w:val="00585C82"/>
    <w:rsid w:val="00586F89"/>
    <w:rsid w:val="00587DAF"/>
    <w:rsid w:val="00590195"/>
    <w:rsid w:val="00590A84"/>
    <w:rsid w:val="00590F9E"/>
    <w:rsid w:val="00591652"/>
    <w:rsid w:val="00591EA5"/>
    <w:rsid w:val="00591EC2"/>
    <w:rsid w:val="00591FD7"/>
    <w:rsid w:val="0059214B"/>
    <w:rsid w:val="00592B7F"/>
    <w:rsid w:val="00593535"/>
    <w:rsid w:val="005936E4"/>
    <w:rsid w:val="00593C26"/>
    <w:rsid w:val="00593E6B"/>
    <w:rsid w:val="0059441B"/>
    <w:rsid w:val="005947B0"/>
    <w:rsid w:val="005947CF"/>
    <w:rsid w:val="0059485F"/>
    <w:rsid w:val="00594A96"/>
    <w:rsid w:val="00594DE1"/>
    <w:rsid w:val="00595390"/>
    <w:rsid w:val="00595EFF"/>
    <w:rsid w:val="00595FC9"/>
    <w:rsid w:val="00595FD1"/>
    <w:rsid w:val="00597547"/>
    <w:rsid w:val="00597717"/>
    <w:rsid w:val="00597998"/>
    <w:rsid w:val="005A0104"/>
    <w:rsid w:val="005A047A"/>
    <w:rsid w:val="005A0EC9"/>
    <w:rsid w:val="005A11DF"/>
    <w:rsid w:val="005A24F7"/>
    <w:rsid w:val="005A260D"/>
    <w:rsid w:val="005A307B"/>
    <w:rsid w:val="005A32C5"/>
    <w:rsid w:val="005A473D"/>
    <w:rsid w:val="005A56E3"/>
    <w:rsid w:val="005A5F32"/>
    <w:rsid w:val="005A6D26"/>
    <w:rsid w:val="005A7A1A"/>
    <w:rsid w:val="005A7C08"/>
    <w:rsid w:val="005B0429"/>
    <w:rsid w:val="005B1A20"/>
    <w:rsid w:val="005B1F6C"/>
    <w:rsid w:val="005B2054"/>
    <w:rsid w:val="005B2228"/>
    <w:rsid w:val="005B2DE3"/>
    <w:rsid w:val="005B335A"/>
    <w:rsid w:val="005B4133"/>
    <w:rsid w:val="005B44E6"/>
    <w:rsid w:val="005B7A92"/>
    <w:rsid w:val="005B7D6E"/>
    <w:rsid w:val="005B7FC9"/>
    <w:rsid w:val="005C04ED"/>
    <w:rsid w:val="005C0836"/>
    <w:rsid w:val="005C0BF5"/>
    <w:rsid w:val="005C0F51"/>
    <w:rsid w:val="005C12D1"/>
    <w:rsid w:val="005C1DB3"/>
    <w:rsid w:val="005C27DB"/>
    <w:rsid w:val="005C2AB1"/>
    <w:rsid w:val="005C3466"/>
    <w:rsid w:val="005C421D"/>
    <w:rsid w:val="005C6DFE"/>
    <w:rsid w:val="005C7950"/>
    <w:rsid w:val="005D16D8"/>
    <w:rsid w:val="005D185F"/>
    <w:rsid w:val="005D1CB6"/>
    <w:rsid w:val="005D324E"/>
    <w:rsid w:val="005D3C6C"/>
    <w:rsid w:val="005D3FBD"/>
    <w:rsid w:val="005D4299"/>
    <w:rsid w:val="005D439F"/>
    <w:rsid w:val="005D52B2"/>
    <w:rsid w:val="005D5449"/>
    <w:rsid w:val="005D582C"/>
    <w:rsid w:val="005D5BB1"/>
    <w:rsid w:val="005D6171"/>
    <w:rsid w:val="005D65AB"/>
    <w:rsid w:val="005D65E7"/>
    <w:rsid w:val="005D7010"/>
    <w:rsid w:val="005D7645"/>
    <w:rsid w:val="005D7C9A"/>
    <w:rsid w:val="005D7CFB"/>
    <w:rsid w:val="005E037C"/>
    <w:rsid w:val="005E0497"/>
    <w:rsid w:val="005E113F"/>
    <w:rsid w:val="005E15F1"/>
    <w:rsid w:val="005E1B77"/>
    <w:rsid w:val="005E1BF8"/>
    <w:rsid w:val="005E20E1"/>
    <w:rsid w:val="005E2758"/>
    <w:rsid w:val="005E2AF2"/>
    <w:rsid w:val="005E2C19"/>
    <w:rsid w:val="005E364C"/>
    <w:rsid w:val="005E3C76"/>
    <w:rsid w:val="005E3E6D"/>
    <w:rsid w:val="005E3F55"/>
    <w:rsid w:val="005E513F"/>
    <w:rsid w:val="005E6EC2"/>
    <w:rsid w:val="005F0101"/>
    <w:rsid w:val="005F03AD"/>
    <w:rsid w:val="005F15B3"/>
    <w:rsid w:val="005F2675"/>
    <w:rsid w:val="005F2E76"/>
    <w:rsid w:val="005F35D2"/>
    <w:rsid w:val="005F3C91"/>
    <w:rsid w:val="005F4D93"/>
    <w:rsid w:val="005F5657"/>
    <w:rsid w:val="005F5C4D"/>
    <w:rsid w:val="005F633F"/>
    <w:rsid w:val="005F6439"/>
    <w:rsid w:val="005F6CFD"/>
    <w:rsid w:val="005F72E7"/>
    <w:rsid w:val="006002D3"/>
    <w:rsid w:val="0060043C"/>
    <w:rsid w:val="0060078C"/>
    <w:rsid w:val="0060162D"/>
    <w:rsid w:val="00601F4E"/>
    <w:rsid w:val="0060214F"/>
    <w:rsid w:val="00602AA5"/>
    <w:rsid w:val="00602DC0"/>
    <w:rsid w:val="00603934"/>
    <w:rsid w:val="0060398C"/>
    <w:rsid w:val="006041CD"/>
    <w:rsid w:val="00604FF7"/>
    <w:rsid w:val="0060522E"/>
    <w:rsid w:val="006055CB"/>
    <w:rsid w:val="006064EF"/>
    <w:rsid w:val="00606B40"/>
    <w:rsid w:val="0060709F"/>
    <w:rsid w:val="00607631"/>
    <w:rsid w:val="00607D10"/>
    <w:rsid w:val="0061019B"/>
    <w:rsid w:val="006101C1"/>
    <w:rsid w:val="0061073B"/>
    <w:rsid w:val="00610B0F"/>
    <w:rsid w:val="00610BE6"/>
    <w:rsid w:val="006117E5"/>
    <w:rsid w:val="00612A2A"/>
    <w:rsid w:val="00612DF1"/>
    <w:rsid w:val="006132D5"/>
    <w:rsid w:val="0061345C"/>
    <w:rsid w:val="0061394C"/>
    <w:rsid w:val="00613C58"/>
    <w:rsid w:val="00614089"/>
    <w:rsid w:val="0061408B"/>
    <w:rsid w:val="00614884"/>
    <w:rsid w:val="00614C21"/>
    <w:rsid w:val="00614E88"/>
    <w:rsid w:val="006160FF"/>
    <w:rsid w:val="00616193"/>
    <w:rsid w:val="006164D0"/>
    <w:rsid w:val="00616805"/>
    <w:rsid w:val="00616B27"/>
    <w:rsid w:val="0061733A"/>
    <w:rsid w:val="006175F2"/>
    <w:rsid w:val="006202FD"/>
    <w:rsid w:val="0062116D"/>
    <w:rsid w:val="00621F77"/>
    <w:rsid w:val="006223B4"/>
    <w:rsid w:val="0062299C"/>
    <w:rsid w:val="00622C59"/>
    <w:rsid w:val="00623D70"/>
    <w:rsid w:val="006245DD"/>
    <w:rsid w:val="00624824"/>
    <w:rsid w:val="00624FB0"/>
    <w:rsid w:val="0062533F"/>
    <w:rsid w:val="0062577D"/>
    <w:rsid w:val="00625857"/>
    <w:rsid w:val="00625AA8"/>
    <w:rsid w:val="00627CA1"/>
    <w:rsid w:val="00630174"/>
    <w:rsid w:val="00630599"/>
    <w:rsid w:val="006305F5"/>
    <w:rsid w:val="006306D2"/>
    <w:rsid w:val="00630DE8"/>
    <w:rsid w:val="00630EE2"/>
    <w:rsid w:val="0063194D"/>
    <w:rsid w:val="006324F9"/>
    <w:rsid w:val="00633FEB"/>
    <w:rsid w:val="00634809"/>
    <w:rsid w:val="00634A10"/>
    <w:rsid w:val="00634B1A"/>
    <w:rsid w:val="00634DCC"/>
    <w:rsid w:val="006352CA"/>
    <w:rsid w:val="006367EE"/>
    <w:rsid w:val="00636A46"/>
    <w:rsid w:val="00636C4F"/>
    <w:rsid w:val="00637252"/>
    <w:rsid w:val="006372B1"/>
    <w:rsid w:val="0063737C"/>
    <w:rsid w:val="00637715"/>
    <w:rsid w:val="00641381"/>
    <w:rsid w:val="006414EF"/>
    <w:rsid w:val="00642B22"/>
    <w:rsid w:val="00642D5C"/>
    <w:rsid w:val="00642F7E"/>
    <w:rsid w:val="006431E2"/>
    <w:rsid w:val="0064349D"/>
    <w:rsid w:val="006445D8"/>
    <w:rsid w:val="006445F3"/>
    <w:rsid w:val="00644729"/>
    <w:rsid w:val="0064505A"/>
    <w:rsid w:val="00645C15"/>
    <w:rsid w:val="00645C60"/>
    <w:rsid w:val="006460C2"/>
    <w:rsid w:val="0065042B"/>
    <w:rsid w:val="00650DA3"/>
    <w:rsid w:val="00651403"/>
    <w:rsid w:val="00652021"/>
    <w:rsid w:val="006521AA"/>
    <w:rsid w:val="0065247E"/>
    <w:rsid w:val="006525CA"/>
    <w:rsid w:val="006526F9"/>
    <w:rsid w:val="00652A19"/>
    <w:rsid w:val="00652EC1"/>
    <w:rsid w:val="00653C78"/>
    <w:rsid w:val="006541DB"/>
    <w:rsid w:val="00654678"/>
    <w:rsid w:val="00654D08"/>
    <w:rsid w:val="00655DDD"/>
    <w:rsid w:val="00656B01"/>
    <w:rsid w:val="00656CB1"/>
    <w:rsid w:val="00656D54"/>
    <w:rsid w:val="00656E5B"/>
    <w:rsid w:val="00657417"/>
    <w:rsid w:val="006577CB"/>
    <w:rsid w:val="00657A15"/>
    <w:rsid w:val="0066055F"/>
    <w:rsid w:val="006605D7"/>
    <w:rsid w:val="006607CF"/>
    <w:rsid w:val="006611B1"/>
    <w:rsid w:val="00661597"/>
    <w:rsid w:val="006619C4"/>
    <w:rsid w:val="00661EDD"/>
    <w:rsid w:val="006629EC"/>
    <w:rsid w:val="00662C25"/>
    <w:rsid w:val="006633F5"/>
    <w:rsid w:val="00663D25"/>
    <w:rsid w:val="00663FC5"/>
    <w:rsid w:val="006641AB"/>
    <w:rsid w:val="00664228"/>
    <w:rsid w:val="00664508"/>
    <w:rsid w:val="00664540"/>
    <w:rsid w:val="00664AF0"/>
    <w:rsid w:val="0066546B"/>
    <w:rsid w:val="00665CE5"/>
    <w:rsid w:val="00665E5D"/>
    <w:rsid w:val="006665C5"/>
    <w:rsid w:val="006668D5"/>
    <w:rsid w:val="006673B1"/>
    <w:rsid w:val="0066751B"/>
    <w:rsid w:val="00670EB7"/>
    <w:rsid w:val="00671CFF"/>
    <w:rsid w:val="00671F84"/>
    <w:rsid w:val="00672175"/>
    <w:rsid w:val="00672691"/>
    <w:rsid w:val="00672A72"/>
    <w:rsid w:val="00673380"/>
    <w:rsid w:val="00673A12"/>
    <w:rsid w:val="0067478B"/>
    <w:rsid w:val="00674CEF"/>
    <w:rsid w:val="00675E1D"/>
    <w:rsid w:val="00676F8B"/>
    <w:rsid w:val="00677203"/>
    <w:rsid w:val="00677332"/>
    <w:rsid w:val="006778EB"/>
    <w:rsid w:val="00677CBD"/>
    <w:rsid w:val="00677CCE"/>
    <w:rsid w:val="00680468"/>
    <w:rsid w:val="006807B8"/>
    <w:rsid w:val="00681F66"/>
    <w:rsid w:val="0068205B"/>
    <w:rsid w:val="006822E4"/>
    <w:rsid w:val="00682B85"/>
    <w:rsid w:val="00682E79"/>
    <w:rsid w:val="0068339B"/>
    <w:rsid w:val="00683571"/>
    <w:rsid w:val="00683BB0"/>
    <w:rsid w:val="00683F93"/>
    <w:rsid w:val="0068431C"/>
    <w:rsid w:val="006845CF"/>
    <w:rsid w:val="0068460D"/>
    <w:rsid w:val="00684B4D"/>
    <w:rsid w:val="006862DD"/>
    <w:rsid w:val="006865B3"/>
    <w:rsid w:val="00686735"/>
    <w:rsid w:val="00687BC5"/>
    <w:rsid w:val="0069024E"/>
    <w:rsid w:val="0069092C"/>
    <w:rsid w:val="006915BE"/>
    <w:rsid w:val="00691C06"/>
    <w:rsid w:val="006925D9"/>
    <w:rsid w:val="006926CE"/>
    <w:rsid w:val="00693191"/>
    <w:rsid w:val="0069327E"/>
    <w:rsid w:val="0069399E"/>
    <w:rsid w:val="00693DFE"/>
    <w:rsid w:val="00694109"/>
    <w:rsid w:val="006946B6"/>
    <w:rsid w:val="006953C9"/>
    <w:rsid w:val="00695905"/>
    <w:rsid w:val="00696598"/>
    <w:rsid w:val="0069799F"/>
    <w:rsid w:val="006A0149"/>
    <w:rsid w:val="006A01AE"/>
    <w:rsid w:val="006A021F"/>
    <w:rsid w:val="006A1AE4"/>
    <w:rsid w:val="006A2904"/>
    <w:rsid w:val="006A2CAA"/>
    <w:rsid w:val="006A2EDF"/>
    <w:rsid w:val="006A31EB"/>
    <w:rsid w:val="006A3243"/>
    <w:rsid w:val="006A3D17"/>
    <w:rsid w:val="006A3D38"/>
    <w:rsid w:val="006A466C"/>
    <w:rsid w:val="006A4986"/>
    <w:rsid w:val="006A4ADD"/>
    <w:rsid w:val="006A5909"/>
    <w:rsid w:val="006A5D8B"/>
    <w:rsid w:val="006A64F2"/>
    <w:rsid w:val="006A6B49"/>
    <w:rsid w:val="006A74B2"/>
    <w:rsid w:val="006B007F"/>
    <w:rsid w:val="006B0C2F"/>
    <w:rsid w:val="006B1B6E"/>
    <w:rsid w:val="006B1CDF"/>
    <w:rsid w:val="006B1D1E"/>
    <w:rsid w:val="006B1DEF"/>
    <w:rsid w:val="006B20C5"/>
    <w:rsid w:val="006B2131"/>
    <w:rsid w:val="006B26DB"/>
    <w:rsid w:val="006B2E36"/>
    <w:rsid w:val="006B30EB"/>
    <w:rsid w:val="006B37F2"/>
    <w:rsid w:val="006B3821"/>
    <w:rsid w:val="006B3C52"/>
    <w:rsid w:val="006B3E42"/>
    <w:rsid w:val="006B4490"/>
    <w:rsid w:val="006B46F3"/>
    <w:rsid w:val="006B4A3C"/>
    <w:rsid w:val="006B5302"/>
    <w:rsid w:val="006B5573"/>
    <w:rsid w:val="006B6367"/>
    <w:rsid w:val="006B6BE0"/>
    <w:rsid w:val="006B6FD0"/>
    <w:rsid w:val="006B7DCC"/>
    <w:rsid w:val="006B7E18"/>
    <w:rsid w:val="006C07DE"/>
    <w:rsid w:val="006C0925"/>
    <w:rsid w:val="006C09B9"/>
    <w:rsid w:val="006C0B0A"/>
    <w:rsid w:val="006C1648"/>
    <w:rsid w:val="006C1E2E"/>
    <w:rsid w:val="006C25A4"/>
    <w:rsid w:val="006C294C"/>
    <w:rsid w:val="006C3587"/>
    <w:rsid w:val="006C4931"/>
    <w:rsid w:val="006C5875"/>
    <w:rsid w:val="006C595D"/>
    <w:rsid w:val="006C6641"/>
    <w:rsid w:val="006C7585"/>
    <w:rsid w:val="006C78E3"/>
    <w:rsid w:val="006C7F91"/>
    <w:rsid w:val="006D06DF"/>
    <w:rsid w:val="006D15C0"/>
    <w:rsid w:val="006D17A2"/>
    <w:rsid w:val="006D1F33"/>
    <w:rsid w:val="006D2131"/>
    <w:rsid w:val="006D249B"/>
    <w:rsid w:val="006D25EB"/>
    <w:rsid w:val="006D26BC"/>
    <w:rsid w:val="006D29A9"/>
    <w:rsid w:val="006D36F9"/>
    <w:rsid w:val="006D396A"/>
    <w:rsid w:val="006D4016"/>
    <w:rsid w:val="006D4D67"/>
    <w:rsid w:val="006D4F89"/>
    <w:rsid w:val="006D4FE2"/>
    <w:rsid w:val="006D59D5"/>
    <w:rsid w:val="006D5C7A"/>
    <w:rsid w:val="006D636E"/>
    <w:rsid w:val="006D692C"/>
    <w:rsid w:val="006D7572"/>
    <w:rsid w:val="006D7BD0"/>
    <w:rsid w:val="006E024E"/>
    <w:rsid w:val="006E1158"/>
    <w:rsid w:val="006E14FC"/>
    <w:rsid w:val="006E2408"/>
    <w:rsid w:val="006E2815"/>
    <w:rsid w:val="006E293C"/>
    <w:rsid w:val="006E408C"/>
    <w:rsid w:val="006E4417"/>
    <w:rsid w:val="006E4C6A"/>
    <w:rsid w:val="006E4D22"/>
    <w:rsid w:val="006E5FFF"/>
    <w:rsid w:val="006E6625"/>
    <w:rsid w:val="006E69FA"/>
    <w:rsid w:val="006E6BAA"/>
    <w:rsid w:val="006E6EDB"/>
    <w:rsid w:val="006E7B52"/>
    <w:rsid w:val="006E7E56"/>
    <w:rsid w:val="006F1038"/>
    <w:rsid w:val="006F1475"/>
    <w:rsid w:val="006F181A"/>
    <w:rsid w:val="006F1C51"/>
    <w:rsid w:val="006F1F22"/>
    <w:rsid w:val="006F376A"/>
    <w:rsid w:val="006F3858"/>
    <w:rsid w:val="006F4B0C"/>
    <w:rsid w:val="006F4EF1"/>
    <w:rsid w:val="006F65BF"/>
    <w:rsid w:val="006F661F"/>
    <w:rsid w:val="006F76C3"/>
    <w:rsid w:val="00700151"/>
    <w:rsid w:val="007001AA"/>
    <w:rsid w:val="00700542"/>
    <w:rsid w:val="00700857"/>
    <w:rsid w:val="00700D41"/>
    <w:rsid w:val="00701181"/>
    <w:rsid w:val="00701737"/>
    <w:rsid w:val="00701B8A"/>
    <w:rsid w:val="00701CA9"/>
    <w:rsid w:val="0070307D"/>
    <w:rsid w:val="007035D9"/>
    <w:rsid w:val="00704051"/>
    <w:rsid w:val="00704251"/>
    <w:rsid w:val="00704C1C"/>
    <w:rsid w:val="00705AA1"/>
    <w:rsid w:val="00706530"/>
    <w:rsid w:val="007107F9"/>
    <w:rsid w:val="00710CA2"/>
    <w:rsid w:val="007115B2"/>
    <w:rsid w:val="00711611"/>
    <w:rsid w:val="00712482"/>
    <w:rsid w:val="0071314C"/>
    <w:rsid w:val="0071340A"/>
    <w:rsid w:val="0071390B"/>
    <w:rsid w:val="00714234"/>
    <w:rsid w:val="00714BF5"/>
    <w:rsid w:val="00715272"/>
    <w:rsid w:val="007152B9"/>
    <w:rsid w:val="00715696"/>
    <w:rsid w:val="0071630E"/>
    <w:rsid w:val="00716A59"/>
    <w:rsid w:val="007177CB"/>
    <w:rsid w:val="00717C84"/>
    <w:rsid w:val="007203F5"/>
    <w:rsid w:val="00720ECB"/>
    <w:rsid w:val="00721381"/>
    <w:rsid w:val="00721FD6"/>
    <w:rsid w:val="00722C0D"/>
    <w:rsid w:val="00723234"/>
    <w:rsid w:val="00723E0A"/>
    <w:rsid w:val="007241FF"/>
    <w:rsid w:val="00725DBF"/>
    <w:rsid w:val="00725E37"/>
    <w:rsid w:val="0073057A"/>
    <w:rsid w:val="00730AF2"/>
    <w:rsid w:val="007313C8"/>
    <w:rsid w:val="00732069"/>
    <w:rsid w:val="007323F0"/>
    <w:rsid w:val="00732B68"/>
    <w:rsid w:val="00733310"/>
    <w:rsid w:val="0073412A"/>
    <w:rsid w:val="0073415C"/>
    <w:rsid w:val="00734248"/>
    <w:rsid w:val="007351BB"/>
    <w:rsid w:val="007364E2"/>
    <w:rsid w:val="00737F28"/>
    <w:rsid w:val="00737F37"/>
    <w:rsid w:val="00737FBF"/>
    <w:rsid w:val="00740139"/>
    <w:rsid w:val="00740862"/>
    <w:rsid w:val="007409BE"/>
    <w:rsid w:val="00741FF5"/>
    <w:rsid w:val="007420AD"/>
    <w:rsid w:val="00742638"/>
    <w:rsid w:val="00742D5D"/>
    <w:rsid w:val="00743598"/>
    <w:rsid w:val="00743A6E"/>
    <w:rsid w:val="00743C3B"/>
    <w:rsid w:val="00743DB7"/>
    <w:rsid w:val="00744622"/>
    <w:rsid w:val="00744C92"/>
    <w:rsid w:val="007455D7"/>
    <w:rsid w:val="00745CAB"/>
    <w:rsid w:val="007460B9"/>
    <w:rsid w:val="007462A5"/>
    <w:rsid w:val="00747B0E"/>
    <w:rsid w:val="00747C96"/>
    <w:rsid w:val="00750C36"/>
    <w:rsid w:val="00751060"/>
    <w:rsid w:val="00752F50"/>
    <w:rsid w:val="00753172"/>
    <w:rsid w:val="0075352B"/>
    <w:rsid w:val="00753975"/>
    <w:rsid w:val="0075411F"/>
    <w:rsid w:val="00754A51"/>
    <w:rsid w:val="007551FB"/>
    <w:rsid w:val="0075581A"/>
    <w:rsid w:val="00756478"/>
    <w:rsid w:val="00756830"/>
    <w:rsid w:val="007602DA"/>
    <w:rsid w:val="00762171"/>
    <w:rsid w:val="0076298D"/>
    <w:rsid w:val="00762F8D"/>
    <w:rsid w:val="00763752"/>
    <w:rsid w:val="00763D55"/>
    <w:rsid w:val="00765FBC"/>
    <w:rsid w:val="007660DE"/>
    <w:rsid w:val="007662B3"/>
    <w:rsid w:val="00766546"/>
    <w:rsid w:val="00766905"/>
    <w:rsid w:val="007672D6"/>
    <w:rsid w:val="007676F1"/>
    <w:rsid w:val="00767A42"/>
    <w:rsid w:val="00770960"/>
    <w:rsid w:val="00770E53"/>
    <w:rsid w:val="007717EC"/>
    <w:rsid w:val="00771C31"/>
    <w:rsid w:val="00772975"/>
    <w:rsid w:val="00773A2B"/>
    <w:rsid w:val="00773D94"/>
    <w:rsid w:val="00774645"/>
    <w:rsid w:val="00774B54"/>
    <w:rsid w:val="00774E0F"/>
    <w:rsid w:val="007755DF"/>
    <w:rsid w:val="00775D4A"/>
    <w:rsid w:val="0077654D"/>
    <w:rsid w:val="00776F1B"/>
    <w:rsid w:val="00776F64"/>
    <w:rsid w:val="007778BA"/>
    <w:rsid w:val="00780F1C"/>
    <w:rsid w:val="00781050"/>
    <w:rsid w:val="00781447"/>
    <w:rsid w:val="00781668"/>
    <w:rsid w:val="007818A0"/>
    <w:rsid w:val="007818D0"/>
    <w:rsid w:val="00783139"/>
    <w:rsid w:val="0078384A"/>
    <w:rsid w:val="00783F70"/>
    <w:rsid w:val="00784370"/>
    <w:rsid w:val="0078456F"/>
    <w:rsid w:val="00784775"/>
    <w:rsid w:val="00784CCE"/>
    <w:rsid w:val="00784F84"/>
    <w:rsid w:val="0078559A"/>
    <w:rsid w:val="007858D1"/>
    <w:rsid w:val="00785CBA"/>
    <w:rsid w:val="00785E5D"/>
    <w:rsid w:val="00786C65"/>
    <w:rsid w:val="00786DFB"/>
    <w:rsid w:val="00787315"/>
    <w:rsid w:val="00787477"/>
    <w:rsid w:val="00787F60"/>
    <w:rsid w:val="007903D4"/>
    <w:rsid w:val="00790B20"/>
    <w:rsid w:val="0079104E"/>
    <w:rsid w:val="00792720"/>
    <w:rsid w:val="00792EDC"/>
    <w:rsid w:val="00793288"/>
    <w:rsid w:val="007933DD"/>
    <w:rsid w:val="007935C5"/>
    <w:rsid w:val="00793CA7"/>
    <w:rsid w:val="0079426D"/>
    <w:rsid w:val="00794C14"/>
    <w:rsid w:val="00795D91"/>
    <w:rsid w:val="00795F40"/>
    <w:rsid w:val="007962DC"/>
    <w:rsid w:val="007963D4"/>
    <w:rsid w:val="00797402"/>
    <w:rsid w:val="007A0C44"/>
    <w:rsid w:val="007A313A"/>
    <w:rsid w:val="007A3252"/>
    <w:rsid w:val="007A3646"/>
    <w:rsid w:val="007A41C1"/>
    <w:rsid w:val="007A4CC7"/>
    <w:rsid w:val="007A4F17"/>
    <w:rsid w:val="007A57DA"/>
    <w:rsid w:val="007A5D0E"/>
    <w:rsid w:val="007A6106"/>
    <w:rsid w:val="007A64CD"/>
    <w:rsid w:val="007A6EB1"/>
    <w:rsid w:val="007A7BEB"/>
    <w:rsid w:val="007B0163"/>
    <w:rsid w:val="007B03BE"/>
    <w:rsid w:val="007B0F99"/>
    <w:rsid w:val="007B137A"/>
    <w:rsid w:val="007B1D95"/>
    <w:rsid w:val="007B203A"/>
    <w:rsid w:val="007B20D0"/>
    <w:rsid w:val="007B49B6"/>
    <w:rsid w:val="007B4FAA"/>
    <w:rsid w:val="007B5906"/>
    <w:rsid w:val="007B5F19"/>
    <w:rsid w:val="007B7134"/>
    <w:rsid w:val="007B79FE"/>
    <w:rsid w:val="007C21DB"/>
    <w:rsid w:val="007C26C7"/>
    <w:rsid w:val="007C275B"/>
    <w:rsid w:val="007C2ACD"/>
    <w:rsid w:val="007C3A66"/>
    <w:rsid w:val="007C3B66"/>
    <w:rsid w:val="007C4A49"/>
    <w:rsid w:val="007C597C"/>
    <w:rsid w:val="007C6185"/>
    <w:rsid w:val="007C68B9"/>
    <w:rsid w:val="007D186C"/>
    <w:rsid w:val="007D2702"/>
    <w:rsid w:val="007D2948"/>
    <w:rsid w:val="007D33FB"/>
    <w:rsid w:val="007D399C"/>
    <w:rsid w:val="007D53BC"/>
    <w:rsid w:val="007D551C"/>
    <w:rsid w:val="007D66A6"/>
    <w:rsid w:val="007D7503"/>
    <w:rsid w:val="007D77C4"/>
    <w:rsid w:val="007E2421"/>
    <w:rsid w:val="007E249B"/>
    <w:rsid w:val="007E3365"/>
    <w:rsid w:val="007E505A"/>
    <w:rsid w:val="007E63E1"/>
    <w:rsid w:val="007E6616"/>
    <w:rsid w:val="007E7C5C"/>
    <w:rsid w:val="007F0E79"/>
    <w:rsid w:val="007F1255"/>
    <w:rsid w:val="007F1E4B"/>
    <w:rsid w:val="007F1FDA"/>
    <w:rsid w:val="007F2071"/>
    <w:rsid w:val="007F22A3"/>
    <w:rsid w:val="007F297B"/>
    <w:rsid w:val="007F2B3D"/>
    <w:rsid w:val="007F3658"/>
    <w:rsid w:val="007F41FA"/>
    <w:rsid w:val="007F436E"/>
    <w:rsid w:val="007F5167"/>
    <w:rsid w:val="007F5385"/>
    <w:rsid w:val="007F59E0"/>
    <w:rsid w:val="007F5EB8"/>
    <w:rsid w:val="007F6BEF"/>
    <w:rsid w:val="0080193B"/>
    <w:rsid w:val="00802161"/>
    <w:rsid w:val="00802225"/>
    <w:rsid w:val="00803068"/>
    <w:rsid w:val="00803CF3"/>
    <w:rsid w:val="00804252"/>
    <w:rsid w:val="008051A8"/>
    <w:rsid w:val="0080587F"/>
    <w:rsid w:val="00805BD3"/>
    <w:rsid w:val="00806B1D"/>
    <w:rsid w:val="00807FDE"/>
    <w:rsid w:val="008116FA"/>
    <w:rsid w:val="00811879"/>
    <w:rsid w:val="008139C5"/>
    <w:rsid w:val="00813C17"/>
    <w:rsid w:val="00813FEA"/>
    <w:rsid w:val="00814CAA"/>
    <w:rsid w:val="00814D7E"/>
    <w:rsid w:val="00815B68"/>
    <w:rsid w:val="00816728"/>
    <w:rsid w:val="0081692A"/>
    <w:rsid w:val="00817401"/>
    <w:rsid w:val="00817EE0"/>
    <w:rsid w:val="00817FCF"/>
    <w:rsid w:val="00820025"/>
    <w:rsid w:val="008212EB"/>
    <w:rsid w:val="00822CEC"/>
    <w:rsid w:val="00823183"/>
    <w:rsid w:val="008231CE"/>
    <w:rsid w:val="008236DB"/>
    <w:rsid w:val="00824E6F"/>
    <w:rsid w:val="008253CD"/>
    <w:rsid w:val="00826FCB"/>
    <w:rsid w:val="00827245"/>
    <w:rsid w:val="00827F5A"/>
    <w:rsid w:val="00830144"/>
    <w:rsid w:val="00830C43"/>
    <w:rsid w:val="00830D86"/>
    <w:rsid w:val="00831C74"/>
    <w:rsid w:val="00831E81"/>
    <w:rsid w:val="00831F41"/>
    <w:rsid w:val="0083253A"/>
    <w:rsid w:val="008326CE"/>
    <w:rsid w:val="0083291F"/>
    <w:rsid w:val="00832E84"/>
    <w:rsid w:val="008330E4"/>
    <w:rsid w:val="008332F9"/>
    <w:rsid w:val="00833421"/>
    <w:rsid w:val="00833BB3"/>
    <w:rsid w:val="0083468E"/>
    <w:rsid w:val="008348BC"/>
    <w:rsid w:val="0083491D"/>
    <w:rsid w:val="00834CFF"/>
    <w:rsid w:val="00834F5A"/>
    <w:rsid w:val="0083501E"/>
    <w:rsid w:val="008350EC"/>
    <w:rsid w:val="00835A48"/>
    <w:rsid w:val="00835EE9"/>
    <w:rsid w:val="008365DE"/>
    <w:rsid w:val="00836BC5"/>
    <w:rsid w:val="00840F36"/>
    <w:rsid w:val="00841E28"/>
    <w:rsid w:val="0084223D"/>
    <w:rsid w:val="00844E5E"/>
    <w:rsid w:val="008459FE"/>
    <w:rsid w:val="00845ED0"/>
    <w:rsid w:val="00847461"/>
    <w:rsid w:val="008505A1"/>
    <w:rsid w:val="00850835"/>
    <w:rsid w:val="00851ACD"/>
    <w:rsid w:val="00851C32"/>
    <w:rsid w:val="0085211D"/>
    <w:rsid w:val="008524AE"/>
    <w:rsid w:val="008535A3"/>
    <w:rsid w:val="00853FB3"/>
    <w:rsid w:val="0085488F"/>
    <w:rsid w:val="00854B6E"/>
    <w:rsid w:val="008552FA"/>
    <w:rsid w:val="008557DA"/>
    <w:rsid w:val="0085591E"/>
    <w:rsid w:val="00855D35"/>
    <w:rsid w:val="00856124"/>
    <w:rsid w:val="008569B1"/>
    <w:rsid w:val="00856CEB"/>
    <w:rsid w:val="008573B8"/>
    <w:rsid w:val="008575DC"/>
    <w:rsid w:val="008575DF"/>
    <w:rsid w:val="00857D84"/>
    <w:rsid w:val="00860B9D"/>
    <w:rsid w:val="008617EE"/>
    <w:rsid w:val="00861A1C"/>
    <w:rsid w:val="00862370"/>
    <w:rsid w:val="0086242F"/>
    <w:rsid w:val="00862DE3"/>
    <w:rsid w:val="008637E3"/>
    <w:rsid w:val="00863A97"/>
    <w:rsid w:val="008648A1"/>
    <w:rsid w:val="00864A25"/>
    <w:rsid w:val="0086538F"/>
    <w:rsid w:val="0086544F"/>
    <w:rsid w:val="00865EEA"/>
    <w:rsid w:val="00866FFA"/>
    <w:rsid w:val="008671F5"/>
    <w:rsid w:val="00867A24"/>
    <w:rsid w:val="00867C60"/>
    <w:rsid w:val="008703C9"/>
    <w:rsid w:val="00871737"/>
    <w:rsid w:val="00871E44"/>
    <w:rsid w:val="00872498"/>
    <w:rsid w:val="00872E94"/>
    <w:rsid w:val="00873262"/>
    <w:rsid w:val="008737B2"/>
    <w:rsid w:val="00874720"/>
    <w:rsid w:val="00875289"/>
    <w:rsid w:val="008752BB"/>
    <w:rsid w:val="00875445"/>
    <w:rsid w:val="0087581F"/>
    <w:rsid w:val="00877FFB"/>
    <w:rsid w:val="00880EC6"/>
    <w:rsid w:val="0088102D"/>
    <w:rsid w:val="00881D06"/>
    <w:rsid w:val="00882540"/>
    <w:rsid w:val="00882DF6"/>
    <w:rsid w:val="00883BD2"/>
    <w:rsid w:val="00883EB6"/>
    <w:rsid w:val="00884108"/>
    <w:rsid w:val="00884135"/>
    <w:rsid w:val="00884180"/>
    <w:rsid w:val="00884347"/>
    <w:rsid w:val="00885008"/>
    <w:rsid w:val="00885385"/>
    <w:rsid w:val="0088548D"/>
    <w:rsid w:val="0088583B"/>
    <w:rsid w:val="00885EF7"/>
    <w:rsid w:val="00886203"/>
    <w:rsid w:val="0089094B"/>
    <w:rsid w:val="00890CC5"/>
    <w:rsid w:val="00892CF8"/>
    <w:rsid w:val="00892F74"/>
    <w:rsid w:val="00893B54"/>
    <w:rsid w:val="008945FA"/>
    <w:rsid w:val="008949E4"/>
    <w:rsid w:val="008952DB"/>
    <w:rsid w:val="00895430"/>
    <w:rsid w:val="00895E4E"/>
    <w:rsid w:val="00895F5C"/>
    <w:rsid w:val="00896129"/>
    <w:rsid w:val="0089617B"/>
    <w:rsid w:val="00897120"/>
    <w:rsid w:val="008A0FF3"/>
    <w:rsid w:val="008A1BBC"/>
    <w:rsid w:val="008A29FB"/>
    <w:rsid w:val="008A3791"/>
    <w:rsid w:val="008A48F2"/>
    <w:rsid w:val="008A5439"/>
    <w:rsid w:val="008A5F83"/>
    <w:rsid w:val="008A6362"/>
    <w:rsid w:val="008A63B9"/>
    <w:rsid w:val="008A692C"/>
    <w:rsid w:val="008A6DC6"/>
    <w:rsid w:val="008A74F0"/>
    <w:rsid w:val="008B0A7F"/>
    <w:rsid w:val="008B0F56"/>
    <w:rsid w:val="008B1721"/>
    <w:rsid w:val="008B1BBC"/>
    <w:rsid w:val="008B2190"/>
    <w:rsid w:val="008B2727"/>
    <w:rsid w:val="008B2D26"/>
    <w:rsid w:val="008B2D39"/>
    <w:rsid w:val="008B303D"/>
    <w:rsid w:val="008B3079"/>
    <w:rsid w:val="008B456C"/>
    <w:rsid w:val="008B4683"/>
    <w:rsid w:val="008B4E14"/>
    <w:rsid w:val="008B52C9"/>
    <w:rsid w:val="008B5CD7"/>
    <w:rsid w:val="008B6AE1"/>
    <w:rsid w:val="008B6AE4"/>
    <w:rsid w:val="008B6DCB"/>
    <w:rsid w:val="008B7325"/>
    <w:rsid w:val="008B799B"/>
    <w:rsid w:val="008C01AE"/>
    <w:rsid w:val="008C0262"/>
    <w:rsid w:val="008C0F87"/>
    <w:rsid w:val="008C1247"/>
    <w:rsid w:val="008C1358"/>
    <w:rsid w:val="008C3AD4"/>
    <w:rsid w:val="008C3D83"/>
    <w:rsid w:val="008C3EA8"/>
    <w:rsid w:val="008C494A"/>
    <w:rsid w:val="008C4CEA"/>
    <w:rsid w:val="008C4D2F"/>
    <w:rsid w:val="008C5584"/>
    <w:rsid w:val="008C562B"/>
    <w:rsid w:val="008C6EDB"/>
    <w:rsid w:val="008C73F8"/>
    <w:rsid w:val="008C759E"/>
    <w:rsid w:val="008C761C"/>
    <w:rsid w:val="008D0282"/>
    <w:rsid w:val="008D0C84"/>
    <w:rsid w:val="008D26C5"/>
    <w:rsid w:val="008D28FF"/>
    <w:rsid w:val="008D3945"/>
    <w:rsid w:val="008D3F79"/>
    <w:rsid w:val="008D3FE7"/>
    <w:rsid w:val="008D439F"/>
    <w:rsid w:val="008D4528"/>
    <w:rsid w:val="008D45D2"/>
    <w:rsid w:val="008D4C22"/>
    <w:rsid w:val="008D4FDC"/>
    <w:rsid w:val="008D5649"/>
    <w:rsid w:val="008D591F"/>
    <w:rsid w:val="008D5FC7"/>
    <w:rsid w:val="008D68AF"/>
    <w:rsid w:val="008E002F"/>
    <w:rsid w:val="008E0172"/>
    <w:rsid w:val="008E1BC7"/>
    <w:rsid w:val="008E1CD6"/>
    <w:rsid w:val="008E23FD"/>
    <w:rsid w:val="008E47D3"/>
    <w:rsid w:val="008E5567"/>
    <w:rsid w:val="008E5B78"/>
    <w:rsid w:val="008E600E"/>
    <w:rsid w:val="008E61A4"/>
    <w:rsid w:val="008E64B6"/>
    <w:rsid w:val="008E67EF"/>
    <w:rsid w:val="008E72EC"/>
    <w:rsid w:val="008E74C6"/>
    <w:rsid w:val="008E7EB6"/>
    <w:rsid w:val="008F0398"/>
    <w:rsid w:val="008F0B0A"/>
    <w:rsid w:val="008F2972"/>
    <w:rsid w:val="008F29BB"/>
    <w:rsid w:val="008F318E"/>
    <w:rsid w:val="008F4284"/>
    <w:rsid w:val="008F45CA"/>
    <w:rsid w:val="008F4783"/>
    <w:rsid w:val="008F4B36"/>
    <w:rsid w:val="008F4C7C"/>
    <w:rsid w:val="008F4CD8"/>
    <w:rsid w:val="008F5460"/>
    <w:rsid w:val="008F5499"/>
    <w:rsid w:val="008F56C2"/>
    <w:rsid w:val="008F7505"/>
    <w:rsid w:val="009002CB"/>
    <w:rsid w:val="0090174A"/>
    <w:rsid w:val="00902434"/>
    <w:rsid w:val="00902673"/>
    <w:rsid w:val="0090308F"/>
    <w:rsid w:val="009037A1"/>
    <w:rsid w:val="0090446C"/>
    <w:rsid w:val="00905272"/>
    <w:rsid w:val="00906160"/>
    <w:rsid w:val="00910DF3"/>
    <w:rsid w:val="00911E30"/>
    <w:rsid w:val="00912B0A"/>
    <w:rsid w:val="00913183"/>
    <w:rsid w:val="00913327"/>
    <w:rsid w:val="00913F90"/>
    <w:rsid w:val="0091451B"/>
    <w:rsid w:val="0091493F"/>
    <w:rsid w:val="009169B4"/>
    <w:rsid w:val="0091720E"/>
    <w:rsid w:val="00917450"/>
    <w:rsid w:val="0091754D"/>
    <w:rsid w:val="00917E72"/>
    <w:rsid w:val="00917EBD"/>
    <w:rsid w:val="009206E0"/>
    <w:rsid w:val="009219EA"/>
    <w:rsid w:val="00922514"/>
    <w:rsid w:val="0092272F"/>
    <w:rsid w:val="00922844"/>
    <w:rsid w:val="00922F5F"/>
    <w:rsid w:val="009231EF"/>
    <w:rsid w:val="00923770"/>
    <w:rsid w:val="00925839"/>
    <w:rsid w:val="009265E2"/>
    <w:rsid w:val="00927040"/>
    <w:rsid w:val="00927102"/>
    <w:rsid w:val="00927B44"/>
    <w:rsid w:val="00927C14"/>
    <w:rsid w:val="00930659"/>
    <w:rsid w:val="00930986"/>
    <w:rsid w:val="009312A6"/>
    <w:rsid w:val="009312DB"/>
    <w:rsid w:val="00931778"/>
    <w:rsid w:val="00931E11"/>
    <w:rsid w:val="00931EA1"/>
    <w:rsid w:val="0093200D"/>
    <w:rsid w:val="0093224B"/>
    <w:rsid w:val="009336CF"/>
    <w:rsid w:val="0093401B"/>
    <w:rsid w:val="0093521B"/>
    <w:rsid w:val="009355C7"/>
    <w:rsid w:val="00935F49"/>
    <w:rsid w:val="00936CCF"/>
    <w:rsid w:val="00937E0F"/>
    <w:rsid w:val="00941034"/>
    <w:rsid w:val="00941038"/>
    <w:rsid w:val="009413EF"/>
    <w:rsid w:val="00941891"/>
    <w:rsid w:val="00942125"/>
    <w:rsid w:val="0094212F"/>
    <w:rsid w:val="00942F09"/>
    <w:rsid w:val="00943311"/>
    <w:rsid w:val="0094479E"/>
    <w:rsid w:val="00944E76"/>
    <w:rsid w:val="009453E6"/>
    <w:rsid w:val="0094549B"/>
    <w:rsid w:val="00946448"/>
    <w:rsid w:val="00946B7B"/>
    <w:rsid w:val="0095025C"/>
    <w:rsid w:val="009515A2"/>
    <w:rsid w:val="00951D6C"/>
    <w:rsid w:val="00952355"/>
    <w:rsid w:val="00952E2B"/>
    <w:rsid w:val="00953896"/>
    <w:rsid w:val="00954AF3"/>
    <w:rsid w:val="00955580"/>
    <w:rsid w:val="00955AEE"/>
    <w:rsid w:val="009570EC"/>
    <w:rsid w:val="00957616"/>
    <w:rsid w:val="009600B6"/>
    <w:rsid w:val="009603A1"/>
    <w:rsid w:val="00960570"/>
    <w:rsid w:val="00960761"/>
    <w:rsid w:val="00960A68"/>
    <w:rsid w:val="00961AA8"/>
    <w:rsid w:val="00961C33"/>
    <w:rsid w:val="00961D8A"/>
    <w:rsid w:val="00961EDA"/>
    <w:rsid w:val="009620B2"/>
    <w:rsid w:val="009632F9"/>
    <w:rsid w:val="009638B0"/>
    <w:rsid w:val="0096445B"/>
    <w:rsid w:val="009645C6"/>
    <w:rsid w:val="00964EEB"/>
    <w:rsid w:val="00965E70"/>
    <w:rsid w:val="0096639A"/>
    <w:rsid w:val="00966934"/>
    <w:rsid w:val="00967740"/>
    <w:rsid w:val="00967C53"/>
    <w:rsid w:val="00967CDF"/>
    <w:rsid w:val="00967D53"/>
    <w:rsid w:val="00967E31"/>
    <w:rsid w:val="0097064B"/>
    <w:rsid w:val="00972061"/>
    <w:rsid w:val="00972B48"/>
    <w:rsid w:val="00972DBF"/>
    <w:rsid w:val="00973216"/>
    <w:rsid w:val="00973CD3"/>
    <w:rsid w:val="009750A3"/>
    <w:rsid w:val="0097540B"/>
    <w:rsid w:val="00975BE6"/>
    <w:rsid w:val="00975C8C"/>
    <w:rsid w:val="00976038"/>
    <w:rsid w:val="009777C3"/>
    <w:rsid w:val="0098043D"/>
    <w:rsid w:val="009808AA"/>
    <w:rsid w:val="009808F0"/>
    <w:rsid w:val="00981EFC"/>
    <w:rsid w:val="0098384A"/>
    <w:rsid w:val="00983C49"/>
    <w:rsid w:val="00983D64"/>
    <w:rsid w:val="00983D94"/>
    <w:rsid w:val="00983EA7"/>
    <w:rsid w:val="00984CE3"/>
    <w:rsid w:val="00985802"/>
    <w:rsid w:val="009863E7"/>
    <w:rsid w:val="009869F2"/>
    <w:rsid w:val="00986C21"/>
    <w:rsid w:val="00987128"/>
    <w:rsid w:val="00987EA3"/>
    <w:rsid w:val="00991553"/>
    <w:rsid w:val="009930D4"/>
    <w:rsid w:val="00993392"/>
    <w:rsid w:val="00993872"/>
    <w:rsid w:val="00994333"/>
    <w:rsid w:val="0099440C"/>
    <w:rsid w:val="009944A8"/>
    <w:rsid w:val="009946D8"/>
    <w:rsid w:val="00994862"/>
    <w:rsid w:val="00994A2A"/>
    <w:rsid w:val="00994AEC"/>
    <w:rsid w:val="0099525A"/>
    <w:rsid w:val="00995574"/>
    <w:rsid w:val="00996818"/>
    <w:rsid w:val="009A0B21"/>
    <w:rsid w:val="009A0E1D"/>
    <w:rsid w:val="009A14C0"/>
    <w:rsid w:val="009A19E4"/>
    <w:rsid w:val="009A2674"/>
    <w:rsid w:val="009A35E7"/>
    <w:rsid w:val="009A5415"/>
    <w:rsid w:val="009A5721"/>
    <w:rsid w:val="009B0698"/>
    <w:rsid w:val="009B07F5"/>
    <w:rsid w:val="009B0B19"/>
    <w:rsid w:val="009B12D5"/>
    <w:rsid w:val="009B1330"/>
    <w:rsid w:val="009B1B02"/>
    <w:rsid w:val="009B20F5"/>
    <w:rsid w:val="009B366C"/>
    <w:rsid w:val="009B3C91"/>
    <w:rsid w:val="009B40B0"/>
    <w:rsid w:val="009B41AF"/>
    <w:rsid w:val="009B428D"/>
    <w:rsid w:val="009B4437"/>
    <w:rsid w:val="009B46C5"/>
    <w:rsid w:val="009B4F01"/>
    <w:rsid w:val="009B56D8"/>
    <w:rsid w:val="009B5D2D"/>
    <w:rsid w:val="009B6418"/>
    <w:rsid w:val="009B69B6"/>
    <w:rsid w:val="009B6B88"/>
    <w:rsid w:val="009B6DE4"/>
    <w:rsid w:val="009B6F32"/>
    <w:rsid w:val="009C011E"/>
    <w:rsid w:val="009C07AE"/>
    <w:rsid w:val="009C0CC5"/>
    <w:rsid w:val="009C1069"/>
    <w:rsid w:val="009C14E7"/>
    <w:rsid w:val="009C14FC"/>
    <w:rsid w:val="009C24AE"/>
    <w:rsid w:val="009C2693"/>
    <w:rsid w:val="009C2A91"/>
    <w:rsid w:val="009C3338"/>
    <w:rsid w:val="009C3621"/>
    <w:rsid w:val="009C3681"/>
    <w:rsid w:val="009C3A56"/>
    <w:rsid w:val="009C3AE9"/>
    <w:rsid w:val="009C5C1A"/>
    <w:rsid w:val="009C5F54"/>
    <w:rsid w:val="009C6590"/>
    <w:rsid w:val="009C6B0B"/>
    <w:rsid w:val="009C7C6A"/>
    <w:rsid w:val="009D01A4"/>
    <w:rsid w:val="009D063C"/>
    <w:rsid w:val="009D0877"/>
    <w:rsid w:val="009D1107"/>
    <w:rsid w:val="009D1935"/>
    <w:rsid w:val="009D1A6F"/>
    <w:rsid w:val="009D2136"/>
    <w:rsid w:val="009D2FD0"/>
    <w:rsid w:val="009D3435"/>
    <w:rsid w:val="009D3FB1"/>
    <w:rsid w:val="009D49DB"/>
    <w:rsid w:val="009D4C2F"/>
    <w:rsid w:val="009D520A"/>
    <w:rsid w:val="009D55E4"/>
    <w:rsid w:val="009D5E32"/>
    <w:rsid w:val="009D68AE"/>
    <w:rsid w:val="009D728C"/>
    <w:rsid w:val="009E01E4"/>
    <w:rsid w:val="009E0340"/>
    <w:rsid w:val="009E1447"/>
    <w:rsid w:val="009E149C"/>
    <w:rsid w:val="009E150D"/>
    <w:rsid w:val="009E184C"/>
    <w:rsid w:val="009E1CFD"/>
    <w:rsid w:val="009E1E60"/>
    <w:rsid w:val="009E1EAD"/>
    <w:rsid w:val="009E1EC4"/>
    <w:rsid w:val="009E2439"/>
    <w:rsid w:val="009E29B0"/>
    <w:rsid w:val="009E2E4D"/>
    <w:rsid w:val="009E316C"/>
    <w:rsid w:val="009E4ABD"/>
    <w:rsid w:val="009E550B"/>
    <w:rsid w:val="009E5985"/>
    <w:rsid w:val="009E60D0"/>
    <w:rsid w:val="009E61F5"/>
    <w:rsid w:val="009E645F"/>
    <w:rsid w:val="009E704B"/>
    <w:rsid w:val="009F003F"/>
    <w:rsid w:val="009F02C7"/>
    <w:rsid w:val="009F23D9"/>
    <w:rsid w:val="009F2BBE"/>
    <w:rsid w:val="009F2D49"/>
    <w:rsid w:val="009F5DD4"/>
    <w:rsid w:val="009F6117"/>
    <w:rsid w:val="009F6EEA"/>
    <w:rsid w:val="009F70DA"/>
    <w:rsid w:val="009F7486"/>
    <w:rsid w:val="00A00567"/>
    <w:rsid w:val="00A007CE"/>
    <w:rsid w:val="00A00E8D"/>
    <w:rsid w:val="00A01CFC"/>
    <w:rsid w:val="00A02BE5"/>
    <w:rsid w:val="00A03D70"/>
    <w:rsid w:val="00A04E11"/>
    <w:rsid w:val="00A04ED9"/>
    <w:rsid w:val="00A050F5"/>
    <w:rsid w:val="00A053D2"/>
    <w:rsid w:val="00A066DE"/>
    <w:rsid w:val="00A06DAA"/>
    <w:rsid w:val="00A07198"/>
    <w:rsid w:val="00A074DD"/>
    <w:rsid w:val="00A07603"/>
    <w:rsid w:val="00A0768F"/>
    <w:rsid w:val="00A1046E"/>
    <w:rsid w:val="00A10A58"/>
    <w:rsid w:val="00A10D71"/>
    <w:rsid w:val="00A1122A"/>
    <w:rsid w:val="00A1137F"/>
    <w:rsid w:val="00A12062"/>
    <w:rsid w:val="00A134D8"/>
    <w:rsid w:val="00A13B8C"/>
    <w:rsid w:val="00A13C50"/>
    <w:rsid w:val="00A14086"/>
    <w:rsid w:val="00A14349"/>
    <w:rsid w:val="00A14D06"/>
    <w:rsid w:val="00A15AB7"/>
    <w:rsid w:val="00A15B01"/>
    <w:rsid w:val="00A15BEB"/>
    <w:rsid w:val="00A16185"/>
    <w:rsid w:val="00A17BDC"/>
    <w:rsid w:val="00A17E1C"/>
    <w:rsid w:val="00A20203"/>
    <w:rsid w:val="00A21303"/>
    <w:rsid w:val="00A214F1"/>
    <w:rsid w:val="00A2195C"/>
    <w:rsid w:val="00A21F4E"/>
    <w:rsid w:val="00A238B4"/>
    <w:rsid w:val="00A23A3B"/>
    <w:rsid w:val="00A23EDF"/>
    <w:rsid w:val="00A24168"/>
    <w:rsid w:val="00A245FA"/>
    <w:rsid w:val="00A24D9E"/>
    <w:rsid w:val="00A250E4"/>
    <w:rsid w:val="00A258E9"/>
    <w:rsid w:val="00A25A0C"/>
    <w:rsid w:val="00A25E57"/>
    <w:rsid w:val="00A25EA5"/>
    <w:rsid w:val="00A26B64"/>
    <w:rsid w:val="00A27565"/>
    <w:rsid w:val="00A27E27"/>
    <w:rsid w:val="00A3158C"/>
    <w:rsid w:val="00A31A3F"/>
    <w:rsid w:val="00A32619"/>
    <w:rsid w:val="00A333EF"/>
    <w:rsid w:val="00A33B1D"/>
    <w:rsid w:val="00A33E66"/>
    <w:rsid w:val="00A34E3C"/>
    <w:rsid w:val="00A3532B"/>
    <w:rsid w:val="00A35829"/>
    <w:rsid w:val="00A35FFA"/>
    <w:rsid w:val="00A36388"/>
    <w:rsid w:val="00A3673B"/>
    <w:rsid w:val="00A36F64"/>
    <w:rsid w:val="00A37271"/>
    <w:rsid w:val="00A3766B"/>
    <w:rsid w:val="00A40598"/>
    <w:rsid w:val="00A40B39"/>
    <w:rsid w:val="00A4122B"/>
    <w:rsid w:val="00A41491"/>
    <w:rsid w:val="00A41E02"/>
    <w:rsid w:val="00A41E69"/>
    <w:rsid w:val="00A42B66"/>
    <w:rsid w:val="00A42D5F"/>
    <w:rsid w:val="00A42DF6"/>
    <w:rsid w:val="00A43243"/>
    <w:rsid w:val="00A432D9"/>
    <w:rsid w:val="00A43A2F"/>
    <w:rsid w:val="00A43EF5"/>
    <w:rsid w:val="00A4442D"/>
    <w:rsid w:val="00A4485F"/>
    <w:rsid w:val="00A44E93"/>
    <w:rsid w:val="00A45E0F"/>
    <w:rsid w:val="00A460A4"/>
    <w:rsid w:val="00A46304"/>
    <w:rsid w:val="00A4648F"/>
    <w:rsid w:val="00A468C8"/>
    <w:rsid w:val="00A473AF"/>
    <w:rsid w:val="00A473E6"/>
    <w:rsid w:val="00A474BE"/>
    <w:rsid w:val="00A4754D"/>
    <w:rsid w:val="00A479B6"/>
    <w:rsid w:val="00A502D5"/>
    <w:rsid w:val="00A506CF"/>
    <w:rsid w:val="00A52C22"/>
    <w:rsid w:val="00A5334D"/>
    <w:rsid w:val="00A5376E"/>
    <w:rsid w:val="00A5396D"/>
    <w:rsid w:val="00A54C7C"/>
    <w:rsid w:val="00A54DC7"/>
    <w:rsid w:val="00A550C4"/>
    <w:rsid w:val="00A56F87"/>
    <w:rsid w:val="00A6035D"/>
    <w:rsid w:val="00A6103F"/>
    <w:rsid w:val="00A61F2C"/>
    <w:rsid w:val="00A62397"/>
    <w:rsid w:val="00A630F9"/>
    <w:rsid w:val="00A63334"/>
    <w:rsid w:val="00A63430"/>
    <w:rsid w:val="00A6362E"/>
    <w:rsid w:val="00A638FB"/>
    <w:rsid w:val="00A63EB5"/>
    <w:rsid w:val="00A6400E"/>
    <w:rsid w:val="00A641BC"/>
    <w:rsid w:val="00A64351"/>
    <w:rsid w:val="00A6584B"/>
    <w:rsid w:val="00A6731E"/>
    <w:rsid w:val="00A6796A"/>
    <w:rsid w:val="00A70673"/>
    <w:rsid w:val="00A7139C"/>
    <w:rsid w:val="00A71A22"/>
    <w:rsid w:val="00A71CAA"/>
    <w:rsid w:val="00A71ED1"/>
    <w:rsid w:val="00A72EB2"/>
    <w:rsid w:val="00A73FD8"/>
    <w:rsid w:val="00A742E9"/>
    <w:rsid w:val="00A74669"/>
    <w:rsid w:val="00A75166"/>
    <w:rsid w:val="00A758D0"/>
    <w:rsid w:val="00A7659C"/>
    <w:rsid w:val="00A769A2"/>
    <w:rsid w:val="00A77898"/>
    <w:rsid w:val="00A8010F"/>
    <w:rsid w:val="00A801DF"/>
    <w:rsid w:val="00A8094F"/>
    <w:rsid w:val="00A8181A"/>
    <w:rsid w:val="00A8248E"/>
    <w:rsid w:val="00A82CD1"/>
    <w:rsid w:val="00A83850"/>
    <w:rsid w:val="00A83A11"/>
    <w:rsid w:val="00A84636"/>
    <w:rsid w:val="00A84716"/>
    <w:rsid w:val="00A849CD"/>
    <w:rsid w:val="00A84B57"/>
    <w:rsid w:val="00A85128"/>
    <w:rsid w:val="00A865B3"/>
    <w:rsid w:val="00A8670B"/>
    <w:rsid w:val="00A86710"/>
    <w:rsid w:val="00A86E06"/>
    <w:rsid w:val="00A8754F"/>
    <w:rsid w:val="00A87791"/>
    <w:rsid w:val="00A87DFC"/>
    <w:rsid w:val="00A9044A"/>
    <w:rsid w:val="00A905F6"/>
    <w:rsid w:val="00A91125"/>
    <w:rsid w:val="00A91198"/>
    <w:rsid w:val="00A91490"/>
    <w:rsid w:val="00A9198D"/>
    <w:rsid w:val="00A919D8"/>
    <w:rsid w:val="00A92796"/>
    <w:rsid w:val="00A92BE9"/>
    <w:rsid w:val="00A92D91"/>
    <w:rsid w:val="00A932EB"/>
    <w:rsid w:val="00A93304"/>
    <w:rsid w:val="00A9335E"/>
    <w:rsid w:val="00A934D9"/>
    <w:rsid w:val="00A94487"/>
    <w:rsid w:val="00A9470B"/>
    <w:rsid w:val="00A947E4"/>
    <w:rsid w:val="00A968F7"/>
    <w:rsid w:val="00A96FBF"/>
    <w:rsid w:val="00A9725F"/>
    <w:rsid w:val="00A972DD"/>
    <w:rsid w:val="00A97305"/>
    <w:rsid w:val="00A97436"/>
    <w:rsid w:val="00A97621"/>
    <w:rsid w:val="00AA04AA"/>
    <w:rsid w:val="00AA1218"/>
    <w:rsid w:val="00AA2592"/>
    <w:rsid w:val="00AA27B2"/>
    <w:rsid w:val="00AA2B7F"/>
    <w:rsid w:val="00AA2F33"/>
    <w:rsid w:val="00AA3AD0"/>
    <w:rsid w:val="00AA5160"/>
    <w:rsid w:val="00AA52B9"/>
    <w:rsid w:val="00AA560E"/>
    <w:rsid w:val="00AA5704"/>
    <w:rsid w:val="00AA57A7"/>
    <w:rsid w:val="00AA5F54"/>
    <w:rsid w:val="00AA62F7"/>
    <w:rsid w:val="00AA6BCC"/>
    <w:rsid w:val="00AA6C7B"/>
    <w:rsid w:val="00AA6DD4"/>
    <w:rsid w:val="00AA7099"/>
    <w:rsid w:val="00AA7B69"/>
    <w:rsid w:val="00AB035F"/>
    <w:rsid w:val="00AB15D9"/>
    <w:rsid w:val="00AB2386"/>
    <w:rsid w:val="00AB3330"/>
    <w:rsid w:val="00AB3715"/>
    <w:rsid w:val="00AB5677"/>
    <w:rsid w:val="00AB5B05"/>
    <w:rsid w:val="00AB6054"/>
    <w:rsid w:val="00AB61FB"/>
    <w:rsid w:val="00AC03F3"/>
    <w:rsid w:val="00AC041A"/>
    <w:rsid w:val="00AC0B84"/>
    <w:rsid w:val="00AC0CBB"/>
    <w:rsid w:val="00AC0FB3"/>
    <w:rsid w:val="00AC2C91"/>
    <w:rsid w:val="00AC2F11"/>
    <w:rsid w:val="00AC3235"/>
    <w:rsid w:val="00AC3CA3"/>
    <w:rsid w:val="00AC3FB0"/>
    <w:rsid w:val="00AC3FC1"/>
    <w:rsid w:val="00AC4201"/>
    <w:rsid w:val="00AC4360"/>
    <w:rsid w:val="00AC4818"/>
    <w:rsid w:val="00AC4D8A"/>
    <w:rsid w:val="00AC53EE"/>
    <w:rsid w:val="00AC5A38"/>
    <w:rsid w:val="00AC7186"/>
    <w:rsid w:val="00AC73AF"/>
    <w:rsid w:val="00AC7BFA"/>
    <w:rsid w:val="00AD13AF"/>
    <w:rsid w:val="00AD1933"/>
    <w:rsid w:val="00AD22CE"/>
    <w:rsid w:val="00AD2469"/>
    <w:rsid w:val="00AD2581"/>
    <w:rsid w:val="00AD2A9E"/>
    <w:rsid w:val="00AD2F79"/>
    <w:rsid w:val="00AD432F"/>
    <w:rsid w:val="00AD4411"/>
    <w:rsid w:val="00AD44EF"/>
    <w:rsid w:val="00AD4C2D"/>
    <w:rsid w:val="00AD5C11"/>
    <w:rsid w:val="00AD6245"/>
    <w:rsid w:val="00AD6ADF"/>
    <w:rsid w:val="00AD6BBD"/>
    <w:rsid w:val="00AD792F"/>
    <w:rsid w:val="00AE0395"/>
    <w:rsid w:val="00AE0D5C"/>
    <w:rsid w:val="00AE1850"/>
    <w:rsid w:val="00AE2A69"/>
    <w:rsid w:val="00AE2FBB"/>
    <w:rsid w:val="00AE43CF"/>
    <w:rsid w:val="00AE45BD"/>
    <w:rsid w:val="00AE5102"/>
    <w:rsid w:val="00AE5817"/>
    <w:rsid w:val="00AE59C6"/>
    <w:rsid w:val="00AE718A"/>
    <w:rsid w:val="00AE76AC"/>
    <w:rsid w:val="00AF0A0B"/>
    <w:rsid w:val="00AF0C30"/>
    <w:rsid w:val="00AF12DB"/>
    <w:rsid w:val="00AF176A"/>
    <w:rsid w:val="00AF1CC2"/>
    <w:rsid w:val="00AF1E91"/>
    <w:rsid w:val="00AF1EF8"/>
    <w:rsid w:val="00AF259D"/>
    <w:rsid w:val="00AF28CE"/>
    <w:rsid w:val="00AF293D"/>
    <w:rsid w:val="00AF2DE5"/>
    <w:rsid w:val="00AF34DF"/>
    <w:rsid w:val="00AF34FC"/>
    <w:rsid w:val="00AF367C"/>
    <w:rsid w:val="00AF4AE3"/>
    <w:rsid w:val="00AF4FFB"/>
    <w:rsid w:val="00AF51BA"/>
    <w:rsid w:val="00AF5D92"/>
    <w:rsid w:val="00AF7C5E"/>
    <w:rsid w:val="00AF7F26"/>
    <w:rsid w:val="00B00461"/>
    <w:rsid w:val="00B0095B"/>
    <w:rsid w:val="00B00A10"/>
    <w:rsid w:val="00B021A2"/>
    <w:rsid w:val="00B02344"/>
    <w:rsid w:val="00B03098"/>
    <w:rsid w:val="00B03DFF"/>
    <w:rsid w:val="00B04A52"/>
    <w:rsid w:val="00B06C79"/>
    <w:rsid w:val="00B06FAB"/>
    <w:rsid w:val="00B07296"/>
    <w:rsid w:val="00B07389"/>
    <w:rsid w:val="00B1035C"/>
    <w:rsid w:val="00B10734"/>
    <w:rsid w:val="00B10901"/>
    <w:rsid w:val="00B11352"/>
    <w:rsid w:val="00B11E25"/>
    <w:rsid w:val="00B12537"/>
    <w:rsid w:val="00B13847"/>
    <w:rsid w:val="00B142D2"/>
    <w:rsid w:val="00B1545C"/>
    <w:rsid w:val="00B15670"/>
    <w:rsid w:val="00B16241"/>
    <w:rsid w:val="00B17329"/>
    <w:rsid w:val="00B20A1F"/>
    <w:rsid w:val="00B20A80"/>
    <w:rsid w:val="00B21537"/>
    <w:rsid w:val="00B21C91"/>
    <w:rsid w:val="00B21DB9"/>
    <w:rsid w:val="00B21EBC"/>
    <w:rsid w:val="00B21F47"/>
    <w:rsid w:val="00B22C9D"/>
    <w:rsid w:val="00B2368E"/>
    <w:rsid w:val="00B23A8C"/>
    <w:rsid w:val="00B23CF9"/>
    <w:rsid w:val="00B240FC"/>
    <w:rsid w:val="00B2412C"/>
    <w:rsid w:val="00B24328"/>
    <w:rsid w:val="00B2495F"/>
    <w:rsid w:val="00B25148"/>
    <w:rsid w:val="00B25E77"/>
    <w:rsid w:val="00B27E6A"/>
    <w:rsid w:val="00B3021E"/>
    <w:rsid w:val="00B30D0B"/>
    <w:rsid w:val="00B312AB"/>
    <w:rsid w:val="00B31C18"/>
    <w:rsid w:val="00B32367"/>
    <w:rsid w:val="00B326F1"/>
    <w:rsid w:val="00B327FC"/>
    <w:rsid w:val="00B32F0E"/>
    <w:rsid w:val="00B33A24"/>
    <w:rsid w:val="00B3469C"/>
    <w:rsid w:val="00B34FDA"/>
    <w:rsid w:val="00B35215"/>
    <w:rsid w:val="00B35404"/>
    <w:rsid w:val="00B355B6"/>
    <w:rsid w:val="00B357D0"/>
    <w:rsid w:val="00B364D4"/>
    <w:rsid w:val="00B366D3"/>
    <w:rsid w:val="00B3692E"/>
    <w:rsid w:val="00B40588"/>
    <w:rsid w:val="00B40A09"/>
    <w:rsid w:val="00B40CA2"/>
    <w:rsid w:val="00B41C33"/>
    <w:rsid w:val="00B41CB6"/>
    <w:rsid w:val="00B4207C"/>
    <w:rsid w:val="00B429E4"/>
    <w:rsid w:val="00B4417B"/>
    <w:rsid w:val="00B44632"/>
    <w:rsid w:val="00B448E2"/>
    <w:rsid w:val="00B44AC7"/>
    <w:rsid w:val="00B4731D"/>
    <w:rsid w:val="00B47C8D"/>
    <w:rsid w:val="00B502A1"/>
    <w:rsid w:val="00B50571"/>
    <w:rsid w:val="00B505D9"/>
    <w:rsid w:val="00B5076C"/>
    <w:rsid w:val="00B50DB0"/>
    <w:rsid w:val="00B50EBD"/>
    <w:rsid w:val="00B51795"/>
    <w:rsid w:val="00B52816"/>
    <w:rsid w:val="00B528DA"/>
    <w:rsid w:val="00B537CC"/>
    <w:rsid w:val="00B53C27"/>
    <w:rsid w:val="00B55231"/>
    <w:rsid w:val="00B557F4"/>
    <w:rsid w:val="00B55AF6"/>
    <w:rsid w:val="00B55C0C"/>
    <w:rsid w:val="00B55E5E"/>
    <w:rsid w:val="00B563C4"/>
    <w:rsid w:val="00B56761"/>
    <w:rsid w:val="00B5715F"/>
    <w:rsid w:val="00B573E0"/>
    <w:rsid w:val="00B576E1"/>
    <w:rsid w:val="00B5790C"/>
    <w:rsid w:val="00B57DBB"/>
    <w:rsid w:val="00B60613"/>
    <w:rsid w:val="00B606C9"/>
    <w:rsid w:val="00B60BC2"/>
    <w:rsid w:val="00B6103F"/>
    <w:rsid w:val="00B611A0"/>
    <w:rsid w:val="00B6120F"/>
    <w:rsid w:val="00B61736"/>
    <w:rsid w:val="00B61CB1"/>
    <w:rsid w:val="00B61D9C"/>
    <w:rsid w:val="00B628EF"/>
    <w:rsid w:val="00B62939"/>
    <w:rsid w:val="00B63224"/>
    <w:rsid w:val="00B63740"/>
    <w:rsid w:val="00B639FB"/>
    <w:rsid w:val="00B63CA4"/>
    <w:rsid w:val="00B64198"/>
    <w:rsid w:val="00B647FB"/>
    <w:rsid w:val="00B65031"/>
    <w:rsid w:val="00B65318"/>
    <w:rsid w:val="00B656DC"/>
    <w:rsid w:val="00B6596D"/>
    <w:rsid w:val="00B6644D"/>
    <w:rsid w:val="00B66527"/>
    <w:rsid w:val="00B66C51"/>
    <w:rsid w:val="00B66C7C"/>
    <w:rsid w:val="00B66CF0"/>
    <w:rsid w:val="00B67DE3"/>
    <w:rsid w:val="00B70ADF"/>
    <w:rsid w:val="00B7140D"/>
    <w:rsid w:val="00B72148"/>
    <w:rsid w:val="00B721CF"/>
    <w:rsid w:val="00B724BE"/>
    <w:rsid w:val="00B73EAE"/>
    <w:rsid w:val="00B753F7"/>
    <w:rsid w:val="00B755CD"/>
    <w:rsid w:val="00B75A10"/>
    <w:rsid w:val="00B75BE2"/>
    <w:rsid w:val="00B7649F"/>
    <w:rsid w:val="00B76C8F"/>
    <w:rsid w:val="00B76EB8"/>
    <w:rsid w:val="00B76F70"/>
    <w:rsid w:val="00B77523"/>
    <w:rsid w:val="00B77940"/>
    <w:rsid w:val="00B77C2E"/>
    <w:rsid w:val="00B80755"/>
    <w:rsid w:val="00B80C13"/>
    <w:rsid w:val="00B8163D"/>
    <w:rsid w:val="00B8174E"/>
    <w:rsid w:val="00B81BA4"/>
    <w:rsid w:val="00B81E73"/>
    <w:rsid w:val="00B81F00"/>
    <w:rsid w:val="00B8280E"/>
    <w:rsid w:val="00B82AC3"/>
    <w:rsid w:val="00B848F6"/>
    <w:rsid w:val="00B84A02"/>
    <w:rsid w:val="00B84B68"/>
    <w:rsid w:val="00B85D4A"/>
    <w:rsid w:val="00B8683A"/>
    <w:rsid w:val="00B86B56"/>
    <w:rsid w:val="00B870BE"/>
    <w:rsid w:val="00B87618"/>
    <w:rsid w:val="00B87EA9"/>
    <w:rsid w:val="00B87F41"/>
    <w:rsid w:val="00B9073A"/>
    <w:rsid w:val="00B91E28"/>
    <w:rsid w:val="00B92420"/>
    <w:rsid w:val="00B92AC9"/>
    <w:rsid w:val="00B932B1"/>
    <w:rsid w:val="00B93421"/>
    <w:rsid w:val="00B94D02"/>
    <w:rsid w:val="00B94F4B"/>
    <w:rsid w:val="00B95423"/>
    <w:rsid w:val="00B95662"/>
    <w:rsid w:val="00B95964"/>
    <w:rsid w:val="00B95D03"/>
    <w:rsid w:val="00B96F7B"/>
    <w:rsid w:val="00B970F7"/>
    <w:rsid w:val="00B977F4"/>
    <w:rsid w:val="00BA0DF3"/>
    <w:rsid w:val="00BA1CAE"/>
    <w:rsid w:val="00BA1FFE"/>
    <w:rsid w:val="00BA2103"/>
    <w:rsid w:val="00BA29A5"/>
    <w:rsid w:val="00BA2A75"/>
    <w:rsid w:val="00BA2ADB"/>
    <w:rsid w:val="00BA2F38"/>
    <w:rsid w:val="00BA37D4"/>
    <w:rsid w:val="00BA4983"/>
    <w:rsid w:val="00BA4B5F"/>
    <w:rsid w:val="00BA564E"/>
    <w:rsid w:val="00BA6498"/>
    <w:rsid w:val="00BA6A0D"/>
    <w:rsid w:val="00BA6E43"/>
    <w:rsid w:val="00BA70D9"/>
    <w:rsid w:val="00BA713A"/>
    <w:rsid w:val="00BB0405"/>
    <w:rsid w:val="00BB04F7"/>
    <w:rsid w:val="00BB128C"/>
    <w:rsid w:val="00BB18B1"/>
    <w:rsid w:val="00BB22A1"/>
    <w:rsid w:val="00BB2CD9"/>
    <w:rsid w:val="00BB3108"/>
    <w:rsid w:val="00BB316C"/>
    <w:rsid w:val="00BB3A50"/>
    <w:rsid w:val="00BB3AE2"/>
    <w:rsid w:val="00BB5B67"/>
    <w:rsid w:val="00BB635A"/>
    <w:rsid w:val="00BB64A2"/>
    <w:rsid w:val="00BB686F"/>
    <w:rsid w:val="00BB7746"/>
    <w:rsid w:val="00BB7A3C"/>
    <w:rsid w:val="00BC073C"/>
    <w:rsid w:val="00BC0EE4"/>
    <w:rsid w:val="00BC159E"/>
    <w:rsid w:val="00BC18D2"/>
    <w:rsid w:val="00BC1CC9"/>
    <w:rsid w:val="00BC2221"/>
    <w:rsid w:val="00BC231A"/>
    <w:rsid w:val="00BC242F"/>
    <w:rsid w:val="00BC26E5"/>
    <w:rsid w:val="00BC2C7B"/>
    <w:rsid w:val="00BC2ED8"/>
    <w:rsid w:val="00BC2FEF"/>
    <w:rsid w:val="00BC312B"/>
    <w:rsid w:val="00BC349E"/>
    <w:rsid w:val="00BC379C"/>
    <w:rsid w:val="00BC4430"/>
    <w:rsid w:val="00BC4DDA"/>
    <w:rsid w:val="00BC54B7"/>
    <w:rsid w:val="00BC58CA"/>
    <w:rsid w:val="00BC5E33"/>
    <w:rsid w:val="00BC6542"/>
    <w:rsid w:val="00BC6746"/>
    <w:rsid w:val="00BC67C7"/>
    <w:rsid w:val="00BC6930"/>
    <w:rsid w:val="00BC7050"/>
    <w:rsid w:val="00BC77A8"/>
    <w:rsid w:val="00BD027F"/>
    <w:rsid w:val="00BD0636"/>
    <w:rsid w:val="00BD0B87"/>
    <w:rsid w:val="00BD1352"/>
    <w:rsid w:val="00BD15E8"/>
    <w:rsid w:val="00BD187E"/>
    <w:rsid w:val="00BD1E48"/>
    <w:rsid w:val="00BD2F89"/>
    <w:rsid w:val="00BD4D18"/>
    <w:rsid w:val="00BD4DC9"/>
    <w:rsid w:val="00BD57E9"/>
    <w:rsid w:val="00BD6193"/>
    <w:rsid w:val="00BD6513"/>
    <w:rsid w:val="00BD7292"/>
    <w:rsid w:val="00BD74B0"/>
    <w:rsid w:val="00BD7D47"/>
    <w:rsid w:val="00BE0490"/>
    <w:rsid w:val="00BE18F6"/>
    <w:rsid w:val="00BE2936"/>
    <w:rsid w:val="00BE2CCC"/>
    <w:rsid w:val="00BE2E27"/>
    <w:rsid w:val="00BE30CB"/>
    <w:rsid w:val="00BE31D9"/>
    <w:rsid w:val="00BE32DF"/>
    <w:rsid w:val="00BE34A5"/>
    <w:rsid w:val="00BE4B8B"/>
    <w:rsid w:val="00BE4BCD"/>
    <w:rsid w:val="00BE4FEB"/>
    <w:rsid w:val="00BE5130"/>
    <w:rsid w:val="00BE528F"/>
    <w:rsid w:val="00BE558C"/>
    <w:rsid w:val="00BE5722"/>
    <w:rsid w:val="00BE5CC3"/>
    <w:rsid w:val="00BE6427"/>
    <w:rsid w:val="00BE6635"/>
    <w:rsid w:val="00BE69D2"/>
    <w:rsid w:val="00BE6E91"/>
    <w:rsid w:val="00BE7908"/>
    <w:rsid w:val="00BE7D59"/>
    <w:rsid w:val="00BF04BD"/>
    <w:rsid w:val="00BF0664"/>
    <w:rsid w:val="00BF06C5"/>
    <w:rsid w:val="00BF095E"/>
    <w:rsid w:val="00BF0CFE"/>
    <w:rsid w:val="00BF14E6"/>
    <w:rsid w:val="00BF183C"/>
    <w:rsid w:val="00BF22E7"/>
    <w:rsid w:val="00BF2441"/>
    <w:rsid w:val="00BF3040"/>
    <w:rsid w:val="00BF329F"/>
    <w:rsid w:val="00BF37B5"/>
    <w:rsid w:val="00BF3E6B"/>
    <w:rsid w:val="00BF43B5"/>
    <w:rsid w:val="00BF448D"/>
    <w:rsid w:val="00BF48FB"/>
    <w:rsid w:val="00BF53E0"/>
    <w:rsid w:val="00BF64C3"/>
    <w:rsid w:val="00BF7E47"/>
    <w:rsid w:val="00BF7FCA"/>
    <w:rsid w:val="00C00998"/>
    <w:rsid w:val="00C0121A"/>
    <w:rsid w:val="00C01694"/>
    <w:rsid w:val="00C01C04"/>
    <w:rsid w:val="00C01E36"/>
    <w:rsid w:val="00C01E8D"/>
    <w:rsid w:val="00C02391"/>
    <w:rsid w:val="00C02B93"/>
    <w:rsid w:val="00C03452"/>
    <w:rsid w:val="00C03878"/>
    <w:rsid w:val="00C03889"/>
    <w:rsid w:val="00C03DDE"/>
    <w:rsid w:val="00C04038"/>
    <w:rsid w:val="00C040AB"/>
    <w:rsid w:val="00C041CC"/>
    <w:rsid w:val="00C0477D"/>
    <w:rsid w:val="00C04807"/>
    <w:rsid w:val="00C04CC8"/>
    <w:rsid w:val="00C05482"/>
    <w:rsid w:val="00C065F8"/>
    <w:rsid w:val="00C070F6"/>
    <w:rsid w:val="00C073DD"/>
    <w:rsid w:val="00C074A3"/>
    <w:rsid w:val="00C07694"/>
    <w:rsid w:val="00C10203"/>
    <w:rsid w:val="00C102B6"/>
    <w:rsid w:val="00C1035C"/>
    <w:rsid w:val="00C10B59"/>
    <w:rsid w:val="00C10F8D"/>
    <w:rsid w:val="00C11706"/>
    <w:rsid w:val="00C125CE"/>
    <w:rsid w:val="00C1275A"/>
    <w:rsid w:val="00C12A39"/>
    <w:rsid w:val="00C13012"/>
    <w:rsid w:val="00C1320C"/>
    <w:rsid w:val="00C13327"/>
    <w:rsid w:val="00C148B6"/>
    <w:rsid w:val="00C148FD"/>
    <w:rsid w:val="00C1649E"/>
    <w:rsid w:val="00C16D29"/>
    <w:rsid w:val="00C17972"/>
    <w:rsid w:val="00C17A05"/>
    <w:rsid w:val="00C17A36"/>
    <w:rsid w:val="00C210E7"/>
    <w:rsid w:val="00C215B9"/>
    <w:rsid w:val="00C218A0"/>
    <w:rsid w:val="00C21D42"/>
    <w:rsid w:val="00C21E64"/>
    <w:rsid w:val="00C2224B"/>
    <w:rsid w:val="00C2275C"/>
    <w:rsid w:val="00C22A50"/>
    <w:rsid w:val="00C22BD8"/>
    <w:rsid w:val="00C22F7B"/>
    <w:rsid w:val="00C23FB3"/>
    <w:rsid w:val="00C2564A"/>
    <w:rsid w:val="00C25C2F"/>
    <w:rsid w:val="00C263EF"/>
    <w:rsid w:val="00C26525"/>
    <w:rsid w:val="00C26CFB"/>
    <w:rsid w:val="00C26FA8"/>
    <w:rsid w:val="00C326D7"/>
    <w:rsid w:val="00C327E8"/>
    <w:rsid w:val="00C3291E"/>
    <w:rsid w:val="00C32FEC"/>
    <w:rsid w:val="00C33C68"/>
    <w:rsid w:val="00C33DA1"/>
    <w:rsid w:val="00C34EDD"/>
    <w:rsid w:val="00C3589B"/>
    <w:rsid w:val="00C361A6"/>
    <w:rsid w:val="00C36331"/>
    <w:rsid w:val="00C36916"/>
    <w:rsid w:val="00C373CB"/>
    <w:rsid w:val="00C37E40"/>
    <w:rsid w:val="00C4031A"/>
    <w:rsid w:val="00C40DC9"/>
    <w:rsid w:val="00C429DE"/>
    <w:rsid w:val="00C430F9"/>
    <w:rsid w:val="00C4379F"/>
    <w:rsid w:val="00C4392B"/>
    <w:rsid w:val="00C441B7"/>
    <w:rsid w:val="00C444AF"/>
    <w:rsid w:val="00C457E9"/>
    <w:rsid w:val="00C462B7"/>
    <w:rsid w:val="00C46613"/>
    <w:rsid w:val="00C468E1"/>
    <w:rsid w:val="00C46A25"/>
    <w:rsid w:val="00C46A61"/>
    <w:rsid w:val="00C4787A"/>
    <w:rsid w:val="00C51609"/>
    <w:rsid w:val="00C5178A"/>
    <w:rsid w:val="00C51B68"/>
    <w:rsid w:val="00C522C4"/>
    <w:rsid w:val="00C524F5"/>
    <w:rsid w:val="00C52769"/>
    <w:rsid w:val="00C53474"/>
    <w:rsid w:val="00C535F5"/>
    <w:rsid w:val="00C5383C"/>
    <w:rsid w:val="00C539AC"/>
    <w:rsid w:val="00C53BC6"/>
    <w:rsid w:val="00C545E0"/>
    <w:rsid w:val="00C548CF"/>
    <w:rsid w:val="00C54A15"/>
    <w:rsid w:val="00C54D80"/>
    <w:rsid w:val="00C551BA"/>
    <w:rsid w:val="00C55267"/>
    <w:rsid w:val="00C55876"/>
    <w:rsid w:val="00C56088"/>
    <w:rsid w:val="00C5705A"/>
    <w:rsid w:val="00C57A62"/>
    <w:rsid w:val="00C57B0A"/>
    <w:rsid w:val="00C608DA"/>
    <w:rsid w:val="00C60D07"/>
    <w:rsid w:val="00C61033"/>
    <w:rsid w:val="00C6139E"/>
    <w:rsid w:val="00C6220A"/>
    <w:rsid w:val="00C62CD8"/>
    <w:rsid w:val="00C63160"/>
    <w:rsid w:val="00C634F8"/>
    <w:rsid w:val="00C638D5"/>
    <w:rsid w:val="00C64288"/>
    <w:rsid w:val="00C64CCD"/>
    <w:rsid w:val="00C64D4E"/>
    <w:rsid w:val="00C64DEF"/>
    <w:rsid w:val="00C654DF"/>
    <w:rsid w:val="00C660B4"/>
    <w:rsid w:val="00C665FC"/>
    <w:rsid w:val="00C67C55"/>
    <w:rsid w:val="00C67F53"/>
    <w:rsid w:val="00C70193"/>
    <w:rsid w:val="00C70A52"/>
    <w:rsid w:val="00C716B1"/>
    <w:rsid w:val="00C72C92"/>
    <w:rsid w:val="00C732DA"/>
    <w:rsid w:val="00C73424"/>
    <w:rsid w:val="00C74697"/>
    <w:rsid w:val="00C75047"/>
    <w:rsid w:val="00C755A2"/>
    <w:rsid w:val="00C756DC"/>
    <w:rsid w:val="00C7584D"/>
    <w:rsid w:val="00C75F2D"/>
    <w:rsid w:val="00C761DC"/>
    <w:rsid w:val="00C768A1"/>
    <w:rsid w:val="00C772D0"/>
    <w:rsid w:val="00C77BF1"/>
    <w:rsid w:val="00C813B0"/>
    <w:rsid w:val="00C813B4"/>
    <w:rsid w:val="00C81911"/>
    <w:rsid w:val="00C81E9A"/>
    <w:rsid w:val="00C828A8"/>
    <w:rsid w:val="00C828DB"/>
    <w:rsid w:val="00C82B8C"/>
    <w:rsid w:val="00C82C36"/>
    <w:rsid w:val="00C83407"/>
    <w:rsid w:val="00C83CE2"/>
    <w:rsid w:val="00C847E8"/>
    <w:rsid w:val="00C8530C"/>
    <w:rsid w:val="00C8539C"/>
    <w:rsid w:val="00C860BE"/>
    <w:rsid w:val="00C86F3F"/>
    <w:rsid w:val="00C91053"/>
    <w:rsid w:val="00C917BD"/>
    <w:rsid w:val="00C9228C"/>
    <w:rsid w:val="00C923E2"/>
    <w:rsid w:val="00C92D33"/>
    <w:rsid w:val="00C93019"/>
    <w:rsid w:val="00C931B9"/>
    <w:rsid w:val="00C94179"/>
    <w:rsid w:val="00C953C4"/>
    <w:rsid w:val="00C9549D"/>
    <w:rsid w:val="00C95BA7"/>
    <w:rsid w:val="00C9603F"/>
    <w:rsid w:val="00C9609A"/>
    <w:rsid w:val="00C965A5"/>
    <w:rsid w:val="00C97167"/>
    <w:rsid w:val="00CA03DD"/>
    <w:rsid w:val="00CA0881"/>
    <w:rsid w:val="00CA29B9"/>
    <w:rsid w:val="00CA2BF8"/>
    <w:rsid w:val="00CA3B25"/>
    <w:rsid w:val="00CA491B"/>
    <w:rsid w:val="00CA4BE4"/>
    <w:rsid w:val="00CA57B1"/>
    <w:rsid w:val="00CA5FB5"/>
    <w:rsid w:val="00CA68B2"/>
    <w:rsid w:val="00CA6C54"/>
    <w:rsid w:val="00CA6EEB"/>
    <w:rsid w:val="00CA7851"/>
    <w:rsid w:val="00CB0398"/>
    <w:rsid w:val="00CB0412"/>
    <w:rsid w:val="00CB070B"/>
    <w:rsid w:val="00CB0B7F"/>
    <w:rsid w:val="00CB0D2A"/>
    <w:rsid w:val="00CB1E9E"/>
    <w:rsid w:val="00CB21F3"/>
    <w:rsid w:val="00CB2284"/>
    <w:rsid w:val="00CB2B38"/>
    <w:rsid w:val="00CB2D52"/>
    <w:rsid w:val="00CB3120"/>
    <w:rsid w:val="00CB3F0A"/>
    <w:rsid w:val="00CB4378"/>
    <w:rsid w:val="00CB64E4"/>
    <w:rsid w:val="00CB6572"/>
    <w:rsid w:val="00CB679E"/>
    <w:rsid w:val="00CB7C6A"/>
    <w:rsid w:val="00CC0BF7"/>
    <w:rsid w:val="00CC115C"/>
    <w:rsid w:val="00CC1268"/>
    <w:rsid w:val="00CC2E1A"/>
    <w:rsid w:val="00CC31C3"/>
    <w:rsid w:val="00CC3810"/>
    <w:rsid w:val="00CC38BB"/>
    <w:rsid w:val="00CC3A75"/>
    <w:rsid w:val="00CC4ABE"/>
    <w:rsid w:val="00CC4F60"/>
    <w:rsid w:val="00CC5885"/>
    <w:rsid w:val="00CC5F17"/>
    <w:rsid w:val="00CC6A53"/>
    <w:rsid w:val="00CC7130"/>
    <w:rsid w:val="00CC7199"/>
    <w:rsid w:val="00CD0FC1"/>
    <w:rsid w:val="00CD1C86"/>
    <w:rsid w:val="00CD2F1A"/>
    <w:rsid w:val="00CD310D"/>
    <w:rsid w:val="00CD3514"/>
    <w:rsid w:val="00CD3F25"/>
    <w:rsid w:val="00CD4280"/>
    <w:rsid w:val="00CD4B1E"/>
    <w:rsid w:val="00CD4F66"/>
    <w:rsid w:val="00CD52D7"/>
    <w:rsid w:val="00CD5617"/>
    <w:rsid w:val="00CD566E"/>
    <w:rsid w:val="00CD5B7D"/>
    <w:rsid w:val="00CD6A11"/>
    <w:rsid w:val="00CD7011"/>
    <w:rsid w:val="00CD7259"/>
    <w:rsid w:val="00CD7388"/>
    <w:rsid w:val="00CD76DF"/>
    <w:rsid w:val="00CD7F1E"/>
    <w:rsid w:val="00CE0708"/>
    <w:rsid w:val="00CE123F"/>
    <w:rsid w:val="00CE1DA0"/>
    <w:rsid w:val="00CE2741"/>
    <w:rsid w:val="00CE2DD7"/>
    <w:rsid w:val="00CE2FB3"/>
    <w:rsid w:val="00CE3C15"/>
    <w:rsid w:val="00CE4DE2"/>
    <w:rsid w:val="00CE539C"/>
    <w:rsid w:val="00CE5A26"/>
    <w:rsid w:val="00CE5BF6"/>
    <w:rsid w:val="00CE60D8"/>
    <w:rsid w:val="00CE620C"/>
    <w:rsid w:val="00CE6323"/>
    <w:rsid w:val="00CE722B"/>
    <w:rsid w:val="00CE7E6D"/>
    <w:rsid w:val="00CF0A1F"/>
    <w:rsid w:val="00CF0F71"/>
    <w:rsid w:val="00CF1B74"/>
    <w:rsid w:val="00CF1BA8"/>
    <w:rsid w:val="00CF1C23"/>
    <w:rsid w:val="00CF2C8B"/>
    <w:rsid w:val="00CF2D89"/>
    <w:rsid w:val="00CF34F9"/>
    <w:rsid w:val="00CF3D62"/>
    <w:rsid w:val="00CF3DE0"/>
    <w:rsid w:val="00CF3FF6"/>
    <w:rsid w:val="00CF419F"/>
    <w:rsid w:val="00CF42FF"/>
    <w:rsid w:val="00CF4486"/>
    <w:rsid w:val="00CF4F9B"/>
    <w:rsid w:val="00CF514C"/>
    <w:rsid w:val="00CF5C9B"/>
    <w:rsid w:val="00CF5D1C"/>
    <w:rsid w:val="00CF701B"/>
    <w:rsid w:val="00CF7C89"/>
    <w:rsid w:val="00CF7D4F"/>
    <w:rsid w:val="00CF7E48"/>
    <w:rsid w:val="00D003A0"/>
    <w:rsid w:val="00D00C64"/>
    <w:rsid w:val="00D01034"/>
    <w:rsid w:val="00D014AE"/>
    <w:rsid w:val="00D01F96"/>
    <w:rsid w:val="00D02340"/>
    <w:rsid w:val="00D03029"/>
    <w:rsid w:val="00D05426"/>
    <w:rsid w:val="00D06AC0"/>
    <w:rsid w:val="00D06BD0"/>
    <w:rsid w:val="00D070BC"/>
    <w:rsid w:val="00D07C34"/>
    <w:rsid w:val="00D10A48"/>
    <w:rsid w:val="00D112F8"/>
    <w:rsid w:val="00D11703"/>
    <w:rsid w:val="00D1213C"/>
    <w:rsid w:val="00D12348"/>
    <w:rsid w:val="00D128EC"/>
    <w:rsid w:val="00D13CE1"/>
    <w:rsid w:val="00D13EB1"/>
    <w:rsid w:val="00D141DE"/>
    <w:rsid w:val="00D14E96"/>
    <w:rsid w:val="00D15008"/>
    <w:rsid w:val="00D15071"/>
    <w:rsid w:val="00D156A0"/>
    <w:rsid w:val="00D157AD"/>
    <w:rsid w:val="00D16BFC"/>
    <w:rsid w:val="00D17656"/>
    <w:rsid w:val="00D2041B"/>
    <w:rsid w:val="00D2078F"/>
    <w:rsid w:val="00D20A7F"/>
    <w:rsid w:val="00D20C95"/>
    <w:rsid w:val="00D21A76"/>
    <w:rsid w:val="00D21CCF"/>
    <w:rsid w:val="00D221F4"/>
    <w:rsid w:val="00D23585"/>
    <w:rsid w:val="00D24148"/>
    <w:rsid w:val="00D25066"/>
    <w:rsid w:val="00D25314"/>
    <w:rsid w:val="00D25319"/>
    <w:rsid w:val="00D25DC6"/>
    <w:rsid w:val="00D25DE9"/>
    <w:rsid w:val="00D2634F"/>
    <w:rsid w:val="00D26748"/>
    <w:rsid w:val="00D2697A"/>
    <w:rsid w:val="00D26B01"/>
    <w:rsid w:val="00D26ED6"/>
    <w:rsid w:val="00D278F3"/>
    <w:rsid w:val="00D31306"/>
    <w:rsid w:val="00D313DA"/>
    <w:rsid w:val="00D316AA"/>
    <w:rsid w:val="00D32111"/>
    <w:rsid w:val="00D32654"/>
    <w:rsid w:val="00D335E0"/>
    <w:rsid w:val="00D33AE1"/>
    <w:rsid w:val="00D33C80"/>
    <w:rsid w:val="00D33CEF"/>
    <w:rsid w:val="00D34434"/>
    <w:rsid w:val="00D3586C"/>
    <w:rsid w:val="00D35C1E"/>
    <w:rsid w:val="00D36668"/>
    <w:rsid w:val="00D36785"/>
    <w:rsid w:val="00D3754B"/>
    <w:rsid w:val="00D37967"/>
    <w:rsid w:val="00D4048F"/>
    <w:rsid w:val="00D4096F"/>
    <w:rsid w:val="00D40EE1"/>
    <w:rsid w:val="00D41109"/>
    <w:rsid w:val="00D4276B"/>
    <w:rsid w:val="00D42DEF"/>
    <w:rsid w:val="00D434CC"/>
    <w:rsid w:val="00D43867"/>
    <w:rsid w:val="00D44600"/>
    <w:rsid w:val="00D446D3"/>
    <w:rsid w:val="00D44726"/>
    <w:rsid w:val="00D45BDC"/>
    <w:rsid w:val="00D45BE1"/>
    <w:rsid w:val="00D461F9"/>
    <w:rsid w:val="00D46527"/>
    <w:rsid w:val="00D47050"/>
    <w:rsid w:val="00D47B0D"/>
    <w:rsid w:val="00D47BEF"/>
    <w:rsid w:val="00D47CEF"/>
    <w:rsid w:val="00D5087A"/>
    <w:rsid w:val="00D50A3B"/>
    <w:rsid w:val="00D50FD8"/>
    <w:rsid w:val="00D51442"/>
    <w:rsid w:val="00D52476"/>
    <w:rsid w:val="00D526B5"/>
    <w:rsid w:val="00D52780"/>
    <w:rsid w:val="00D53199"/>
    <w:rsid w:val="00D53DA6"/>
    <w:rsid w:val="00D540E0"/>
    <w:rsid w:val="00D5414D"/>
    <w:rsid w:val="00D54588"/>
    <w:rsid w:val="00D5583D"/>
    <w:rsid w:val="00D55881"/>
    <w:rsid w:val="00D56957"/>
    <w:rsid w:val="00D56A9B"/>
    <w:rsid w:val="00D56F15"/>
    <w:rsid w:val="00D57605"/>
    <w:rsid w:val="00D603DF"/>
    <w:rsid w:val="00D60704"/>
    <w:rsid w:val="00D60843"/>
    <w:rsid w:val="00D616E9"/>
    <w:rsid w:val="00D61794"/>
    <w:rsid w:val="00D61A6F"/>
    <w:rsid w:val="00D63011"/>
    <w:rsid w:val="00D6301B"/>
    <w:rsid w:val="00D63591"/>
    <w:rsid w:val="00D6497F"/>
    <w:rsid w:val="00D654EB"/>
    <w:rsid w:val="00D65C29"/>
    <w:rsid w:val="00D66085"/>
    <w:rsid w:val="00D66095"/>
    <w:rsid w:val="00D664D1"/>
    <w:rsid w:val="00D667B8"/>
    <w:rsid w:val="00D66946"/>
    <w:rsid w:val="00D66E14"/>
    <w:rsid w:val="00D67670"/>
    <w:rsid w:val="00D67C66"/>
    <w:rsid w:val="00D67D28"/>
    <w:rsid w:val="00D67D2D"/>
    <w:rsid w:val="00D67FE8"/>
    <w:rsid w:val="00D67FEF"/>
    <w:rsid w:val="00D707ED"/>
    <w:rsid w:val="00D70B94"/>
    <w:rsid w:val="00D70E27"/>
    <w:rsid w:val="00D70F03"/>
    <w:rsid w:val="00D713DA"/>
    <w:rsid w:val="00D72B3E"/>
    <w:rsid w:val="00D73AF7"/>
    <w:rsid w:val="00D740F8"/>
    <w:rsid w:val="00D74183"/>
    <w:rsid w:val="00D745A3"/>
    <w:rsid w:val="00D745C5"/>
    <w:rsid w:val="00D74BD7"/>
    <w:rsid w:val="00D75416"/>
    <w:rsid w:val="00D75857"/>
    <w:rsid w:val="00D75F06"/>
    <w:rsid w:val="00D76D1E"/>
    <w:rsid w:val="00D77011"/>
    <w:rsid w:val="00D77891"/>
    <w:rsid w:val="00D8083B"/>
    <w:rsid w:val="00D80E70"/>
    <w:rsid w:val="00D81178"/>
    <w:rsid w:val="00D81E82"/>
    <w:rsid w:val="00D81FE1"/>
    <w:rsid w:val="00D82037"/>
    <w:rsid w:val="00D82D0D"/>
    <w:rsid w:val="00D82ED0"/>
    <w:rsid w:val="00D83A3D"/>
    <w:rsid w:val="00D83CE7"/>
    <w:rsid w:val="00D8409E"/>
    <w:rsid w:val="00D84166"/>
    <w:rsid w:val="00D84D3C"/>
    <w:rsid w:val="00D84ECD"/>
    <w:rsid w:val="00D854ED"/>
    <w:rsid w:val="00D85A76"/>
    <w:rsid w:val="00D8611E"/>
    <w:rsid w:val="00D86447"/>
    <w:rsid w:val="00D866A9"/>
    <w:rsid w:val="00D86CB8"/>
    <w:rsid w:val="00D87419"/>
    <w:rsid w:val="00D87885"/>
    <w:rsid w:val="00D87AA5"/>
    <w:rsid w:val="00D9028F"/>
    <w:rsid w:val="00D903DC"/>
    <w:rsid w:val="00D90973"/>
    <w:rsid w:val="00D90B19"/>
    <w:rsid w:val="00D90CD4"/>
    <w:rsid w:val="00D90FC2"/>
    <w:rsid w:val="00D912B8"/>
    <w:rsid w:val="00D915F7"/>
    <w:rsid w:val="00D91857"/>
    <w:rsid w:val="00D91A50"/>
    <w:rsid w:val="00D91E97"/>
    <w:rsid w:val="00D92163"/>
    <w:rsid w:val="00D92A00"/>
    <w:rsid w:val="00D92A4E"/>
    <w:rsid w:val="00D92B9C"/>
    <w:rsid w:val="00D92EFC"/>
    <w:rsid w:val="00D92FF2"/>
    <w:rsid w:val="00D93127"/>
    <w:rsid w:val="00D93A77"/>
    <w:rsid w:val="00D93B7D"/>
    <w:rsid w:val="00D95560"/>
    <w:rsid w:val="00D9574C"/>
    <w:rsid w:val="00D95C10"/>
    <w:rsid w:val="00D95D1A"/>
    <w:rsid w:val="00D95F51"/>
    <w:rsid w:val="00D968B4"/>
    <w:rsid w:val="00D96A2F"/>
    <w:rsid w:val="00D96CCC"/>
    <w:rsid w:val="00D96EBF"/>
    <w:rsid w:val="00D970FA"/>
    <w:rsid w:val="00D976C7"/>
    <w:rsid w:val="00D977F1"/>
    <w:rsid w:val="00D979A4"/>
    <w:rsid w:val="00D97A72"/>
    <w:rsid w:val="00D97DF4"/>
    <w:rsid w:val="00D97F10"/>
    <w:rsid w:val="00DA0636"/>
    <w:rsid w:val="00DA0E41"/>
    <w:rsid w:val="00DA119A"/>
    <w:rsid w:val="00DA1648"/>
    <w:rsid w:val="00DA21BA"/>
    <w:rsid w:val="00DA22E1"/>
    <w:rsid w:val="00DA2C0C"/>
    <w:rsid w:val="00DA3201"/>
    <w:rsid w:val="00DA4171"/>
    <w:rsid w:val="00DA470D"/>
    <w:rsid w:val="00DA5293"/>
    <w:rsid w:val="00DA56D2"/>
    <w:rsid w:val="00DA7E7F"/>
    <w:rsid w:val="00DB03FC"/>
    <w:rsid w:val="00DB0AF0"/>
    <w:rsid w:val="00DB1872"/>
    <w:rsid w:val="00DB29C3"/>
    <w:rsid w:val="00DB2D53"/>
    <w:rsid w:val="00DB6190"/>
    <w:rsid w:val="00DB6C62"/>
    <w:rsid w:val="00DB73ED"/>
    <w:rsid w:val="00DB73F1"/>
    <w:rsid w:val="00DB787E"/>
    <w:rsid w:val="00DB7C25"/>
    <w:rsid w:val="00DC0513"/>
    <w:rsid w:val="00DC103E"/>
    <w:rsid w:val="00DC1648"/>
    <w:rsid w:val="00DC1DC2"/>
    <w:rsid w:val="00DC2F87"/>
    <w:rsid w:val="00DC366A"/>
    <w:rsid w:val="00DC4462"/>
    <w:rsid w:val="00DC45F6"/>
    <w:rsid w:val="00DC493D"/>
    <w:rsid w:val="00DC4D98"/>
    <w:rsid w:val="00DC4E38"/>
    <w:rsid w:val="00DC5675"/>
    <w:rsid w:val="00DC5B55"/>
    <w:rsid w:val="00DC5D8D"/>
    <w:rsid w:val="00DC6715"/>
    <w:rsid w:val="00DC6AA4"/>
    <w:rsid w:val="00DC7217"/>
    <w:rsid w:val="00DC72A5"/>
    <w:rsid w:val="00DC73C6"/>
    <w:rsid w:val="00DC74DA"/>
    <w:rsid w:val="00DD0040"/>
    <w:rsid w:val="00DD042F"/>
    <w:rsid w:val="00DD0458"/>
    <w:rsid w:val="00DD0BC7"/>
    <w:rsid w:val="00DD3191"/>
    <w:rsid w:val="00DD3E80"/>
    <w:rsid w:val="00DD4F67"/>
    <w:rsid w:val="00DD60AB"/>
    <w:rsid w:val="00DD65FA"/>
    <w:rsid w:val="00DD7A00"/>
    <w:rsid w:val="00DD7B23"/>
    <w:rsid w:val="00DE0334"/>
    <w:rsid w:val="00DE1284"/>
    <w:rsid w:val="00DE14CF"/>
    <w:rsid w:val="00DE1CBF"/>
    <w:rsid w:val="00DE20DD"/>
    <w:rsid w:val="00DE2B61"/>
    <w:rsid w:val="00DE2E70"/>
    <w:rsid w:val="00DE30A8"/>
    <w:rsid w:val="00DE34EE"/>
    <w:rsid w:val="00DE3A37"/>
    <w:rsid w:val="00DE40D7"/>
    <w:rsid w:val="00DE4908"/>
    <w:rsid w:val="00DE5B3D"/>
    <w:rsid w:val="00DE6C9E"/>
    <w:rsid w:val="00DE7391"/>
    <w:rsid w:val="00DE7769"/>
    <w:rsid w:val="00DE7A98"/>
    <w:rsid w:val="00DE7F8E"/>
    <w:rsid w:val="00DF08E0"/>
    <w:rsid w:val="00DF093F"/>
    <w:rsid w:val="00DF0BA7"/>
    <w:rsid w:val="00DF19FD"/>
    <w:rsid w:val="00DF23FC"/>
    <w:rsid w:val="00DF3BEF"/>
    <w:rsid w:val="00DF45B3"/>
    <w:rsid w:val="00DF4EF6"/>
    <w:rsid w:val="00DF500F"/>
    <w:rsid w:val="00DF5CEB"/>
    <w:rsid w:val="00DF6D84"/>
    <w:rsid w:val="00DF75C1"/>
    <w:rsid w:val="00DF79D5"/>
    <w:rsid w:val="00E00FDE"/>
    <w:rsid w:val="00E01B1B"/>
    <w:rsid w:val="00E02B15"/>
    <w:rsid w:val="00E035CD"/>
    <w:rsid w:val="00E041EE"/>
    <w:rsid w:val="00E04BD6"/>
    <w:rsid w:val="00E0542F"/>
    <w:rsid w:val="00E06267"/>
    <w:rsid w:val="00E06B3B"/>
    <w:rsid w:val="00E07503"/>
    <w:rsid w:val="00E10E15"/>
    <w:rsid w:val="00E11580"/>
    <w:rsid w:val="00E11B1A"/>
    <w:rsid w:val="00E11E26"/>
    <w:rsid w:val="00E12901"/>
    <w:rsid w:val="00E13760"/>
    <w:rsid w:val="00E13D1F"/>
    <w:rsid w:val="00E14205"/>
    <w:rsid w:val="00E1498F"/>
    <w:rsid w:val="00E14D5E"/>
    <w:rsid w:val="00E153C1"/>
    <w:rsid w:val="00E153E3"/>
    <w:rsid w:val="00E15EF0"/>
    <w:rsid w:val="00E1619F"/>
    <w:rsid w:val="00E17E60"/>
    <w:rsid w:val="00E203B7"/>
    <w:rsid w:val="00E20711"/>
    <w:rsid w:val="00E20A1D"/>
    <w:rsid w:val="00E20F50"/>
    <w:rsid w:val="00E2202C"/>
    <w:rsid w:val="00E236E3"/>
    <w:rsid w:val="00E241E5"/>
    <w:rsid w:val="00E242CC"/>
    <w:rsid w:val="00E244D3"/>
    <w:rsid w:val="00E24E2F"/>
    <w:rsid w:val="00E25038"/>
    <w:rsid w:val="00E262BA"/>
    <w:rsid w:val="00E262C0"/>
    <w:rsid w:val="00E26388"/>
    <w:rsid w:val="00E2665B"/>
    <w:rsid w:val="00E27234"/>
    <w:rsid w:val="00E2766B"/>
    <w:rsid w:val="00E27ACC"/>
    <w:rsid w:val="00E3070D"/>
    <w:rsid w:val="00E310A7"/>
    <w:rsid w:val="00E3133C"/>
    <w:rsid w:val="00E313FA"/>
    <w:rsid w:val="00E3172F"/>
    <w:rsid w:val="00E31D49"/>
    <w:rsid w:val="00E31D7D"/>
    <w:rsid w:val="00E32117"/>
    <w:rsid w:val="00E330A8"/>
    <w:rsid w:val="00E34724"/>
    <w:rsid w:val="00E348AA"/>
    <w:rsid w:val="00E3518B"/>
    <w:rsid w:val="00E3533A"/>
    <w:rsid w:val="00E35497"/>
    <w:rsid w:val="00E35547"/>
    <w:rsid w:val="00E371DF"/>
    <w:rsid w:val="00E377D6"/>
    <w:rsid w:val="00E37C92"/>
    <w:rsid w:val="00E408A8"/>
    <w:rsid w:val="00E4221E"/>
    <w:rsid w:val="00E42883"/>
    <w:rsid w:val="00E42F0F"/>
    <w:rsid w:val="00E4329A"/>
    <w:rsid w:val="00E43DDB"/>
    <w:rsid w:val="00E44F12"/>
    <w:rsid w:val="00E45653"/>
    <w:rsid w:val="00E45738"/>
    <w:rsid w:val="00E45D18"/>
    <w:rsid w:val="00E45DF6"/>
    <w:rsid w:val="00E4662A"/>
    <w:rsid w:val="00E46CBB"/>
    <w:rsid w:val="00E4732E"/>
    <w:rsid w:val="00E47540"/>
    <w:rsid w:val="00E47DB0"/>
    <w:rsid w:val="00E51F5A"/>
    <w:rsid w:val="00E51F9D"/>
    <w:rsid w:val="00E520CF"/>
    <w:rsid w:val="00E52902"/>
    <w:rsid w:val="00E52C9F"/>
    <w:rsid w:val="00E53A2B"/>
    <w:rsid w:val="00E54E18"/>
    <w:rsid w:val="00E54F7A"/>
    <w:rsid w:val="00E555E6"/>
    <w:rsid w:val="00E5627A"/>
    <w:rsid w:val="00E565CC"/>
    <w:rsid w:val="00E56B38"/>
    <w:rsid w:val="00E572A3"/>
    <w:rsid w:val="00E57BA6"/>
    <w:rsid w:val="00E606EE"/>
    <w:rsid w:val="00E60AB8"/>
    <w:rsid w:val="00E61A8A"/>
    <w:rsid w:val="00E631B4"/>
    <w:rsid w:val="00E634B9"/>
    <w:rsid w:val="00E63556"/>
    <w:rsid w:val="00E642E3"/>
    <w:rsid w:val="00E6447F"/>
    <w:rsid w:val="00E645FE"/>
    <w:rsid w:val="00E6531B"/>
    <w:rsid w:val="00E657BF"/>
    <w:rsid w:val="00E66A86"/>
    <w:rsid w:val="00E66F49"/>
    <w:rsid w:val="00E6738F"/>
    <w:rsid w:val="00E679B9"/>
    <w:rsid w:val="00E67E1B"/>
    <w:rsid w:val="00E70195"/>
    <w:rsid w:val="00E71144"/>
    <w:rsid w:val="00E721BB"/>
    <w:rsid w:val="00E72A81"/>
    <w:rsid w:val="00E732A3"/>
    <w:rsid w:val="00E73CCF"/>
    <w:rsid w:val="00E74296"/>
    <w:rsid w:val="00E7435C"/>
    <w:rsid w:val="00E74537"/>
    <w:rsid w:val="00E749FC"/>
    <w:rsid w:val="00E74BC4"/>
    <w:rsid w:val="00E750FB"/>
    <w:rsid w:val="00E758F8"/>
    <w:rsid w:val="00E7601C"/>
    <w:rsid w:val="00E76343"/>
    <w:rsid w:val="00E76669"/>
    <w:rsid w:val="00E77817"/>
    <w:rsid w:val="00E778F0"/>
    <w:rsid w:val="00E779DC"/>
    <w:rsid w:val="00E77A1F"/>
    <w:rsid w:val="00E8072E"/>
    <w:rsid w:val="00E80CA0"/>
    <w:rsid w:val="00E80DBA"/>
    <w:rsid w:val="00E818D5"/>
    <w:rsid w:val="00E81C14"/>
    <w:rsid w:val="00E81EC8"/>
    <w:rsid w:val="00E821EF"/>
    <w:rsid w:val="00E83245"/>
    <w:rsid w:val="00E8369A"/>
    <w:rsid w:val="00E83D4E"/>
    <w:rsid w:val="00E8499F"/>
    <w:rsid w:val="00E852A0"/>
    <w:rsid w:val="00E857FC"/>
    <w:rsid w:val="00E85AA0"/>
    <w:rsid w:val="00E85C26"/>
    <w:rsid w:val="00E85FC7"/>
    <w:rsid w:val="00E86C9F"/>
    <w:rsid w:val="00E870EA"/>
    <w:rsid w:val="00E875A9"/>
    <w:rsid w:val="00E87E36"/>
    <w:rsid w:val="00E90011"/>
    <w:rsid w:val="00E9031A"/>
    <w:rsid w:val="00E90584"/>
    <w:rsid w:val="00E90A47"/>
    <w:rsid w:val="00E90E3E"/>
    <w:rsid w:val="00E90F69"/>
    <w:rsid w:val="00E9108C"/>
    <w:rsid w:val="00E916E8"/>
    <w:rsid w:val="00E92780"/>
    <w:rsid w:val="00E93C3A"/>
    <w:rsid w:val="00E94771"/>
    <w:rsid w:val="00E94937"/>
    <w:rsid w:val="00E95699"/>
    <w:rsid w:val="00E95719"/>
    <w:rsid w:val="00E95745"/>
    <w:rsid w:val="00E95E51"/>
    <w:rsid w:val="00E963F3"/>
    <w:rsid w:val="00E974D9"/>
    <w:rsid w:val="00E9778E"/>
    <w:rsid w:val="00EA0B24"/>
    <w:rsid w:val="00EA0C52"/>
    <w:rsid w:val="00EA1516"/>
    <w:rsid w:val="00EA16BC"/>
    <w:rsid w:val="00EA22D2"/>
    <w:rsid w:val="00EA2444"/>
    <w:rsid w:val="00EA271A"/>
    <w:rsid w:val="00EA273B"/>
    <w:rsid w:val="00EA302F"/>
    <w:rsid w:val="00EA3330"/>
    <w:rsid w:val="00EA3CAF"/>
    <w:rsid w:val="00EA4231"/>
    <w:rsid w:val="00EA5C34"/>
    <w:rsid w:val="00EA66BB"/>
    <w:rsid w:val="00EA773B"/>
    <w:rsid w:val="00EA7D3F"/>
    <w:rsid w:val="00EA7D66"/>
    <w:rsid w:val="00EB1185"/>
    <w:rsid w:val="00EB21A6"/>
    <w:rsid w:val="00EB2770"/>
    <w:rsid w:val="00EB326C"/>
    <w:rsid w:val="00EB4410"/>
    <w:rsid w:val="00EB468C"/>
    <w:rsid w:val="00EB4792"/>
    <w:rsid w:val="00EB4BCC"/>
    <w:rsid w:val="00EB4D21"/>
    <w:rsid w:val="00EB5D21"/>
    <w:rsid w:val="00EB5D61"/>
    <w:rsid w:val="00EB63B3"/>
    <w:rsid w:val="00EB68B0"/>
    <w:rsid w:val="00EB6E4A"/>
    <w:rsid w:val="00EB75F8"/>
    <w:rsid w:val="00EB7D42"/>
    <w:rsid w:val="00EB7F50"/>
    <w:rsid w:val="00EC02FA"/>
    <w:rsid w:val="00EC046E"/>
    <w:rsid w:val="00EC0A66"/>
    <w:rsid w:val="00EC0C6B"/>
    <w:rsid w:val="00EC2802"/>
    <w:rsid w:val="00EC3428"/>
    <w:rsid w:val="00EC5D8D"/>
    <w:rsid w:val="00EC5DC2"/>
    <w:rsid w:val="00EC6B51"/>
    <w:rsid w:val="00EC6D1E"/>
    <w:rsid w:val="00EC6FDD"/>
    <w:rsid w:val="00EC77C8"/>
    <w:rsid w:val="00EC787E"/>
    <w:rsid w:val="00ED1334"/>
    <w:rsid w:val="00ED1375"/>
    <w:rsid w:val="00ED1394"/>
    <w:rsid w:val="00ED16E3"/>
    <w:rsid w:val="00ED1B04"/>
    <w:rsid w:val="00ED2904"/>
    <w:rsid w:val="00ED2E0D"/>
    <w:rsid w:val="00ED30F2"/>
    <w:rsid w:val="00ED32B3"/>
    <w:rsid w:val="00ED389C"/>
    <w:rsid w:val="00ED4E45"/>
    <w:rsid w:val="00ED4FB0"/>
    <w:rsid w:val="00ED5261"/>
    <w:rsid w:val="00ED5302"/>
    <w:rsid w:val="00ED556C"/>
    <w:rsid w:val="00ED5A1C"/>
    <w:rsid w:val="00ED5E3D"/>
    <w:rsid w:val="00ED685F"/>
    <w:rsid w:val="00ED6F3C"/>
    <w:rsid w:val="00ED73FC"/>
    <w:rsid w:val="00ED7D62"/>
    <w:rsid w:val="00EE0369"/>
    <w:rsid w:val="00EE0790"/>
    <w:rsid w:val="00EE0EE9"/>
    <w:rsid w:val="00EE1584"/>
    <w:rsid w:val="00EE1E1A"/>
    <w:rsid w:val="00EE27C4"/>
    <w:rsid w:val="00EE2A02"/>
    <w:rsid w:val="00EE334E"/>
    <w:rsid w:val="00EE4525"/>
    <w:rsid w:val="00EE4985"/>
    <w:rsid w:val="00EE5070"/>
    <w:rsid w:val="00EE5508"/>
    <w:rsid w:val="00EE5988"/>
    <w:rsid w:val="00EE6199"/>
    <w:rsid w:val="00EE67C4"/>
    <w:rsid w:val="00EE721A"/>
    <w:rsid w:val="00EE7642"/>
    <w:rsid w:val="00EF1236"/>
    <w:rsid w:val="00EF13A3"/>
    <w:rsid w:val="00EF195E"/>
    <w:rsid w:val="00EF1C8F"/>
    <w:rsid w:val="00EF2876"/>
    <w:rsid w:val="00EF2E1A"/>
    <w:rsid w:val="00EF2F58"/>
    <w:rsid w:val="00EF365B"/>
    <w:rsid w:val="00EF3CD3"/>
    <w:rsid w:val="00EF3E9E"/>
    <w:rsid w:val="00EF46B0"/>
    <w:rsid w:val="00EF4A33"/>
    <w:rsid w:val="00EF4E6A"/>
    <w:rsid w:val="00EF5029"/>
    <w:rsid w:val="00EF5852"/>
    <w:rsid w:val="00EF5AA5"/>
    <w:rsid w:val="00EF64B3"/>
    <w:rsid w:val="00EF6951"/>
    <w:rsid w:val="00EF6D92"/>
    <w:rsid w:val="00EF7162"/>
    <w:rsid w:val="00EF7891"/>
    <w:rsid w:val="00EF7EFC"/>
    <w:rsid w:val="00F00968"/>
    <w:rsid w:val="00F00DDB"/>
    <w:rsid w:val="00F011B2"/>
    <w:rsid w:val="00F027CD"/>
    <w:rsid w:val="00F0434E"/>
    <w:rsid w:val="00F04FBE"/>
    <w:rsid w:val="00F05CC3"/>
    <w:rsid w:val="00F0607A"/>
    <w:rsid w:val="00F06DA6"/>
    <w:rsid w:val="00F0769B"/>
    <w:rsid w:val="00F102B0"/>
    <w:rsid w:val="00F10654"/>
    <w:rsid w:val="00F10FC9"/>
    <w:rsid w:val="00F11542"/>
    <w:rsid w:val="00F11718"/>
    <w:rsid w:val="00F11B38"/>
    <w:rsid w:val="00F11B46"/>
    <w:rsid w:val="00F12FA2"/>
    <w:rsid w:val="00F13426"/>
    <w:rsid w:val="00F1368E"/>
    <w:rsid w:val="00F136F8"/>
    <w:rsid w:val="00F13AE1"/>
    <w:rsid w:val="00F14C4A"/>
    <w:rsid w:val="00F15342"/>
    <w:rsid w:val="00F16345"/>
    <w:rsid w:val="00F16B9F"/>
    <w:rsid w:val="00F20112"/>
    <w:rsid w:val="00F208A7"/>
    <w:rsid w:val="00F20B62"/>
    <w:rsid w:val="00F21880"/>
    <w:rsid w:val="00F21CB4"/>
    <w:rsid w:val="00F223F2"/>
    <w:rsid w:val="00F2329A"/>
    <w:rsid w:val="00F233D3"/>
    <w:rsid w:val="00F2399D"/>
    <w:rsid w:val="00F24E60"/>
    <w:rsid w:val="00F25CB4"/>
    <w:rsid w:val="00F26196"/>
    <w:rsid w:val="00F263A1"/>
    <w:rsid w:val="00F27D52"/>
    <w:rsid w:val="00F306C4"/>
    <w:rsid w:val="00F3123E"/>
    <w:rsid w:val="00F31D7A"/>
    <w:rsid w:val="00F31F9C"/>
    <w:rsid w:val="00F33C22"/>
    <w:rsid w:val="00F34CFD"/>
    <w:rsid w:val="00F35D6B"/>
    <w:rsid w:val="00F35EF9"/>
    <w:rsid w:val="00F360A6"/>
    <w:rsid w:val="00F3618C"/>
    <w:rsid w:val="00F36466"/>
    <w:rsid w:val="00F36643"/>
    <w:rsid w:val="00F36899"/>
    <w:rsid w:val="00F36F7F"/>
    <w:rsid w:val="00F3703D"/>
    <w:rsid w:val="00F37CBF"/>
    <w:rsid w:val="00F37CF0"/>
    <w:rsid w:val="00F37E1A"/>
    <w:rsid w:val="00F37F96"/>
    <w:rsid w:val="00F40746"/>
    <w:rsid w:val="00F40A3B"/>
    <w:rsid w:val="00F40A71"/>
    <w:rsid w:val="00F40B0C"/>
    <w:rsid w:val="00F410DB"/>
    <w:rsid w:val="00F410E1"/>
    <w:rsid w:val="00F411D4"/>
    <w:rsid w:val="00F416BF"/>
    <w:rsid w:val="00F4191F"/>
    <w:rsid w:val="00F42B23"/>
    <w:rsid w:val="00F437FE"/>
    <w:rsid w:val="00F440F1"/>
    <w:rsid w:val="00F45660"/>
    <w:rsid w:val="00F45726"/>
    <w:rsid w:val="00F461B5"/>
    <w:rsid w:val="00F468EB"/>
    <w:rsid w:val="00F46C7A"/>
    <w:rsid w:val="00F46CF9"/>
    <w:rsid w:val="00F4725B"/>
    <w:rsid w:val="00F472A2"/>
    <w:rsid w:val="00F47AC8"/>
    <w:rsid w:val="00F5009C"/>
    <w:rsid w:val="00F501D1"/>
    <w:rsid w:val="00F51007"/>
    <w:rsid w:val="00F523FF"/>
    <w:rsid w:val="00F52FF8"/>
    <w:rsid w:val="00F53EC5"/>
    <w:rsid w:val="00F53F3E"/>
    <w:rsid w:val="00F53F4C"/>
    <w:rsid w:val="00F540E0"/>
    <w:rsid w:val="00F55052"/>
    <w:rsid w:val="00F56C27"/>
    <w:rsid w:val="00F572D5"/>
    <w:rsid w:val="00F611FD"/>
    <w:rsid w:val="00F6139D"/>
    <w:rsid w:val="00F61812"/>
    <w:rsid w:val="00F61A67"/>
    <w:rsid w:val="00F61D6E"/>
    <w:rsid w:val="00F62B4C"/>
    <w:rsid w:val="00F62D7E"/>
    <w:rsid w:val="00F6383A"/>
    <w:rsid w:val="00F639DC"/>
    <w:rsid w:val="00F63A2E"/>
    <w:rsid w:val="00F63E10"/>
    <w:rsid w:val="00F64AC0"/>
    <w:rsid w:val="00F6527D"/>
    <w:rsid w:val="00F66840"/>
    <w:rsid w:val="00F66BD1"/>
    <w:rsid w:val="00F671EC"/>
    <w:rsid w:val="00F67646"/>
    <w:rsid w:val="00F709C7"/>
    <w:rsid w:val="00F70B8F"/>
    <w:rsid w:val="00F7162E"/>
    <w:rsid w:val="00F7173A"/>
    <w:rsid w:val="00F721A6"/>
    <w:rsid w:val="00F72599"/>
    <w:rsid w:val="00F73738"/>
    <w:rsid w:val="00F73A24"/>
    <w:rsid w:val="00F73BC2"/>
    <w:rsid w:val="00F73ECC"/>
    <w:rsid w:val="00F7427F"/>
    <w:rsid w:val="00F7448C"/>
    <w:rsid w:val="00F744D0"/>
    <w:rsid w:val="00F74E7F"/>
    <w:rsid w:val="00F75106"/>
    <w:rsid w:val="00F75729"/>
    <w:rsid w:val="00F75CD0"/>
    <w:rsid w:val="00F75D9D"/>
    <w:rsid w:val="00F76266"/>
    <w:rsid w:val="00F7656C"/>
    <w:rsid w:val="00F76643"/>
    <w:rsid w:val="00F778D1"/>
    <w:rsid w:val="00F7796A"/>
    <w:rsid w:val="00F80466"/>
    <w:rsid w:val="00F81449"/>
    <w:rsid w:val="00F825CE"/>
    <w:rsid w:val="00F826EE"/>
    <w:rsid w:val="00F82D34"/>
    <w:rsid w:val="00F82ED0"/>
    <w:rsid w:val="00F832FB"/>
    <w:rsid w:val="00F837E5"/>
    <w:rsid w:val="00F84878"/>
    <w:rsid w:val="00F85B7B"/>
    <w:rsid w:val="00F85FA6"/>
    <w:rsid w:val="00F862A2"/>
    <w:rsid w:val="00F87186"/>
    <w:rsid w:val="00F8742D"/>
    <w:rsid w:val="00F87BB9"/>
    <w:rsid w:val="00F87CD1"/>
    <w:rsid w:val="00F90268"/>
    <w:rsid w:val="00F90351"/>
    <w:rsid w:val="00F9098C"/>
    <w:rsid w:val="00F909C3"/>
    <w:rsid w:val="00F909F1"/>
    <w:rsid w:val="00F90BB5"/>
    <w:rsid w:val="00F90EAD"/>
    <w:rsid w:val="00F9108E"/>
    <w:rsid w:val="00F91BA8"/>
    <w:rsid w:val="00F92123"/>
    <w:rsid w:val="00F92295"/>
    <w:rsid w:val="00F9308A"/>
    <w:rsid w:val="00F93F4A"/>
    <w:rsid w:val="00F94472"/>
    <w:rsid w:val="00F948BE"/>
    <w:rsid w:val="00F94C8E"/>
    <w:rsid w:val="00F950D1"/>
    <w:rsid w:val="00F95503"/>
    <w:rsid w:val="00F958D0"/>
    <w:rsid w:val="00F95992"/>
    <w:rsid w:val="00F97268"/>
    <w:rsid w:val="00F97C4C"/>
    <w:rsid w:val="00FA149F"/>
    <w:rsid w:val="00FA19A9"/>
    <w:rsid w:val="00FA1F5B"/>
    <w:rsid w:val="00FA2D92"/>
    <w:rsid w:val="00FA2FCD"/>
    <w:rsid w:val="00FA3171"/>
    <w:rsid w:val="00FA4266"/>
    <w:rsid w:val="00FA426A"/>
    <w:rsid w:val="00FA451A"/>
    <w:rsid w:val="00FA630B"/>
    <w:rsid w:val="00FA674B"/>
    <w:rsid w:val="00FA6AF5"/>
    <w:rsid w:val="00FA6BB8"/>
    <w:rsid w:val="00FA720C"/>
    <w:rsid w:val="00FB006C"/>
    <w:rsid w:val="00FB0C0D"/>
    <w:rsid w:val="00FB136E"/>
    <w:rsid w:val="00FB3B34"/>
    <w:rsid w:val="00FB3B54"/>
    <w:rsid w:val="00FB4B41"/>
    <w:rsid w:val="00FB4D8C"/>
    <w:rsid w:val="00FB50FA"/>
    <w:rsid w:val="00FB7BC3"/>
    <w:rsid w:val="00FC051E"/>
    <w:rsid w:val="00FC0679"/>
    <w:rsid w:val="00FC07F9"/>
    <w:rsid w:val="00FC1F82"/>
    <w:rsid w:val="00FC2684"/>
    <w:rsid w:val="00FC29A8"/>
    <w:rsid w:val="00FC2D4C"/>
    <w:rsid w:val="00FC3A25"/>
    <w:rsid w:val="00FC5BA6"/>
    <w:rsid w:val="00FC71A5"/>
    <w:rsid w:val="00FC7BCA"/>
    <w:rsid w:val="00FD02C2"/>
    <w:rsid w:val="00FD08D3"/>
    <w:rsid w:val="00FD1234"/>
    <w:rsid w:val="00FD12CD"/>
    <w:rsid w:val="00FD1578"/>
    <w:rsid w:val="00FD1926"/>
    <w:rsid w:val="00FD1C79"/>
    <w:rsid w:val="00FD2AD3"/>
    <w:rsid w:val="00FD2BDF"/>
    <w:rsid w:val="00FD3742"/>
    <w:rsid w:val="00FD3942"/>
    <w:rsid w:val="00FD459A"/>
    <w:rsid w:val="00FD4CE9"/>
    <w:rsid w:val="00FD4F56"/>
    <w:rsid w:val="00FD5497"/>
    <w:rsid w:val="00FD640B"/>
    <w:rsid w:val="00FD6AB0"/>
    <w:rsid w:val="00FD6DEE"/>
    <w:rsid w:val="00FD73F0"/>
    <w:rsid w:val="00FD76F7"/>
    <w:rsid w:val="00FE0440"/>
    <w:rsid w:val="00FE053E"/>
    <w:rsid w:val="00FE19DE"/>
    <w:rsid w:val="00FE229F"/>
    <w:rsid w:val="00FE2D59"/>
    <w:rsid w:val="00FE3B41"/>
    <w:rsid w:val="00FE4A4A"/>
    <w:rsid w:val="00FE4F51"/>
    <w:rsid w:val="00FE5E32"/>
    <w:rsid w:val="00FE642A"/>
    <w:rsid w:val="00FE7949"/>
    <w:rsid w:val="00FE7F66"/>
    <w:rsid w:val="00FF02F3"/>
    <w:rsid w:val="00FF046F"/>
    <w:rsid w:val="00FF08E4"/>
    <w:rsid w:val="00FF0956"/>
    <w:rsid w:val="00FF0C97"/>
    <w:rsid w:val="00FF189B"/>
    <w:rsid w:val="00FF1B17"/>
    <w:rsid w:val="00FF1F90"/>
    <w:rsid w:val="00FF1FD6"/>
    <w:rsid w:val="00FF2010"/>
    <w:rsid w:val="00FF234E"/>
    <w:rsid w:val="00FF2504"/>
    <w:rsid w:val="00FF2A50"/>
    <w:rsid w:val="00FF3727"/>
    <w:rsid w:val="00FF3AF6"/>
    <w:rsid w:val="00FF44C7"/>
    <w:rsid w:val="00FF4643"/>
    <w:rsid w:val="00FF481F"/>
    <w:rsid w:val="00FF4F93"/>
    <w:rsid w:val="00FF5B1D"/>
    <w:rsid w:val="00FF5C90"/>
    <w:rsid w:val="00FF5D46"/>
    <w:rsid w:val="00FF6323"/>
    <w:rsid w:val="00FF714F"/>
    <w:rsid w:val="00FF7153"/>
    <w:rsid w:val="00FF716C"/>
    <w:rsid w:val="00FF7274"/>
    <w:rsid w:val="00FF7794"/>
    <w:rsid w:val="00FF7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,"/>
  <w:listSeparator w:val=";"/>
  <w14:docId w14:val="53FDD8F9"/>
  <w15:chartTrackingRefBased/>
  <w15:docId w15:val="{67AFD913-E10E-4777-AC9D-6477164FE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4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/>
    <w:lsdException w:name="Colorful Grid Accent 1" w:uiPriority="73"/>
    <w:lsdException w:name="Light Shading Accent 2" w:uiPriority="60"/>
    <w:lsdException w:name="Light List Accent 2" w:uiPriority="66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5A6D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ahoma" w:eastAsia="Times New Roman" w:hAnsi="Tahoma" w:cs="Tahoma"/>
      <w:kern w:val="28"/>
    </w:rPr>
  </w:style>
  <w:style w:type="paragraph" w:styleId="Nagwek1">
    <w:name w:val="heading 1"/>
    <w:aliases w:val="Datasheet title,1,h1,level 1,Level 1 Head,H1,Heading AJS,Section Heading,Kapitel,Arial 14 Fett,Arial 14 Fett1,Arial 14 Fett2,Arial 16 Fett,Header 1,Head 1,Head 11,Head 12,Head 111,Head 13,Head 112,Head 14,Head 113,Head 15,Head 114,Head 16"/>
    <w:basedOn w:val="Normalny"/>
    <w:next w:val="Normalny"/>
    <w:link w:val="Nagwek1Znak"/>
    <w:uiPriority w:val="9"/>
    <w:qFormat/>
    <w:rsid w:val="006611B1"/>
    <w:pPr>
      <w:keepNext/>
      <w:widowControl/>
      <w:jc w:val="center"/>
      <w:outlineLvl w:val="0"/>
    </w:pPr>
    <w:rPr>
      <w:rFonts w:ascii="Times New Roman" w:hAnsi="Times New Roman" w:cs="Times New Roman"/>
      <w:b/>
      <w:kern w:val="0"/>
      <w:lang w:val="x-none"/>
    </w:rPr>
  </w:style>
  <w:style w:type="paragraph" w:styleId="Nagwek2">
    <w:name w:val="heading 2"/>
    <w:aliases w:val="2,Header 2,H2,UNDERRUBRIK 1-2,Level 2,Reset numbering,Abschnitt,Arial 12 Fett Kursiv,2 headline,h,H21,H22,HD2,PIM2,wally's numerowanie 1"/>
    <w:basedOn w:val="Normalny"/>
    <w:next w:val="Normalny"/>
    <w:link w:val="Nagwek2Znak"/>
    <w:qFormat/>
    <w:rsid w:val="006611B1"/>
    <w:pPr>
      <w:keepNext/>
      <w:spacing w:before="240" w:after="60"/>
      <w:outlineLvl w:val="1"/>
    </w:pPr>
    <w:rPr>
      <w:rFonts w:ascii="Arial" w:hAnsi="Arial" w:cs="Times New Roman"/>
      <w:b/>
      <w:bCs/>
      <w:i/>
      <w:iCs/>
      <w:kern w:val="0"/>
      <w:sz w:val="28"/>
      <w:szCs w:val="28"/>
      <w:lang w:val="x-none"/>
    </w:rPr>
  </w:style>
  <w:style w:type="paragraph" w:styleId="Nagwek3">
    <w:name w:val="heading 3"/>
    <w:basedOn w:val="Normalny"/>
    <w:next w:val="Normalny"/>
    <w:link w:val="Nagwek3Znak"/>
    <w:qFormat/>
    <w:rsid w:val="003B1599"/>
    <w:pPr>
      <w:keepNext/>
      <w:ind w:right="708"/>
      <w:outlineLvl w:val="2"/>
    </w:pPr>
    <w:rPr>
      <w:rFonts w:ascii="Arial" w:hAnsi="Arial" w:cs="Times New Roman"/>
      <w:b/>
      <w:bCs/>
      <w:lang w:val="x-none"/>
    </w:rPr>
  </w:style>
  <w:style w:type="paragraph" w:styleId="Nagwek4">
    <w:name w:val="heading 4"/>
    <w:basedOn w:val="Normalny"/>
    <w:next w:val="Normalny"/>
    <w:link w:val="Nagwek4Znak"/>
    <w:qFormat/>
    <w:rsid w:val="006611B1"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  <w:lang w:val="x-none"/>
    </w:rPr>
  </w:style>
  <w:style w:type="paragraph" w:styleId="Nagwek5">
    <w:name w:val="heading 5"/>
    <w:basedOn w:val="Normalny"/>
    <w:next w:val="Normalny"/>
    <w:link w:val="Nagwek5Znak"/>
    <w:qFormat/>
    <w:rsid w:val="006611B1"/>
    <w:pPr>
      <w:keepNext/>
      <w:widowControl/>
      <w:jc w:val="both"/>
      <w:outlineLvl w:val="4"/>
    </w:pPr>
    <w:rPr>
      <w:rFonts w:ascii="Arial" w:hAnsi="Arial" w:cs="Times New Roman"/>
      <w:b/>
      <w:bCs/>
      <w:u w:val="single"/>
      <w:lang w:val="x-none"/>
    </w:rPr>
  </w:style>
  <w:style w:type="paragraph" w:styleId="Nagwek6">
    <w:name w:val="heading 6"/>
    <w:basedOn w:val="Normalny"/>
    <w:next w:val="Normalny"/>
    <w:link w:val="Nagwek6Znak"/>
    <w:qFormat/>
    <w:rsid w:val="006611B1"/>
    <w:pPr>
      <w:spacing w:before="240" w:after="60"/>
      <w:outlineLvl w:val="5"/>
    </w:pPr>
    <w:rPr>
      <w:rFonts w:ascii="Calibri" w:hAnsi="Calibri" w:cs="Times New Roman"/>
      <w:b/>
      <w:bCs/>
      <w:lang w:val="x-none"/>
    </w:rPr>
  </w:style>
  <w:style w:type="paragraph" w:styleId="Nagwek7">
    <w:name w:val="heading 7"/>
    <w:basedOn w:val="Normalny"/>
    <w:next w:val="Normalny"/>
    <w:link w:val="Nagwek7Znak"/>
    <w:qFormat/>
    <w:rsid w:val="006611B1"/>
    <w:pPr>
      <w:spacing w:before="240" w:after="60"/>
      <w:outlineLvl w:val="6"/>
    </w:pPr>
    <w:rPr>
      <w:rFonts w:ascii="Calibri" w:hAnsi="Calibri" w:cs="Times New Roman"/>
      <w:sz w:val="24"/>
      <w:szCs w:val="24"/>
      <w:lang w:val="x-none"/>
    </w:rPr>
  </w:style>
  <w:style w:type="paragraph" w:styleId="Nagwek8">
    <w:name w:val="heading 8"/>
    <w:basedOn w:val="Normalny"/>
    <w:next w:val="Normalny"/>
    <w:link w:val="Nagwek8Znak"/>
    <w:qFormat/>
    <w:rsid w:val="006611B1"/>
    <w:pPr>
      <w:spacing w:before="240" w:after="60"/>
      <w:outlineLvl w:val="7"/>
    </w:pPr>
    <w:rPr>
      <w:rFonts w:ascii="Calibri" w:hAnsi="Calibri" w:cs="Times New Roman"/>
      <w:i/>
      <w:iCs/>
      <w:sz w:val="24"/>
      <w:szCs w:val="24"/>
      <w:lang w:val="x-none"/>
    </w:rPr>
  </w:style>
  <w:style w:type="paragraph" w:styleId="Nagwek9">
    <w:name w:val="heading 9"/>
    <w:basedOn w:val="Normalny"/>
    <w:next w:val="Normalny"/>
    <w:link w:val="Nagwek9Znak"/>
    <w:qFormat/>
    <w:rsid w:val="006611B1"/>
    <w:pPr>
      <w:spacing w:before="240" w:after="60"/>
      <w:outlineLvl w:val="8"/>
    </w:pPr>
    <w:rPr>
      <w:rFonts w:ascii="Cambria" w:hAnsi="Cambria" w:cs="Times New Roman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Datasheet title Znak,1 Znak,h1 Znak,level 1 Znak,Level 1 Head Znak,H1 Znak,Heading AJS Znak,Section Heading Znak,Kapitel Znak,Arial 14 Fett Znak,Arial 14 Fett1 Znak,Arial 14 Fett2 Znak,Arial 16 Fett Znak,Header 1 Znak,Head 1 Znak"/>
    <w:link w:val="Nagwek1"/>
    <w:uiPriority w:val="9"/>
    <w:rsid w:val="006611B1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2Znak">
    <w:name w:val="Nagłówek 2 Znak"/>
    <w:aliases w:val="2 Znak,Header 2 Znak,H2 Znak,UNDERRUBRIK 1-2 Znak,Level 2 Znak,Reset numbering Znak,Abschnitt Znak,Arial 12 Fett Kursiv Znak,2 headline Znak,h Znak,H21 Znak,H22 Znak,HD2 Znak,PIM2 Znak,wally's numerowanie 1 Znak"/>
    <w:link w:val="Nagwek2"/>
    <w:rsid w:val="006611B1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character" w:customStyle="1" w:styleId="Nagwek4Znak">
    <w:name w:val="Nagłówek 4 Znak"/>
    <w:link w:val="Nagwek4"/>
    <w:rsid w:val="006611B1"/>
    <w:rPr>
      <w:rFonts w:ascii="Times New Roman" w:eastAsia="Times New Roman" w:hAnsi="Times New Roman" w:cs="Times New Roman"/>
      <w:b/>
      <w:bCs/>
      <w:kern w:val="28"/>
      <w:sz w:val="28"/>
      <w:szCs w:val="28"/>
      <w:lang w:eastAsia="pl-PL"/>
    </w:rPr>
  </w:style>
  <w:style w:type="character" w:customStyle="1" w:styleId="Nagwek5Znak">
    <w:name w:val="Nagłówek 5 Znak"/>
    <w:link w:val="Nagwek5"/>
    <w:rsid w:val="006611B1"/>
    <w:rPr>
      <w:rFonts w:ascii="Arial" w:eastAsia="Times New Roman" w:hAnsi="Arial" w:cs="Arial"/>
      <w:b/>
      <w:bCs/>
      <w:kern w:val="28"/>
      <w:sz w:val="20"/>
      <w:szCs w:val="20"/>
      <w:u w:val="single"/>
      <w:lang w:eastAsia="pl-PL"/>
    </w:rPr>
  </w:style>
  <w:style w:type="character" w:customStyle="1" w:styleId="Nagwek6Znak">
    <w:name w:val="Nagłówek 6 Znak"/>
    <w:link w:val="Nagwek6"/>
    <w:rsid w:val="006611B1"/>
    <w:rPr>
      <w:rFonts w:ascii="Calibri" w:eastAsia="Times New Roman" w:hAnsi="Calibri" w:cs="Times New Roman"/>
      <w:b/>
      <w:bCs/>
      <w:kern w:val="28"/>
      <w:lang w:eastAsia="pl-PL"/>
    </w:rPr>
  </w:style>
  <w:style w:type="character" w:customStyle="1" w:styleId="Nagwek7Znak">
    <w:name w:val="Nagłówek 7 Znak"/>
    <w:link w:val="Nagwek7"/>
    <w:rsid w:val="006611B1"/>
    <w:rPr>
      <w:rFonts w:ascii="Calibri" w:eastAsia="Times New Roman" w:hAnsi="Calibri" w:cs="Times New Roman"/>
      <w:kern w:val="28"/>
      <w:sz w:val="24"/>
      <w:szCs w:val="24"/>
      <w:lang w:eastAsia="pl-PL"/>
    </w:rPr>
  </w:style>
  <w:style w:type="character" w:customStyle="1" w:styleId="Nagwek8Znak">
    <w:name w:val="Nagłówek 8 Znak"/>
    <w:link w:val="Nagwek8"/>
    <w:rsid w:val="006611B1"/>
    <w:rPr>
      <w:rFonts w:ascii="Calibri" w:eastAsia="Times New Roman" w:hAnsi="Calibri" w:cs="Times New Roman"/>
      <w:i/>
      <w:iCs/>
      <w:kern w:val="28"/>
      <w:sz w:val="24"/>
      <w:szCs w:val="24"/>
      <w:lang w:eastAsia="pl-PL"/>
    </w:rPr>
  </w:style>
  <w:style w:type="character" w:customStyle="1" w:styleId="Nagwek9Znak">
    <w:name w:val="Nagłówek 9 Znak"/>
    <w:link w:val="Nagwek9"/>
    <w:rsid w:val="006611B1"/>
    <w:rPr>
      <w:rFonts w:ascii="Cambria" w:eastAsia="Times New Roman" w:hAnsi="Cambria" w:cs="Times New Roman"/>
      <w:kern w:val="28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rsid w:val="006611B1"/>
    <w:pPr>
      <w:widowControl/>
      <w:ind w:left="567" w:hanging="283"/>
      <w:jc w:val="both"/>
    </w:pPr>
    <w:rPr>
      <w:rFonts w:ascii="Arial" w:hAnsi="Arial" w:cs="Times New Roman"/>
      <w:lang w:val="x-none"/>
    </w:rPr>
  </w:style>
  <w:style w:type="character" w:customStyle="1" w:styleId="Tekstpodstawowywcity2Znak">
    <w:name w:val="Tekst podstawowy wcięty 2 Znak"/>
    <w:link w:val="Tekstpodstawowywcity2"/>
    <w:uiPriority w:val="99"/>
    <w:rsid w:val="006611B1"/>
    <w:rPr>
      <w:rFonts w:ascii="Arial" w:eastAsia="Times New Roman" w:hAnsi="Arial" w:cs="Arial"/>
      <w:kern w:val="28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6611B1"/>
    <w:pPr>
      <w:widowControl/>
      <w:overflowPunct/>
      <w:spacing w:after="120"/>
      <w:ind w:left="283"/>
      <w:textAlignment w:val="auto"/>
    </w:pPr>
    <w:rPr>
      <w:rFonts w:ascii="Arial" w:hAnsi="Arial" w:cs="Times New Roman"/>
      <w:kern w:val="0"/>
      <w:lang w:val="en-GB"/>
    </w:rPr>
  </w:style>
  <w:style w:type="character" w:customStyle="1" w:styleId="TekstpodstawowywcityZnak">
    <w:name w:val="Tekst podstawowy wcięty Znak"/>
    <w:link w:val="Tekstpodstawowywcity"/>
    <w:uiPriority w:val="99"/>
    <w:rsid w:val="006611B1"/>
    <w:rPr>
      <w:rFonts w:ascii="Arial" w:eastAsia="Times New Roman" w:hAnsi="Arial" w:cs="Arial"/>
      <w:sz w:val="20"/>
      <w:szCs w:val="20"/>
      <w:lang w:val="en-GB" w:eastAsia="pl-PL"/>
    </w:rPr>
  </w:style>
  <w:style w:type="paragraph" w:styleId="Tekstpodstawowy3">
    <w:name w:val="Body Text 3"/>
    <w:basedOn w:val="Normalny"/>
    <w:link w:val="Tekstpodstawowy3Znak"/>
    <w:uiPriority w:val="99"/>
    <w:rsid w:val="006611B1"/>
    <w:pPr>
      <w:spacing w:after="120"/>
    </w:pPr>
    <w:rPr>
      <w:rFonts w:cs="Times New Roman"/>
      <w:sz w:val="16"/>
      <w:szCs w:val="16"/>
      <w:lang w:val="x-none"/>
    </w:rPr>
  </w:style>
  <w:style w:type="character" w:customStyle="1" w:styleId="Tekstpodstawowy3Znak">
    <w:name w:val="Tekst podstawowy 3 Znak"/>
    <w:link w:val="Tekstpodstawowy3"/>
    <w:uiPriority w:val="99"/>
    <w:rsid w:val="006611B1"/>
    <w:rPr>
      <w:rFonts w:ascii="Tahoma" w:eastAsia="Times New Roman" w:hAnsi="Tahoma" w:cs="Tahoma"/>
      <w:kern w:val="28"/>
      <w:sz w:val="16"/>
      <w:szCs w:val="16"/>
      <w:lang w:eastAsia="pl-PL"/>
    </w:rPr>
  </w:style>
  <w:style w:type="paragraph" w:styleId="Listanumerowana">
    <w:name w:val="List Number"/>
    <w:basedOn w:val="Normalny"/>
    <w:link w:val="ListanumerowanaZnak"/>
    <w:uiPriority w:val="99"/>
    <w:rsid w:val="006611B1"/>
    <w:pPr>
      <w:spacing w:before="60"/>
      <w:jc w:val="both"/>
    </w:pPr>
    <w:rPr>
      <w:rFonts w:ascii="Arial" w:hAnsi="Arial" w:cs="Times New Roman"/>
      <w:kern w:val="0"/>
      <w:sz w:val="23"/>
      <w:szCs w:val="23"/>
      <w:lang w:val="x-none"/>
    </w:rPr>
  </w:style>
  <w:style w:type="paragraph" w:customStyle="1" w:styleId="ProPublico">
    <w:name w:val="ProPublico"/>
    <w:uiPriority w:val="99"/>
    <w:rsid w:val="006611B1"/>
    <w:pPr>
      <w:widowControl w:val="0"/>
      <w:overflowPunct w:val="0"/>
      <w:autoSpaceDE w:val="0"/>
      <w:autoSpaceDN w:val="0"/>
      <w:adjustRightInd w:val="0"/>
      <w:spacing w:line="360" w:lineRule="auto"/>
    </w:pPr>
    <w:rPr>
      <w:rFonts w:ascii="Times New Roman" w:eastAsia="Times New Roman" w:hAnsi="Times New Roman"/>
      <w:b/>
      <w:bCs/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rsid w:val="006611B1"/>
    <w:pPr>
      <w:widowControl/>
      <w:ind w:left="426" w:hanging="284"/>
      <w:jc w:val="both"/>
    </w:pPr>
    <w:rPr>
      <w:rFonts w:ascii="Arial" w:hAnsi="Arial" w:cs="Times New Roman"/>
      <w:lang w:val="x-none"/>
    </w:rPr>
  </w:style>
  <w:style w:type="character" w:customStyle="1" w:styleId="Tekstpodstawowywcity3Znak">
    <w:name w:val="Tekst podstawowy wcięty 3 Znak"/>
    <w:link w:val="Tekstpodstawowywcity3"/>
    <w:uiPriority w:val="99"/>
    <w:rsid w:val="006611B1"/>
    <w:rPr>
      <w:rFonts w:ascii="Arial" w:eastAsia="Times New Roman" w:hAnsi="Arial" w:cs="Arial"/>
      <w:kern w:val="28"/>
      <w:sz w:val="20"/>
      <w:szCs w:val="20"/>
      <w:lang w:eastAsia="pl-PL"/>
    </w:rPr>
  </w:style>
  <w:style w:type="paragraph" w:styleId="Tekstblokowy">
    <w:name w:val="Block Text"/>
    <w:basedOn w:val="Normalny"/>
    <w:uiPriority w:val="99"/>
    <w:rsid w:val="006611B1"/>
    <w:pPr>
      <w:widowControl/>
      <w:tabs>
        <w:tab w:val="left" w:pos="0"/>
      </w:tabs>
      <w:ind w:left="567" w:right="-3" w:hanging="283"/>
      <w:jc w:val="both"/>
    </w:pPr>
    <w:rPr>
      <w:rFonts w:ascii="Arial" w:hAnsi="Arial" w:cs="Arial"/>
    </w:rPr>
  </w:style>
  <w:style w:type="character" w:styleId="Hipercze">
    <w:name w:val="Hyperlink"/>
    <w:uiPriority w:val="99"/>
    <w:rsid w:val="006611B1"/>
    <w:rPr>
      <w:color w:val="0000FF"/>
      <w:u w:val="single"/>
    </w:rPr>
  </w:style>
  <w:style w:type="character" w:customStyle="1" w:styleId="ListanumerowanaZnak">
    <w:name w:val="Lista numerowana Znak"/>
    <w:link w:val="Listanumerowana"/>
    <w:rsid w:val="006611B1"/>
    <w:rPr>
      <w:rFonts w:ascii="Arial" w:eastAsia="Times New Roman" w:hAnsi="Arial" w:cs="Arial"/>
      <w:sz w:val="23"/>
      <w:szCs w:val="23"/>
      <w:lang w:eastAsia="pl-PL"/>
    </w:rPr>
  </w:style>
  <w:style w:type="paragraph" w:styleId="Nagwek">
    <w:name w:val="header"/>
    <w:basedOn w:val="Normalny"/>
    <w:link w:val="NagwekZnak"/>
    <w:uiPriority w:val="99"/>
    <w:rsid w:val="006611B1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NagwekZnak">
    <w:name w:val="Nagłówek Znak"/>
    <w:link w:val="Nagwek"/>
    <w:uiPriority w:val="99"/>
    <w:rsid w:val="006611B1"/>
    <w:rPr>
      <w:rFonts w:ascii="Tahoma" w:eastAsia="Times New Roman" w:hAnsi="Tahoma" w:cs="Tahoma"/>
      <w:kern w:val="28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6611B1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StopkaZnak">
    <w:name w:val="Stopka Znak"/>
    <w:link w:val="Stopka"/>
    <w:uiPriority w:val="99"/>
    <w:rsid w:val="006611B1"/>
    <w:rPr>
      <w:rFonts w:ascii="Tahoma" w:eastAsia="Times New Roman" w:hAnsi="Tahoma" w:cs="Tahoma"/>
      <w:kern w:val="28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6611B1"/>
    <w:pPr>
      <w:spacing w:after="120" w:line="480" w:lineRule="auto"/>
    </w:pPr>
    <w:rPr>
      <w:rFonts w:cs="Times New Roman"/>
      <w:lang w:val="x-none"/>
    </w:rPr>
  </w:style>
  <w:style w:type="character" w:customStyle="1" w:styleId="Tekstpodstawowy2Znak">
    <w:name w:val="Tekst podstawowy 2 Znak"/>
    <w:link w:val="Tekstpodstawowy2"/>
    <w:uiPriority w:val="99"/>
    <w:rsid w:val="006611B1"/>
    <w:rPr>
      <w:rFonts w:ascii="Tahoma" w:eastAsia="Times New Roman" w:hAnsi="Tahoma" w:cs="Tahoma"/>
      <w:kern w:val="28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6611B1"/>
    <w:pPr>
      <w:spacing w:after="120"/>
    </w:pPr>
    <w:rPr>
      <w:rFonts w:ascii="Times New Roman" w:hAnsi="Times New Roman" w:cs="Times New Roman"/>
      <w:kern w:val="0"/>
      <w:sz w:val="24"/>
      <w:lang w:val="x-none"/>
    </w:rPr>
  </w:style>
  <w:style w:type="character" w:customStyle="1" w:styleId="TekstpodstawowyZnak">
    <w:name w:val="Tekst podstawowy Znak"/>
    <w:link w:val="Tekstpodstawowy"/>
    <w:rsid w:val="006611B1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Styl">
    <w:name w:val="Styl"/>
    <w:uiPriority w:val="99"/>
    <w:rsid w:val="006611B1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paragraph" w:customStyle="1" w:styleId="Standardowy0">
    <w:name w:val="Standardowy.+"/>
    <w:uiPriority w:val="99"/>
    <w:rsid w:val="006611B1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4"/>
    </w:rPr>
  </w:style>
  <w:style w:type="paragraph" w:customStyle="1" w:styleId="St4-punkt">
    <w:name w:val="St4-punkt"/>
    <w:uiPriority w:val="99"/>
    <w:rsid w:val="006611B1"/>
    <w:pPr>
      <w:widowControl w:val="0"/>
      <w:overflowPunct w:val="0"/>
      <w:autoSpaceDE w:val="0"/>
      <w:autoSpaceDN w:val="0"/>
      <w:adjustRightInd w:val="0"/>
      <w:ind w:left="680" w:hanging="340"/>
      <w:jc w:val="both"/>
      <w:textAlignment w:val="baseline"/>
    </w:pPr>
    <w:rPr>
      <w:rFonts w:ascii="Times New Roman" w:eastAsia="Times New Roman" w:hAnsi="Times New Roman"/>
      <w:sz w:val="24"/>
    </w:rPr>
  </w:style>
  <w:style w:type="paragraph" w:customStyle="1" w:styleId="Tekstpodstawowy21">
    <w:name w:val="Tekst podstawowy 21"/>
    <w:basedOn w:val="Normalny"/>
    <w:uiPriority w:val="99"/>
    <w:rsid w:val="006611B1"/>
    <w:pPr>
      <w:widowControl/>
      <w:ind w:left="993" w:hanging="273"/>
      <w:jc w:val="both"/>
    </w:pPr>
    <w:rPr>
      <w:rFonts w:ascii="Times New Roman" w:hAnsi="Times New Roman" w:cs="Times New Roman"/>
      <w:kern w:val="0"/>
    </w:rPr>
  </w:style>
  <w:style w:type="paragraph" w:customStyle="1" w:styleId="Tekstpodstawowy31">
    <w:name w:val="Tekst podstawowy 31"/>
    <w:basedOn w:val="Normalny"/>
    <w:uiPriority w:val="99"/>
    <w:rsid w:val="006611B1"/>
    <w:pPr>
      <w:ind w:right="-1"/>
      <w:jc w:val="both"/>
    </w:pPr>
    <w:rPr>
      <w:rFonts w:ascii="Times New Roman" w:hAnsi="Times New Roman" w:cs="Times New Roman"/>
      <w:kern w:val="20"/>
      <w:sz w:val="24"/>
    </w:rPr>
  </w:style>
  <w:style w:type="paragraph" w:styleId="Tekstdymka">
    <w:name w:val="Balloon Text"/>
    <w:basedOn w:val="Normalny"/>
    <w:link w:val="TekstdymkaZnak"/>
    <w:uiPriority w:val="99"/>
    <w:rsid w:val="006611B1"/>
    <w:rPr>
      <w:rFonts w:cs="Times New Roman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rsid w:val="006611B1"/>
    <w:rPr>
      <w:rFonts w:ascii="Tahoma" w:eastAsia="Times New Roman" w:hAnsi="Tahoma" w:cs="Tahoma"/>
      <w:kern w:val="28"/>
      <w:sz w:val="16"/>
      <w:szCs w:val="16"/>
      <w:lang w:eastAsia="pl-PL"/>
    </w:rPr>
  </w:style>
  <w:style w:type="paragraph" w:customStyle="1" w:styleId="Default">
    <w:name w:val="Default"/>
    <w:qFormat/>
    <w:rsid w:val="006611B1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rsid w:val="006611B1"/>
    <w:rPr>
      <w:rFonts w:cs="Times New Roman"/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rsid w:val="006611B1"/>
    <w:rPr>
      <w:rFonts w:ascii="Tahoma" w:eastAsia="Times New Roman" w:hAnsi="Tahoma" w:cs="Tahoma"/>
      <w:kern w:val="28"/>
      <w:sz w:val="20"/>
      <w:szCs w:val="20"/>
      <w:lang w:eastAsia="pl-PL"/>
    </w:rPr>
  </w:style>
  <w:style w:type="character" w:styleId="Odwoanieprzypisukocowego">
    <w:name w:val="endnote reference"/>
    <w:rsid w:val="006611B1"/>
    <w:rPr>
      <w:vertAlign w:val="superscript"/>
    </w:rPr>
  </w:style>
  <w:style w:type="paragraph" w:customStyle="1" w:styleId="Punktnumerowany">
    <w:name w:val="Punkt numerowany"/>
    <w:basedOn w:val="Normalny"/>
    <w:rsid w:val="006611B1"/>
    <w:pPr>
      <w:widowControl/>
      <w:numPr>
        <w:numId w:val="4"/>
      </w:numPr>
      <w:overflowPunct/>
      <w:autoSpaceDE/>
      <w:autoSpaceDN/>
      <w:adjustRightInd/>
      <w:spacing w:before="120"/>
      <w:jc w:val="both"/>
      <w:textAlignment w:val="auto"/>
    </w:pPr>
    <w:rPr>
      <w:rFonts w:ascii="Times New Roman" w:hAnsi="Times New Roman" w:cs="Times New Roman"/>
      <w:kern w:val="0"/>
      <w:sz w:val="24"/>
    </w:rPr>
  </w:style>
  <w:style w:type="paragraph" w:customStyle="1" w:styleId="Tytul12">
    <w:name w:val="Tytul12"/>
    <w:basedOn w:val="Podtytu"/>
    <w:rsid w:val="006611B1"/>
    <w:pPr>
      <w:widowControl/>
      <w:overflowPunct/>
      <w:autoSpaceDE/>
      <w:autoSpaceDN/>
      <w:adjustRightInd/>
      <w:spacing w:before="240" w:after="0"/>
      <w:textAlignment w:val="auto"/>
      <w:outlineLvl w:val="9"/>
    </w:pPr>
    <w:rPr>
      <w:rFonts w:ascii="Times New Roman" w:hAnsi="Times New Roman"/>
      <w:b/>
      <w:kern w:val="0"/>
      <w:szCs w:val="20"/>
    </w:rPr>
  </w:style>
  <w:style w:type="paragraph" w:styleId="Podtytu">
    <w:name w:val="Subtitle"/>
    <w:basedOn w:val="Normalny"/>
    <w:next w:val="Normalny"/>
    <w:link w:val="PodtytuZnak"/>
    <w:uiPriority w:val="99"/>
    <w:qFormat/>
    <w:rsid w:val="006611B1"/>
    <w:pPr>
      <w:spacing w:after="60"/>
      <w:jc w:val="center"/>
      <w:outlineLvl w:val="1"/>
    </w:pPr>
    <w:rPr>
      <w:rFonts w:ascii="Cambria" w:hAnsi="Cambria" w:cs="Times New Roman"/>
      <w:sz w:val="24"/>
      <w:szCs w:val="24"/>
      <w:lang w:val="x-none"/>
    </w:rPr>
  </w:style>
  <w:style w:type="character" w:customStyle="1" w:styleId="PodtytuZnak">
    <w:name w:val="Podtytuł Znak"/>
    <w:link w:val="Podtytu"/>
    <w:uiPriority w:val="99"/>
    <w:rsid w:val="006611B1"/>
    <w:rPr>
      <w:rFonts w:ascii="Cambria" w:eastAsia="Times New Roman" w:hAnsi="Cambria" w:cs="Times New Roman"/>
      <w:kern w:val="28"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uiPriority w:val="99"/>
    <w:rsid w:val="006611B1"/>
    <w:pPr>
      <w:widowControl/>
      <w:overflowPunct/>
      <w:autoSpaceDE/>
      <w:autoSpaceDN/>
      <w:adjustRightInd/>
      <w:jc w:val="both"/>
      <w:textAlignment w:val="auto"/>
    </w:pPr>
    <w:rPr>
      <w:rFonts w:ascii="Times New Roman" w:hAnsi="Times New Roman" w:cs="Times New Roman"/>
      <w:kern w:val="0"/>
      <w:sz w:val="24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rsid w:val="006611B1"/>
    <w:rPr>
      <w:rFonts w:ascii="Times New Roman" w:eastAsia="Times New Roman" w:hAnsi="Times New Roman" w:cs="Times New Roman"/>
      <w:sz w:val="24"/>
      <w:szCs w:val="20"/>
    </w:rPr>
  </w:style>
  <w:style w:type="paragraph" w:customStyle="1" w:styleId="ksika">
    <w:name w:val="książka"/>
    <w:basedOn w:val="Normalny"/>
    <w:rsid w:val="006611B1"/>
    <w:pPr>
      <w:widowControl/>
      <w:overflowPunct/>
      <w:autoSpaceDE/>
      <w:autoSpaceDN/>
      <w:adjustRightInd/>
      <w:jc w:val="center"/>
      <w:textAlignment w:val="auto"/>
    </w:pPr>
    <w:rPr>
      <w:rFonts w:ascii="Arial" w:hAnsi="Arial" w:cs="Times New Roman"/>
      <w:spacing w:val="-20"/>
      <w:kern w:val="0"/>
    </w:rPr>
  </w:style>
  <w:style w:type="paragraph" w:styleId="Akapitzlist">
    <w:name w:val="List Paragraph"/>
    <w:aliases w:val="CW_Lista,Wypunktowanie,L1,Numerowanie,Akapit z listą BS,Bulleted list,Akapit z listą5,Akapit normalny,Bullet Number,List Paragraph1,lp1,List Paragraph2,ISCG Numerowanie,lp11,List Paragraph11,Bullet 1,Use Case List Paragraph,Body MS Bullet"/>
    <w:basedOn w:val="Normalny"/>
    <w:link w:val="AkapitzlistZnak"/>
    <w:uiPriority w:val="34"/>
    <w:qFormat/>
    <w:rsid w:val="006611B1"/>
    <w:pPr>
      <w:widowControl/>
      <w:overflowPunct/>
      <w:autoSpaceDE/>
      <w:autoSpaceDN/>
      <w:adjustRightInd/>
      <w:ind w:left="720"/>
      <w:textAlignment w:val="auto"/>
    </w:pPr>
    <w:rPr>
      <w:rFonts w:ascii="Times New Roman" w:hAnsi="Times New Roman" w:cs="Times New Roman"/>
      <w:kern w:val="0"/>
      <w:sz w:val="24"/>
      <w:szCs w:val="24"/>
      <w:lang w:val="x-none" w:eastAsia="x-none"/>
    </w:rPr>
  </w:style>
  <w:style w:type="paragraph" w:customStyle="1" w:styleId="Rysunek">
    <w:name w:val="Rysunek"/>
    <w:basedOn w:val="Normalny"/>
    <w:rsid w:val="006611B1"/>
    <w:pPr>
      <w:widowControl/>
      <w:overflowPunct/>
      <w:autoSpaceDE/>
      <w:autoSpaceDN/>
      <w:adjustRightInd/>
      <w:spacing w:before="120" w:after="120"/>
      <w:jc w:val="both"/>
      <w:textAlignment w:val="auto"/>
    </w:pPr>
    <w:rPr>
      <w:rFonts w:ascii="Times New Roman" w:hAnsi="Times New Roman" w:cs="Times New Roman"/>
      <w:noProof/>
      <w:kern w:val="0"/>
      <w:sz w:val="24"/>
    </w:rPr>
  </w:style>
  <w:style w:type="paragraph" w:customStyle="1" w:styleId="Podpunktnumerowany">
    <w:name w:val="Podpunkt numerowany"/>
    <w:basedOn w:val="Normalny"/>
    <w:autoRedefine/>
    <w:uiPriority w:val="99"/>
    <w:rsid w:val="006611B1"/>
    <w:pPr>
      <w:widowControl/>
      <w:numPr>
        <w:numId w:val="5"/>
      </w:numPr>
      <w:overflowPunct/>
      <w:autoSpaceDE/>
      <w:autoSpaceDN/>
      <w:adjustRightInd/>
      <w:spacing w:after="120"/>
      <w:ind w:left="714" w:hanging="357"/>
      <w:jc w:val="both"/>
      <w:textAlignment w:val="auto"/>
    </w:pPr>
    <w:rPr>
      <w:rFonts w:ascii="Times New Roman" w:hAnsi="Times New Roman" w:cs="Times New Roman"/>
      <w:kern w:val="0"/>
      <w:sz w:val="24"/>
    </w:rPr>
  </w:style>
  <w:style w:type="paragraph" w:styleId="Tytu">
    <w:name w:val="Title"/>
    <w:basedOn w:val="Normalny"/>
    <w:link w:val="TytuZnak"/>
    <w:uiPriority w:val="99"/>
    <w:qFormat/>
    <w:rsid w:val="006611B1"/>
    <w:pPr>
      <w:widowControl/>
      <w:overflowPunct/>
      <w:autoSpaceDE/>
      <w:autoSpaceDN/>
      <w:adjustRightInd/>
      <w:jc w:val="center"/>
      <w:textAlignment w:val="auto"/>
    </w:pPr>
    <w:rPr>
      <w:rFonts w:ascii="Arial" w:hAnsi="Arial" w:cs="Times New Roman"/>
      <w:b/>
      <w:kern w:val="0"/>
      <w:sz w:val="24"/>
      <w:lang w:val="x-none"/>
    </w:rPr>
  </w:style>
  <w:style w:type="character" w:customStyle="1" w:styleId="TytuZnak">
    <w:name w:val="Tytuł Znak"/>
    <w:link w:val="Tytu"/>
    <w:uiPriority w:val="99"/>
    <w:rsid w:val="006611B1"/>
    <w:rPr>
      <w:rFonts w:ascii="Arial" w:eastAsia="Times New Roman" w:hAnsi="Arial" w:cs="Times New Roman"/>
      <w:b/>
      <w:sz w:val="24"/>
      <w:szCs w:val="20"/>
      <w:lang w:eastAsia="pl-PL"/>
    </w:rPr>
  </w:style>
  <w:style w:type="paragraph" w:customStyle="1" w:styleId="Tabelapozycja">
    <w:name w:val="Tabela pozycja"/>
    <w:basedOn w:val="Normalny"/>
    <w:rsid w:val="006611B1"/>
    <w:pPr>
      <w:widowControl/>
      <w:overflowPunct/>
      <w:autoSpaceDE/>
      <w:autoSpaceDN/>
      <w:adjustRightInd/>
      <w:textAlignment w:val="auto"/>
    </w:pPr>
    <w:rPr>
      <w:rFonts w:ascii="Arial" w:eastAsia="MS Outlook" w:hAnsi="Arial" w:cs="Times New Roman"/>
      <w:kern w:val="0"/>
      <w:sz w:val="22"/>
    </w:rPr>
  </w:style>
  <w:style w:type="paragraph" w:customStyle="1" w:styleId="Listanumerowana1">
    <w:name w:val="Lista numerowana1"/>
    <w:basedOn w:val="Normalny"/>
    <w:uiPriority w:val="99"/>
    <w:rsid w:val="006611B1"/>
    <w:pPr>
      <w:suppressAutoHyphens/>
      <w:autoSpaceDN/>
      <w:adjustRightInd/>
      <w:spacing w:before="60"/>
      <w:jc w:val="both"/>
      <w:textAlignment w:val="auto"/>
    </w:pPr>
    <w:rPr>
      <w:rFonts w:ascii="Arial" w:hAnsi="Arial" w:cs="Arial"/>
      <w:kern w:val="1"/>
      <w:sz w:val="23"/>
      <w:szCs w:val="23"/>
      <w:lang w:eastAsia="ar-SA"/>
    </w:rPr>
  </w:style>
  <w:style w:type="paragraph" w:customStyle="1" w:styleId="zmart2">
    <w:name w:val="zm art2"/>
    <w:basedOn w:val="Normalny"/>
    <w:uiPriority w:val="99"/>
    <w:rsid w:val="006611B1"/>
    <w:pPr>
      <w:widowControl/>
      <w:overflowPunct/>
      <w:autoSpaceDE/>
      <w:autoSpaceDN/>
      <w:adjustRightInd/>
      <w:spacing w:before="60" w:after="60"/>
      <w:ind w:left="1843" w:hanging="1219"/>
      <w:jc w:val="both"/>
      <w:textAlignment w:val="auto"/>
    </w:pPr>
    <w:rPr>
      <w:rFonts w:ascii="Times New Roman" w:hAnsi="Times New Roman" w:cs="Times New Roman"/>
      <w:kern w:val="0"/>
      <w:sz w:val="24"/>
    </w:rPr>
  </w:style>
  <w:style w:type="paragraph" w:customStyle="1" w:styleId="Tekstpodstawowy22">
    <w:name w:val="Tekst podstawowy 22"/>
    <w:basedOn w:val="Normalny"/>
    <w:uiPriority w:val="99"/>
    <w:rsid w:val="006611B1"/>
    <w:pPr>
      <w:widowControl/>
      <w:suppressAutoHyphens/>
      <w:autoSpaceDN/>
      <w:adjustRightInd/>
      <w:ind w:left="993" w:hanging="273"/>
      <w:jc w:val="both"/>
      <w:textAlignment w:val="auto"/>
    </w:pPr>
    <w:rPr>
      <w:rFonts w:ascii="Times New Roman" w:hAnsi="Times New Roman" w:cs="Times New Roman"/>
      <w:kern w:val="1"/>
      <w:lang w:eastAsia="ar-SA"/>
    </w:rPr>
  </w:style>
  <w:style w:type="paragraph" w:customStyle="1" w:styleId="Tekstpodstawowywcity1">
    <w:name w:val="Tekst podstawowy wcięty1"/>
    <w:basedOn w:val="Normalny"/>
    <w:uiPriority w:val="99"/>
    <w:rsid w:val="006611B1"/>
    <w:pPr>
      <w:suppressAutoHyphens/>
      <w:autoSpaceDN/>
      <w:adjustRightInd/>
      <w:ind w:left="360"/>
      <w:jc w:val="both"/>
      <w:textAlignment w:val="auto"/>
    </w:pPr>
    <w:rPr>
      <w:rFonts w:ascii="Arial" w:hAnsi="Arial" w:cs="Arial"/>
      <w:kern w:val="1"/>
      <w:lang w:eastAsia="ar-SA"/>
    </w:rPr>
  </w:style>
  <w:style w:type="paragraph" w:customStyle="1" w:styleId="Tekstpodstawowy32">
    <w:name w:val="Tekst podstawowy 32"/>
    <w:basedOn w:val="Normalny"/>
    <w:uiPriority w:val="99"/>
    <w:rsid w:val="006611B1"/>
    <w:pPr>
      <w:suppressAutoHyphens/>
      <w:autoSpaceDN/>
      <w:adjustRightInd/>
      <w:ind w:right="-1"/>
      <w:jc w:val="both"/>
      <w:textAlignment w:val="auto"/>
    </w:pPr>
    <w:rPr>
      <w:rFonts w:ascii="Times New Roman" w:hAnsi="Times New Roman" w:cs="Times New Roman"/>
      <w:kern w:val="1"/>
      <w:sz w:val="24"/>
      <w:lang w:eastAsia="ar-SA"/>
    </w:rPr>
  </w:style>
  <w:style w:type="character" w:customStyle="1" w:styleId="Nagwek3Znak">
    <w:name w:val="Nagłówek 3 Znak"/>
    <w:link w:val="Nagwek3"/>
    <w:rsid w:val="003B1599"/>
    <w:rPr>
      <w:rFonts w:ascii="Arial" w:eastAsia="Times New Roman" w:hAnsi="Arial" w:cs="Arial"/>
      <w:b/>
      <w:bCs/>
      <w:kern w:val="28"/>
      <w:sz w:val="20"/>
      <w:szCs w:val="20"/>
      <w:lang w:eastAsia="pl-PL"/>
    </w:rPr>
  </w:style>
  <w:style w:type="character" w:styleId="Numerstrony">
    <w:name w:val="page number"/>
    <w:basedOn w:val="Domylnaczcionkaakapitu"/>
    <w:uiPriority w:val="99"/>
    <w:rsid w:val="003B1599"/>
  </w:style>
  <w:style w:type="paragraph" w:customStyle="1" w:styleId="Tekstpodstawowywcity20">
    <w:name w:val="Tekst podstawowy wcięty2"/>
    <w:basedOn w:val="Normalny"/>
    <w:uiPriority w:val="99"/>
    <w:rsid w:val="003B1599"/>
    <w:pPr>
      <w:ind w:left="360"/>
      <w:jc w:val="both"/>
    </w:pPr>
    <w:rPr>
      <w:rFonts w:ascii="Arial" w:hAnsi="Arial" w:cs="Arial"/>
      <w:kern w:val="0"/>
    </w:rPr>
  </w:style>
  <w:style w:type="paragraph" w:customStyle="1" w:styleId="Tekstpodstawowy23">
    <w:name w:val="Tekst podstawowy 23"/>
    <w:basedOn w:val="Normalny"/>
    <w:uiPriority w:val="99"/>
    <w:rsid w:val="003B1599"/>
    <w:pPr>
      <w:widowControl/>
      <w:ind w:left="993" w:hanging="273"/>
      <w:jc w:val="both"/>
    </w:pPr>
    <w:rPr>
      <w:rFonts w:ascii="Times New Roman" w:hAnsi="Times New Roman" w:cs="Times New Roman"/>
      <w:kern w:val="0"/>
    </w:rPr>
  </w:style>
  <w:style w:type="paragraph" w:customStyle="1" w:styleId="Tekstpodstawowy33">
    <w:name w:val="Tekst podstawowy 33"/>
    <w:basedOn w:val="Normalny"/>
    <w:uiPriority w:val="99"/>
    <w:rsid w:val="003B1599"/>
    <w:pPr>
      <w:ind w:right="-1"/>
      <w:jc w:val="both"/>
    </w:pPr>
    <w:rPr>
      <w:rFonts w:ascii="Times New Roman" w:hAnsi="Times New Roman" w:cs="Times New Roman"/>
      <w:kern w:val="20"/>
      <w:sz w:val="24"/>
    </w:rPr>
  </w:style>
  <w:style w:type="paragraph" w:customStyle="1" w:styleId="Tabela">
    <w:name w:val="Tabela"/>
    <w:basedOn w:val="Normalny"/>
    <w:rsid w:val="003B1599"/>
    <w:pPr>
      <w:numPr>
        <w:numId w:val="7"/>
      </w:numPr>
      <w:spacing w:line="360" w:lineRule="auto"/>
      <w:ind w:left="0" w:firstLine="0"/>
    </w:pPr>
    <w:rPr>
      <w:rFonts w:ascii="Times New Roman" w:hAnsi="Times New Roman" w:cs="Times New Roman"/>
      <w:kern w:val="0"/>
      <w:sz w:val="24"/>
    </w:rPr>
  </w:style>
  <w:style w:type="paragraph" w:customStyle="1" w:styleId="FR1">
    <w:name w:val="FR1"/>
    <w:rsid w:val="003B1599"/>
    <w:pPr>
      <w:widowControl w:val="0"/>
      <w:numPr>
        <w:numId w:val="8"/>
      </w:numPr>
      <w:autoSpaceDE w:val="0"/>
      <w:autoSpaceDN w:val="0"/>
      <w:adjustRightInd w:val="0"/>
      <w:spacing w:before="140"/>
      <w:ind w:left="0" w:firstLine="0"/>
    </w:pPr>
    <w:rPr>
      <w:rFonts w:ascii="Arial" w:eastAsia="Times New Roman" w:hAnsi="Arial" w:cs="Arial"/>
      <w:b/>
      <w:bCs/>
      <w:sz w:val="16"/>
      <w:szCs w:val="16"/>
    </w:rPr>
  </w:style>
  <w:style w:type="paragraph" w:styleId="NormalnyWeb">
    <w:name w:val="Normal (Web)"/>
    <w:basedOn w:val="Normalny"/>
    <w:uiPriority w:val="99"/>
    <w:rsid w:val="003B1599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Listawypunktowana2">
    <w:name w:val="Lista wypunktowana 2"/>
    <w:basedOn w:val="Normalny"/>
    <w:rsid w:val="003B1599"/>
    <w:pPr>
      <w:tabs>
        <w:tab w:val="left" w:pos="360"/>
        <w:tab w:val="left" w:pos="1068"/>
      </w:tabs>
      <w:spacing w:before="60"/>
      <w:ind w:left="360" w:hanging="360"/>
      <w:jc w:val="both"/>
    </w:pPr>
    <w:rPr>
      <w:rFonts w:ascii="Arial" w:hAnsi="Arial" w:cs="Times New Roman"/>
      <w:spacing w:val="-8"/>
      <w:kern w:val="0"/>
      <w:sz w:val="23"/>
    </w:rPr>
  </w:style>
  <w:style w:type="paragraph" w:customStyle="1" w:styleId="Tekstpodstawowywcity21">
    <w:name w:val="Tekst podstawowy wcięty 21"/>
    <w:basedOn w:val="Normalny"/>
    <w:uiPriority w:val="99"/>
    <w:rsid w:val="003B1599"/>
    <w:pPr>
      <w:widowControl/>
      <w:ind w:left="993" w:hanging="142"/>
      <w:jc w:val="both"/>
    </w:pPr>
    <w:rPr>
      <w:rFonts w:ascii="Times New Roman" w:hAnsi="Times New Roman" w:cs="Times New Roman"/>
      <w:kern w:val="0"/>
    </w:rPr>
  </w:style>
  <w:style w:type="paragraph" w:customStyle="1" w:styleId="Tekstpodstawowywcity31">
    <w:name w:val="Tekst podstawowy wcięty 31"/>
    <w:basedOn w:val="Normalny"/>
    <w:uiPriority w:val="99"/>
    <w:rsid w:val="003B1599"/>
    <w:pPr>
      <w:widowControl/>
      <w:ind w:left="283"/>
      <w:jc w:val="both"/>
    </w:pPr>
    <w:rPr>
      <w:rFonts w:ascii="Times New Roman" w:hAnsi="Times New Roman" w:cs="Times New Roman"/>
      <w:kern w:val="0"/>
    </w:rPr>
  </w:style>
  <w:style w:type="paragraph" w:customStyle="1" w:styleId="BodyText21">
    <w:name w:val="Body Text 21"/>
    <w:basedOn w:val="Normalny"/>
    <w:rsid w:val="003B1599"/>
    <w:pPr>
      <w:widowControl/>
      <w:spacing w:line="320" w:lineRule="exact"/>
      <w:jc w:val="both"/>
    </w:pPr>
    <w:rPr>
      <w:rFonts w:ascii="Arial" w:hAnsi="Arial" w:cs="Times New Roman"/>
      <w:kern w:val="0"/>
    </w:rPr>
  </w:style>
  <w:style w:type="character" w:styleId="UyteHipercze">
    <w:name w:val="FollowedHyperlink"/>
    <w:uiPriority w:val="99"/>
    <w:rsid w:val="003B1599"/>
    <w:rPr>
      <w:color w:val="800080"/>
      <w:u w:val="single"/>
    </w:rPr>
  </w:style>
  <w:style w:type="character" w:customStyle="1" w:styleId="Hipercze1">
    <w:name w:val="Hiperłącze1"/>
    <w:rsid w:val="003B1599"/>
    <w:rPr>
      <w:color w:val="0000FF"/>
      <w:u w:val="single"/>
    </w:rPr>
  </w:style>
  <w:style w:type="paragraph" w:customStyle="1" w:styleId="Akapitzlist1">
    <w:name w:val="Akapit z listą1"/>
    <w:basedOn w:val="Normalny"/>
    <w:rsid w:val="002265B5"/>
    <w:pPr>
      <w:widowControl/>
      <w:overflowPunct/>
      <w:autoSpaceDE/>
      <w:autoSpaceDN/>
      <w:adjustRightInd/>
      <w:ind w:left="720"/>
      <w:textAlignment w:val="auto"/>
    </w:pPr>
    <w:rPr>
      <w:rFonts w:ascii="Times New Roman" w:eastAsia="Calibri" w:hAnsi="Times New Roman" w:cs="Times New Roman"/>
      <w:kern w:val="0"/>
      <w:sz w:val="24"/>
      <w:szCs w:val="24"/>
    </w:rPr>
  </w:style>
  <w:style w:type="paragraph" w:customStyle="1" w:styleId="Tekstpodstawowywcity30">
    <w:name w:val="Tekst podstawowy wcięty3"/>
    <w:basedOn w:val="Normalny"/>
    <w:rsid w:val="002265B5"/>
    <w:pPr>
      <w:ind w:left="360"/>
      <w:jc w:val="both"/>
    </w:pPr>
    <w:rPr>
      <w:rFonts w:ascii="Arial" w:hAnsi="Arial" w:cs="Arial"/>
      <w:kern w:val="0"/>
    </w:rPr>
  </w:style>
  <w:style w:type="paragraph" w:customStyle="1" w:styleId="Tekstpodstawowy24">
    <w:name w:val="Tekst podstawowy 24"/>
    <w:basedOn w:val="Normalny"/>
    <w:rsid w:val="002265B5"/>
    <w:pPr>
      <w:widowControl/>
      <w:ind w:left="993" w:hanging="273"/>
      <w:jc w:val="both"/>
    </w:pPr>
    <w:rPr>
      <w:rFonts w:ascii="Times New Roman" w:hAnsi="Times New Roman" w:cs="Times New Roman"/>
      <w:kern w:val="0"/>
    </w:rPr>
  </w:style>
  <w:style w:type="paragraph" w:customStyle="1" w:styleId="Tekstpodstawowy34">
    <w:name w:val="Tekst podstawowy 34"/>
    <w:basedOn w:val="Normalny"/>
    <w:rsid w:val="002265B5"/>
    <w:pPr>
      <w:ind w:right="-1"/>
      <w:jc w:val="both"/>
    </w:pPr>
    <w:rPr>
      <w:rFonts w:ascii="Times New Roman" w:hAnsi="Times New Roman" w:cs="Times New Roman"/>
      <w:kern w:val="20"/>
      <w:sz w:val="24"/>
    </w:rPr>
  </w:style>
  <w:style w:type="paragraph" w:customStyle="1" w:styleId="Tekstpodstawowywcity22">
    <w:name w:val="Tekst podstawowy wcięty 22"/>
    <w:basedOn w:val="Normalny"/>
    <w:rsid w:val="002265B5"/>
    <w:pPr>
      <w:widowControl/>
      <w:ind w:left="993" w:hanging="142"/>
      <w:jc w:val="both"/>
    </w:pPr>
    <w:rPr>
      <w:rFonts w:ascii="Times New Roman" w:hAnsi="Times New Roman" w:cs="Times New Roman"/>
      <w:kern w:val="0"/>
    </w:rPr>
  </w:style>
  <w:style w:type="paragraph" w:customStyle="1" w:styleId="Tekstpodstawowywcity32">
    <w:name w:val="Tekst podstawowy wcięty 32"/>
    <w:basedOn w:val="Normalny"/>
    <w:rsid w:val="002265B5"/>
    <w:pPr>
      <w:widowControl/>
      <w:ind w:left="283"/>
      <w:jc w:val="both"/>
    </w:pPr>
    <w:rPr>
      <w:rFonts w:ascii="Times New Roman" w:hAnsi="Times New Roman" w:cs="Times New Roman"/>
      <w:kern w:val="0"/>
    </w:rPr>
  </w:style>
  <w:style w:type="character" w:customStyle="1" w:styleId="Hipercze2">
    <w:name w:val="Hiperłącze2"/>
    <w:rsid w:val="002265B5"/>
    <w:rPr>
      <w:color w:val="0000FF"/>
      <w:u w:val="single"/>
    </w:rPr>
  </w:style>
  <w:style w:type="paragraph" w:styleId="Spistreci1">
    <w:name w:val="toc 1"/>
    <w:basedOn w:val="Normalny"/>
    <w:next w:val="Normalny"/>
    <w:autoRedefine/>
    <w:rsid w:val="00795D91"/>
    <w:pPr>
      <w:widowControl/>
      <w:overflowPunct/>
      <w:autoSpaceDE/>
      <w:autoSpaceDN/>
      <w:adjustRightInd/>
      <w:ind w:left="283" w:hanging="283"/>
      <w:jc w:val="both"/>
      <w:textAlignment w:val="auto"/>
    </w:pPr>
    <w:rPr>
      <w:rFonts w:ascii="Times New Roman" w:hAnsi="Times New Roman" w:cs="Times New Roman"/>
      <w:kern w:val="0"/>
      <w:sz w:val="24"/>
      <w:szCs w:val="24"/>
    </w:rPr>
  </w:style>
  <w:style w:type="table" w:styleId="Tabela-Siatka">
    <w:name w:val="Table Grid"/>
    <w:basedOn w:val="Standardowy"/>
    <w:uiPriority w:val="39"/>
    <w:rsid w:val="00FF71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CW_Lista Znak,Wypunktowanie Znak,L1 Znak,Numerowanie Znak,Akapit z listą BS Znak,Bulleted list Znak,Akapit z listą5 Znak,Akapit normalny Znak,Bullet Number Znak,List Paragraph1 Znak,lp1 Znak,List Paragraph2 Znak,ISCG Numerowanie Znak"/>
    <w:link w:val="Akapitzlist"/>
    <w:uiPriority w:val="34"/>
    <w:qFormat/>
    <w:locked/>
    <w:rsid w:val="003312B5"/>
    <w:rPr>
      <w:rFonts w:ascii="Times New Roman" w:eastAsia="Times New Roman" w:hAnsi="Times New Roman"/>
      <w:sz w:val="24"/>
      <w:szCs w:val="24"/>
    </w:rPr>
  </w:style>
  <w:style w:type="character" w:styleId="Odwoaniedokomentarza">
    <w:name w:val="annotation reference"/>
    <w:aliases w:val="cr,Used by Word to flag author queries"/>
    <w:uiPriority w:val="99"/>
    <w:unhideWhenUsed/>
    <w:rsid w:val="0045577F"/>
    <w:rPr>
      <w:sz w:val="16"/>
      <w:szCs w:val="16"/>
    </w:rPr>
  </w:style>
  <w:style w:type="character" w:styleId="Uwydatnienie">
    <w:name w:val="Emphasis"/>
    <w:uiPriority w:val="20"/>
    <w:qFormat/>
    <w:rsid w:val="00DE2B61"/>
    <w:rPr>
      <w:i/>
      <w:iCs/>
    </w:rPr>
  </w:style>
  <w:style w:type="character" w:customStyle="1" w:styleId="Stopka0">
    <w:name w:val="Stopka_"/>
    <w:link w:val="Stopka2"/>
    <w:locked/>
    <w:rsid w:val="00EB68B0"/>
    <w:rPr>
      <w:rFonts w:ascii="Batang" w:eastAsia="Batang" w:hAnsi="Batang" w:cs="Batang"/>
      <w:sz w:val="16"/>
      <w:szCs w:val="16"/>
      <w:shd w:val="clear" w:color="auto" w:fill="FFFFFF"/>
    </w:rPr>
  </w:style>
  <w:style w:type="paragraph" w:customStyle="1" w:styleId="Stopka2">
    <w:name w:val="Stopka2"/>
    <w:basedOn w:val="Normalny"/>
    <w:link w:val="Stopka0"/>
    <w:rsid w:val="00EB68B0"/>
    <w:pPr>
      <w:shd w:val="clear" w:color="auto" w:fill="FFFFFF"/>
      <w:overflowPunct/>
      <w:autoSpaceDE/>
      <w:autoSpaceDN/>
      <w:adjustRightInd/>
      <w:spacing w:line="235" w:lineRule="exact"/>
      <w:jc w:val="both"/>
      <w:textAlignment w:val="auto"/>
    </w:pPr>
    <w:rPr>
      <w:rFonts w:ascii="Batang" w:eastAsia="Batang" w:hAnsi="Batang" w:cs="Batang"/>
      <w:kern w:val="0"/>
      <w:sz w:val="16"/>
      <w:szCs w:val="16"/>
    </w:rPr>
  </w:style>
  <w:style w:type="character" w:customStyle="1" w:styleId="Stopka1">
    <w:name w:val="Stopka1"/>
    <w:rsid w:val="00EB68B0"/>
    <w:rPr>
      <w:rFonts w:ascii="Batang" w:eastAsia="Batang" w:hAnsi="Batang" w:cs="Batang"/>
      <w:color w:val="000000"/>
      <w:spacing w:val="0"/>
      <w:w w:val="100"/>
      <w:position w:val="0"/>
      <w:sz w:val="16"/>
      <w:szCs w:val="16"/>
      <w:shd w:val="clear" w:color="auto" w:fill="FFFFFF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50AEE"/>
    <w:pPr>
      <w:widowControl w:val="0"/>
      <w:overflowPunct w:val="0"/>
      <w:autoSpaceDE w:val="0"/>
      <w:autoSpaceDN w:val="0"/>
      <w:adjustRightInd w:val="0"/>
      <w:jc w:val="left"/>
      <w:textAlignment w:val="baseline"/>
    </w:pPr>
    <w:rPr>
      <w:rFonts w:ascii="Tahoma" w:hAnsi="Tahoma" w:cs="Tahoma"/>
      <w:b/>
      <w:bCs/>
      <w:kern w:val="28"/>
      <w:sz w:val="20"/>
      <w:lang w:val="pl-PL" w:eastAsia="pl-PL"/>
    </w:rPr>
  </w:style>
  <w:style w:type="character" w:customStyle="1" w:styleId="TematkomentarzaZnak">
    <w:name w:val="Temat komentarza Znak"/>
    <w:link w:val="Tematkomentarza"/>
    <w:uiPriority w:val="99"/>
    <w:semiHidden/>
    <w:rsid w:val="00250AEE"/>
    <w:rPr>
      <w:rFonts w:ascii="Tahoma" w:eastAsia="Times New Roman" w:hAnsi="Tahoma" w:cs="Tahoma"/>
      <w:b/>
      <w:bCs/>
      <w:kern w:val="28"/>
      <w:sz w:val="24"/>
      <w:szCs w:val="20"/>
    </w:rPr>
  </w:style>
  <w:style w:type="numbering" w:customStyle="1" w:styleId="Bezlisty1">
    <w:name w:val="Bez listy1"/>
    <w:next w:val="Bezlisty"/>
    <w:uiPriority w:val="99"/>
    <w:semiHidden/>
    <w:unhideWhenUsed/>
    <w:rsid w:val="00AF1EF8"/>
  </w:style>
  <w:style w:type="numbering" w:customStyle="1" w:styleId="Bezlisty2">
    <w:name w:val="Bez listy2"/>
    <w:next w:val="Bezlisty"/>
    <w:uiPriority w:val="99"/>
    <w:semiHidden/>
    <w:unhideWhenUsed/>
    <w:rsid w:val="00B07389"/>
  </w:style>
  <w:style w:type="table" w:customStyle="1" w:styleId="Tabela-Siatka1">
    <w:name w:val="Tabela - Siatka1"/>
    <w:basedOn w:val="Standardowy"/>
    <w:next w:val="Tabela-Siatka"/>
    <w:uiPriority w:val="59"/>
    <w:rsid w:val="00B0738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W-NormalnyWeb">
    <w:name w:val="WW-Normalny (Web)"/>
    <w:basedOn w:val="Normalny"/>
    <w:uiPriority w:val="99"/>
    <w:rsid w:val="00B07389"/>
    <w:pPr>
      <w:widowControl/>
      <w:suppressAutoHyphens/>
      <w:overflowPunct/>
      <w:autoSpaceDE/>
      <w:autoSpaceDN/>
      <w:adjustRightInd/>
      <w:spacing w:before="100" w:after="100"/>
      <w:textAlignment w:val="auto"/>
    </w:pPr>
    <w:rPr>
      <w:rFonts w:ascii="Times New Roman" w:hAnsi="Times New Roman" w:cs="Times New Roman"/>
      <w:kern w:val="17153"/>
      <w:sz w:val="24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B07389"/>
    <w:pPr>
      <w:suppressAutoHyphens/>
      <w:autoSpaceDN/>
      <w:adjustRightInd/>
    </w:pPr>
    <w:rPr>
      <w:rFonts w:cs="Times New Roman"/>
      <w:kern w:val="20481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B07389"/>
    <w:rPr>
      <w:rFonts w:ascii="Tahoma" w:eastAsia="Times New Roman" w:hAnsi="Tahoma"/>
      <w:kern w:val="20481"/>
    </w:rPr>
  </w:style>
  <w:style w:type="character" w:styleId="Pogrubienie">
    <w:name w:val="Strong"/>
    <w:uiPriority w:val="99"/>
    <w:qFormat/>
    <w:rsid w:val="00B07389"/>
    <w:rPr>
      <w:b/>
      <w:bCs/>
    </w:rPr>
  </w:style>
  <w:style w:type="paragraph" w:customStyle="1" w:styleId="naglowek7">
    <w:name w:val="naglowek7"/>
    <w:basedOn w:val="Normalny"/>
    <w:uiPriority w:val="99"/>
    <w:rsid w:val="00B07389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Verdana" w:hAnsi="Verdana" w:cs="Times New Roman"/>
      <w:color w:val="333333"/>
      <w:kern w:val="0"/>
      <w:sz w:val="18"/>
      <w:szCs w:val="18"/>
    </w:rPr>
  </w:style>
  <w:style w:type="paragraph" w:customStyle="1" w:styleId="tresc">
    <w:name w:val="tresc"/>
    <w:basedOn w:val="Normalny"/>
    <w:uiPriority w:val="99"/>
    <w:rsid w:val="00B07389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Verdana" w:hAnsi="Verdana" w:cs="Times New Roman"/>
      <w:color w:val="333333"/>
      <w:kern w:val="0"/>
    </w:rPr>
  </w:style>
  <w:style w:type="character" w:customStyle="1" w:styleId="naglowek41">
    <w:name w:val="naglowek41"/>
    <w:uiPriority w:val="99"/>
    <w:rsid w:val="00B07389"/>
    <w:rPr>
      <w:rFonts w:ascii="Verdana" w:hAnsi="Verdana" w:hint="default"/>
      <w:b/>
      <w:bCs/>
      <w:i w:val="0"/>
      <w:iCs w:val="0"/>
      <w:color w:val="333333"/>
      <w:sz w:val="20"/>
      <w:szCs w:val="20"/>
    </w:rPr>
  </w:style>
  <w:style w:type="paragraph" w:customStyle="1" w:styleId="Tekstpodstawowy240">
    <w:name w:val="Tekst podstawowy 24"/>
    <w:basedOn w:val="Normalny"/>
    <w:rsid w:val="00B07389"/>
    <w:pPr>
      <w:widowControl/>
      <w:ind w:left="993" w:hanging="273"/>
      <w:jc w:val="both"/>
    </w:pPr>
    <w:rPr>
      <w:rFonts w:ascii="Times New Roman" w:hAnsi="Times New Roman" w:cs="Times New Roman"/>
      <w:kern w:val="0"/>
    </w:rPr>
  </w:style>
  <w:style w:type="paragraph" w:customStyle="1" w:styleId="Tekstpodstawowy340">
    <w:name w:val="Tekst podstawowy 34"/>
    <w:basedOn w:val="Normalny"/>
    <w:rsid w:val="00B07389"/>
    <w:pPr>
      <w:ind w:right="-1"/>
      <w:jc w:val="both"/>
    </w:pPr>
    <w:rPr>
      <w:rFonts w:ascii="Times New Roman" w:hAnsi="Times New Roman" w:cs="Times New Roman"/>
      <w:kern w:val="20"/>
      <w:sz w:val="24"/>
    </w:rPr>
  </w:style>
  <w:style w:type="paragraph" w:customStyle="1" w:styleId="Tekstpodstawowy25">
    <w:name w:val="Tekst podstawowy 25"/>
    <w:basedOn w:val="Normalny"/>
    <w:rsid w:val="00B07389"/>
    <w:pPr>
      <w:widowControl/>
      <w:suppressAutoHyphens/>
      <w:autoSpaceDN/>
      <w:adjustRightInd/>
      <w:ind w:left="993" w:hanging="273"/>
      <w:jc w:val="both"/>
      <w:textAlignment w:val="auto"/>
    </w:pPr>
    <w:rPr>
      <w:rFonts w:ascii="Times New Roman" w:hAnsi="Times New Roman" w:cs="Times New Roman"/>
      <w:kern w:val="1"/>
      <w:lang w:eastAsia="ar-SA"/>
    </w:rPr>
  </w:style>
  <w:style w:type="paragraph" w:customStyle="1" w:styleId="Tekstpodstawowy26">
    <w:name w:val="Tekst podstawowy 26"/>
    <w:basedOn w:val="Normalny"/>
    <w:rsid w:val="00B07389"/>
    <w:pPr>
      <w:widowControl/>
      <w:suppressAutoHyphens/>
      <w:autoSpaceDN/>
      <w:adjustRightInd/>
      <w:ind w:left="993" w:hanging="273"/>
      <w:jc w:val="both"/>
      <w:textAlignment w:val="auto"/>
    </w:pPr>
    <w:rPr>
      <w:rFonts w:ascii="Times New Roman" w:hAnsi="Times New Roman" w:cs="Times New Roman"/>
      <w:kern w:val="1"/>
      <w:lang w:eastAsia="ar-SA"/>
    </w:rPr>
  </w:style>
  <w:style w:type="paragraph" w:customStyle="1" w:styleId="Tekstpodstawowy35">
    <w:name w:val="Tekst podstawowy 35"/>
    <w:basedOn w:val="Normalny"/>
    <w:rsid w:val="00B07389"/>
    <w:pPr>
      <w:suppressAutoHyphens/>
      <w:autoSpaceDN/>
      <w:adjustRightInd/>
      <w:ind w:right="-1"/>
      <w:jc w:val="both"/>
      <w:textAlignment w:val="auto"/>
    </w:pPr>
    <w:rPr>
      <w:rFonts w:ascii="Times New Roman" w:hAnsi="Times New Roman" w:cs="Times New Roman"/>
      <w:kern w:val="1"/>
      <w:sz w:val="24"/>
      <w:lang w:eastAsia="ar-SA"/>
    </w:rPr>
  </w:style>
  <w:style w:type="paragraph" w:customStyle="1" w:styleId="Akapitzlist10">
    <w:name w:val="Akapit z listą1"/>
    <w:basedOn w:val="Normalny"/>
    <w:rsid w:val="00B07389"/>
    <w:pPr>
      <w:widowControl/>
      <w:overflowPunct/>
      <w:autoSpaceDE/>
      <w:autoSpaceDN/>
      <w:adjustRightInd/>
      <w:ind w:left="720"/>
      <w:contextualSpacing/>
      <w:textAlignment w:val="auto"/>
    </w:pPr>
    <w:rPr>
      <w:rFonts w:ascii="Times New Roman" w:eastAsia="Calibri" w:hAnsi="Times New Roman" w:cs="Times New Roman"/>
      <w:kern w:val="0"/>
      <w:sz w:val="24"/>
      <w:szCs w:val="24"/>
    </w:rPr>
  </w:style>
  <w:style w:type="paragraph" w:styleId="Poprawka">
    <w:name w:val="Revision"/>
    <w:hidden/>
    <w:uiPriority w:val="99"/>
    <w:semiHidden/>
    <w:rsid w:val="00B07389"/>
    <w:rPr>
      <w:rFonts w:ascii="Times New Roman" w:eastAsia="Times New Roman" w:hAnsi="Times New Roman"/>
      <w:sz w:val="24"/>
      <w:szCs w:val="24"/>
    </w:rPr>
  </w:style>
  <w:style w:type="numbering" w:customStyle="1" w:styleId="Bezlisty11">
    <w:name w:val="Bez listy11"/>
    <w:next w:val="Bezlisty"/>
    <w:uiPriority w:val="99"/>
    <w:semiHidden/>
    <w:unhideWhenUsed/>
    <w:rsid w:val="00B07389"/>
  </w:style>
  <w:style w:type="table" w:customStyle="1" w:styleId="Tabela-Siatka11">
    <w:name w:val="Tabela - Siatka11"/>
    <w:basedOn w:val="Standardowy"/>
    <w:next w:val="Tabela-Siatka"/>
    <w:uiPriority w:val="59"/>
    <w:rsid w:val="00B0738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11">
    <w:name w:val="Bez listy111"/>
    <w:next w:val="Bezlisty"/>
    <w:uiPriority w:val="99"/>
    <w:semiHidden/>
    <w:unhideWhenUsed/>
    <w:rsid w:val="00B07389"/>
  </w:style>
  <w:style w:type="paragraph" w:customStyle="1" w:styleId="font5">
    <w:name w:val="font5"/>
    <w:basedOn w:val="Normalny"/>
    <w:rsid w:val="00B07389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 w:cs="Times New Roman"/>
      <w:color w:val="000000"/>
      <w:kern w:val="0"/>
    </w:rPr>
  </w:style>
  <w:style w:type="paragraph" w:customStyle="1" w:styleId="font6">
    <w:name w:val="font6"/>
    <w:basedOn w:val="Normalny"/>
    <w:rsid w:val="00B07389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 w:cs="Times New Roman"/>
      <w:i/>
      <w:iCs/>
      <w:color w:val="000000"/>
      <w:kern w:val="0"/>
    </w:rPr>
  </w:style>
  <w:style w:type="paragraph" w:customStyle="1" w:styleId="xl67">
    <w:name w:val="xl67"/>
    <w:basedOn w:val="Normalny"/>
    <w:rsid w:val="00B07389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 w:cs="Times New Roman"/>
      <w:kern w:val="0"/>
    </w:rPr>
  </w:style>
  <w:style w:type="paragraph" w:customStyle="1" w:styleId="xl68">
    <w:name w:val="xl68"/>
    <w:basedOn w:val="Normalny"/>
    <w:rsid w:val="00B07389"/>
    <w:pPr>
      <w:widowControl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kern w:val="0"/>
    </w:rPr>
  </w:style>
  <w:style w:type="paragraph" w:customStyle="1" w:styleId="xl69">
    <w:name w:val="xl69"/>
    <w:basedOn w:val="Normalny"/>
    <w:rsid w:val="00B07389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xl70">
    <w:name w:val="xl70"/>
    <w:basedOn w:val="Normalny"/>
    <w:rsid w:val="00B07389"/>
    <w:pPr>
      <w:widowControl/>
      <w:overflowPunct/>
      <w:autoSpaceDE/>
      <w:autoSpaceDN/>
      <w:adjustRightInd/>
      <w:spacing w:before="100" w:beforeAutospacing="1" w:after="100" w:afterAutospacing="1"/>
      <w:jc w:val="both"/>
      <w:textAlignment w:val="center"/>
    </w:pPr>
    <w:rPr>
      <w:rFonts w:ascii="Times New Roman" w:hAnsi="Times New Roman" w:cs="Times New Roman"/>
      <w:kern w:val="0"/>
      <w:sz w:val="25"/>
      <w:szCs w:val="25"/>
    </w:rPr>
  </w:style>
  <w:style w:type="paragraph" w:customStyle="1" w:styleId="xl71">
    <w:name w:val="xl71"/>
    <w:basedOn w:val="Normalny"/>
    <w:rsid w:val="00B07389"/>
    <w:pPr>
      <w:widowControl/>
      <w:overflowPunct/>
      <w:autoSpaceDE/>
      <w:autoSpaceDN/>
      <w:adjustRightInd/>
      <w:spacing w:before="100" w:beforeAutospacing="1" w:after="100" w:afterAutospacing="1"/>
      <w:jc w:val="both"/>
      <w:textAlignment w:val="center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xl72">
    <w:name w:val="xl72"/>
    <w:basedOn w:val="Normalny"/>
    <w:rsid w:val="00B07389"/>
    <w:pPr>
      <w:widowControl/>
      <w:overflowPunct/>
      <w:autoSpaceDE/>
      <w:autoSpaceDN/>
      <w:adjustRightInd/>
      <w:spacing w:before="100" w:beforeAutospacing="1" w:after="100" w:afterAutospacing="1"/>
      <w:ind w:firstLineChars="1000" w:firstLine="1000"/>
      <w:textAlignment w:val="center"/>
    </w:pPr>
    <w:rPr>
      <w:rFonts w:ascii="Times New Roman" w:hAnsi="Times New Roman" w:cs="Times New Roman"/>
      <w:kern w:val="0"/>
      <w:sz w:val="25"/>
      <w:szCs w:val="25"/>
    </w:rPr>
  </w:style>
  <w:style w:type="paragraph" w:customStyle="1" w:styleId="xl73">
    <w:name w:val="xl73"/>
    <w:basedOn w:val="Normalny"/>
    <w:rsid w:val="00B0738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</w:rPr>
  </w:style>
  <w:style w:type="paragraph" w:customStyle="1" w:styleId="xl74">
    <w:name w:val="xl74"/>
    <w:basedOn w:val="Normalny"/>
    <w:rsid w:val="00B0738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 w:cs="Times New Roman"/>
      <w:kern w:val="0"/>
    </w:rPr>
  </w:style>
  <w:style w:type="paragraph" w:customStyle="1" w:styleId="xl75">
    <w:name w:val="xl75"/>
    <w:basedOn w:val="Normalny"/>
    <w:rsid w:val="00B0738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 w:cs="Times New Roman"/>
      <w:kern w:val="0"/>
    </w:rPr>
  </w:style>
  <w:style w:type="paragraph" w:customStyle="1" w:styleId="xl76">
    <w:name w:val="xl76"/>
    <w:basedOn w:val="Normalny"/>
    <w:rsid w:val="00B07389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kern w:val="0"/>
    </w:rPr>
  </w:style>
  <w:style w:type="paragraph" w:customStyle="1" w:styleId="xl77">
    <w:name w:val="xl77"/>
    <w:basedOn w:val="Normalny"/>
    <w:rsid w:val="00B07389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kern w:val="0"/>
    </w:rPr>
  </w:style>
  <w:style w:type="paragraph" w:customStyle="1" w:styleId="xl78">
    <w:name w:val="xl78"/>
    <w:basedOn w:val="Normalny"/>
    <w:rsid w:val="00B07389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kern w:val="0"/>
      <w:sz w:val="18"/>
      <w:szCs w:val="18"/>
    </w:rPr>
  </w:style>
  <w:style w:type="paragraph" w:customStyle="1" w:styleId="xl79">
    <w:name w:val="xl79"/>
    <w:basedOn w:val="Normalny"/>
    <w:rsid w:val="00B07389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 w:cs="Times New Roman"/>
      <w:b/>
      <w:bCs/>
      <w:kern w:val="0"/>
      <w:sz w:val="24"/>
      <w:szCs w:val="24"/>
    </w:rPr>
  </w:style>
  <w:style w:type="paragraph" w:customStyle="1" w:styleId="xl80">
    <w:name w:val="xl80"/>
    <w:basedOn w:val="Normalny"/>
    <w:rsid w:val="00B07389"/>
    <w:pPr>
      <w:widowControl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 w:cs="Times New Roman"/>
      <w:b/>
      <w:bCs/>
      <w:kern w:val="0"/>
      <w:sz w:val="24"/>
      <w:szCs w:val="24"/>
    </w:rPr>
  </w:style>
  <w:style w:type="paragraph" w:customStyle="1" w:styleId="xl81">
    <w:name w:val="xl81"/>
    <w:basedOn w:val="Normalny"/>
    <w:rsid w:val="00B0738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 w:cs="Times New Roman"/>
      <w:kern w:val="0"/>
    </w:rPr>
  </w:style>
  <w:style w:type="paragraph" w:customStyle="1" w:styleId="xl82">
    <w:name w:val="xl82"/>
    <w:basedOn w:val="Normalny"/>
    <w:rsid w:val="00B07389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 w:cs="Times New Roman"/>
      <w:kern w:val="0"/>
    </w:rPr>
  </w:style>
  <w:style w:type="paragraph" w:customStyle="1" w:styleId="xl83">
    <w:name w:val="xl83"/>
    <w:basedOn w:val="Normalny"/>
    <w:rsid w:val="00B07389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 w:cs="Times New Roman"/>
      <w:kern w:val="0"/>
    </w:rPr>
  </w:style>
  <w:style w:type="paragraph" w:customStyle="1" w:styleId="xl84">
    <w:name w:val="xl84"/>
    <w:basedOn w:val="Normalny"/>
    <w:rsid w:val="00B0738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 w:cs="Times New Roman"/>
      <w:kern w:val="0"/>
    </w:rPr>
  </w:style>
  <w:style w:type="paragraph" w:customStyle="1" w:styleId="xl85">
    <w:name w:val="xl85"/>
    <w:basedOn w:val="Normalny"/>
    <w:rsid w:val="00B0738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</w:rPr>
  </w:style>
  <w:style w:type="paragraph" w:customStyle="1" w:styleId="xl86">
    <w:name w:val="xl86"/>
    <w:basedOn w:val="Normalny"/>
    <w:rsid w:val="00B07389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</w:rPr>
  </w:style>
  <w:style w:type="paragraph" w:customStyle="1" w:styleId="xl87">
    <w:name w:val="xl87"/>
    <w:basedOn w:val="Normalny"/>
    <w:rsid w:val="00B0738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kern w:val="0"/>
    </w:rPr>
  </w:style>
  <w:style w:type="paragraph" w:customStyle="1" w:styleId="xl88">
    <w:name w:val="xl88"/>
    <w:basedOn w:val="Normalny"/>
    <w:rsid w:val="00B07389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kern w:val="0"/>
    </w:rPr>
  </w:style>
  <w:style w:type="paragraph" w:customStyle="1" w:styleId="xl89">
    <w:name w:val="xl89"/>
    <w:basedOn w:val="Normalny"/>
    <w:rsid w:val="00B07389"/>
    <w:pPr>
      <w:widowControl/>
      <w:pBdr>
        <w:left w:val="single" w:sz="8" w:space="0" w:color="auto"/>
        <w:bottom w:val="single" w:sz="4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</w:rPr>
  </w:style>
  <w:style w:type="paragraph" w:customStyle="1" w:styleId="xl90">
    <w:name w:val="xl90"/>
    <w:basedOn w:val="Normalny"/>
    <w:rsid w:val="00B07389"/>
    <w:pPr>
      <w:widowControl/>
      <w:pBdr>
        <w:bottom w:val="single" w:sz="4" w:space="0" w:color="auto"/>
        <w:right w:val="single" w:sz="4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</w:rPr>
  </w:style>
  <w:style w:type="paragraph" w:customStyle="1" w:styleId="xl91">
    <w:name w:val="xl91"/>
    <w:basedOn w:val="Normalny"/>
    <w:rsid w:val="00B07389"/>
    <w:pPr>
      <w:widowControl/>
      <w:pBdr>
        <w:left w:val="single" w:sz="8" w:space="0" w:color="auto"/>
        <w:bottom w:val="single" w:sz="4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  <w:sz w:val="24"/>
      <w:szCs w:val="24"/>
    </w:rPr>
  </w:style>
  <w:style w:type="paragraph" w:customStyle="1" w:styleId="xl92">
    <w:name w:val="xl92"/>
    <w:basedOn w:val="Normalny"/>
    <w:rsid w:val="00B07389"/>
    <w:pPr>
      <w:widowControl/>
      <w:pBdr>
        <w:bottom w:val="single" w:sz="4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  <w:sz w:val="24"/>
      <w:szCs w:val="24"/>
    </w:rPr>
  </w:style>
  <w:style w:type="paragraph" w:customStyle="1" w:styleId="xl93">
    <w:name w:val="xl93"/>
    <w:basedOn w:val="Normalny"/>
    <w:rsid w:val="00B07389"/>
    <w:pPr>
      <w:widowControl/>
      <w:pBdr>
        <w:bottom w:val="single" w:sz="4" w:space="0" w:color="auto"/>
        <w:right w:val="single" w:sz="8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  <w:sz w:val="24"/>
      <w:szCs w:val="24"/>
    </w:rPr>
  </w:style>
  <w:style w:type="paragraph" w:customStyle="1" w:styleId="xl94">
    <w:name w:val="xl94"/>
    <w:basedOn w:val="Normalny"/>
    <w:rsid w:val="00B07389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  <w:sz w:val="28"/>
      <w:szCs w:val="28"/>
    </w:rPr>
  </w:style>
  <w:style w:type="paragraph" w:customStyle="1" w:styleId="xl95">
    <w:name w:val="xl95"/>
    <w:basedOn w:val="Normalny"/>
    <w:rsid w:val="00B07389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  <w:sz w:val="28"/>
      <w:szCs w:val="28"/>
    </w:rPr>
  </w:style>
  <w:style w:type="paragraph" w:customStyle="1" w:styleId="xl96">
    <w:name w:val="xl96"/>
    <w:basedOn w:val="Normalny"/>
    <w:rsid w:val="00B07389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  <w:sz w:val="28"/>
      <w:szCs w:val="28"/>
    </w:rPr>
  </w:style>
  <w:style w:type="paragraph" w:customStyle="1" w:styleId="xl97">
    <w:name w:val="xl97"/>
    <w:basedOn w:val="Normalny"/>
    <w:rsid w:val="00B07389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  <w:sz w:val="28"/>
      <w:szCs w:val="28"/>
    </w:rPr>
  </w:style>
  <w:style w:type="paragraph" w:customStyle="1" w:styleId="xl98">
    <w:name w:val="xl98"/>
    <w:basedOn w:val="Normalny"/>
    <w:rsid w:val="00B0738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  <w:sz w:val="28"/>
      <w:szCs w:val="28"/>
    </w:rPr>
  </w:style>
  <w:style w:type="paragraph" w:customStyle="1" w:styleId="xl99">
    <w:name w:val="xl99"/>
    <w:basedOn w:val="Normalny"/>
    <w:rsid w:val="00B0738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  <w:sz w:val="28"/>
      <w:szCs w:val="28"/>
    </w:rPr>
  </w:style>
  <w:style w:type="paragraph" w:customStyle="1" w:styleId="xl100">
    <w:name w:val="xl100"/>
    <w:basedOn w:val="Normalny"/>
    <w:rsid w:val="00B0738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</w:rPr>
  </w:style>
  <w:style w:type="paragraph" w:customStyle="1" w:styleId="xl101">
    <w:name w:val="xl101"/>
    <w:basedOn w:val="Normalny"/>
    <w:rsid w:val="00B0738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</w:rPr>
  </w:style>
  <w:style w:type="paragraph" w:customStyle="1" w:styleId="xl102">
    <w:name w:val="xl102"/>
    <w:basedOn w:val="Normalny"/>
    <w:rsid w:val="00B07389"/>
    <w:pPr>
      <w:widowControl/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</w:rPr>
  </w:style>
  <w:style w:type="paragraph" w:customStyle="1" w:styleId="xl103">
    <w:name w:val="xl103"/>
    <w:basedOn w:val="Normalny"/>
    <w:rsid w:val="00B07389"/>
    <w:pPr>
      <w:widowControl/>
      <w:pBdr>
        <w:top w:val="single" w:sz="4" w:space="0" w:color="auto"/>
        <w:bottom w:val="single" w:sz="4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</w:rPr>
  </w:style>
  <w:style w:type="paragraph" w:customStyle="1" w:styleId="xl104">
    <w:name w:val="xl104"/>
    <w:basedOn w:val="Normalny"/>
    <w:rsid w:val="00B07389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</w:rPr>
  </w:style>
  <w:style w:type="paragraph" w:customStyle="1" w:styleId="xl105">
    <w:name w:val="xl105"/>
    <w:basedOn w:val="Normalny"/>
    <w:rsid w:val="00B07389"/>
    <w:pPr>
      <w:widowControl/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  <w:sz w:val="24"/>
      <w:szCs w:val="24"/>
    </w:rPr>
  </w:style>
  <w:style w:type="paragraph" w:customStyle="1" w:styleId="xl106">
    <w:name w:val="xl106"/>
    <w:basedOn w:val="Normalny"/>
    <w:rsid w:val="00B07389"/>
    <w:pPr>
      <w:widowControl/>
      <w:pBdr>
        <w:top w:val="single" w:sz="4" w:space="0" w:color="auto"/>
        <w:bottom w:val="single" w:sz="4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  <w:sz w:val="24"/>
      <w:szCs w:val="24"/>
    </w:rPr>
  </w:style>
  <w:style w:type="paragraph" w:customStyle="1" w:styleId="xl107">
    <w:name w:val="xl107"/>
    <w:basedOn w:val="Normalny"/>
    <w:rsid w:val="00B07389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  <w:sz w:val="24"/>
      <w:szCs w:val="24"/>
    </w:rPr>
  </w:style>
  <w:style w:type="paragraph" w:customStyle="1" w:styleId="xl108">
    <w:name w:val="xl108"/>
    <w:basedOn w:val="Normalny"/>
    <w:rsid w:val="00B07389"/>
    <w:pPr>
      <w:widowControl/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  <w:sz w:val="28"/>
      <w:szCs w:val="28"/>
    </w:rPr>
  </w:style>
  <w:style w:type="paragraph" w:customStyle="1" w:styleId="xl109">
    <w:name w:val="xl109"/>
    <w:basedOn w:val="Normalny"/>
    <w:rsid w:val="00B07389"/>
    <w:pPr>
      <w:widowControl/>
      <w:pBdr>
        <w:top w:val="single" w:sz="4" w:space="0" w:color="auto"/>
        <w:bottom w:val="single" w:sz="4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  <w:sz w:val="28"/>
      <w:szCs w:val="28"/>
    </w:rPr>
  </w:style>
  <w:style w:type="paragraph" w:customStyle="1" w:styleId="xl110">
    <w:name w:val="xl110"/>
    <w:basedOn w:val="Normalny"/>
    <w:rsid w:val="00B07389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  <w:sz w:val="28"/>
      <w:szCs w:val="28"/>
    </w:rPr>
  </w:style>
  <w:style w:type="paragraph" w:customStyle="1" w:styleId="xl111">
    <w:name w:val="xl111"/>
    <w:basedOn w:val="Normalny"/>
    <w:rsid w:val="00B07389"/>
    <w:pPr>
      <w:widowControl/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</w:rPr>
  </w:style>
  <w:style w:type="paragraph" w:customStyle="1" w:styleId="xl112">
    <w:name w:val="xl112"/>
    <w:basedOn w:val="Normalny"/>
    <w:rsid w:val="00B07389"/>
    <w:pPr>
      <w:widowControl/>
      <w:pBdr>
        <w:top w:val="single" w:sz="4" w:space="0" w:color="auto"/>
        <w:bottom w:val="single" w:sz="4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</w:rPr>
  </w:style>
  <w:style w:type="paragraph" w:customStyle="1" w:styleId="xl113">
    <w:name w:val="xl113"/>
    <w:basedOn w:val="Normalny"/>
    <w:rsid w:val="00B07389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</w:rPr>
  </w:style>
  <w:style w:type="paragraph" w:customStyle="1" w:styleId="xl114">
    <w:name w:val="xl114"/>
    <w:basedOn w:val="Normalny"/>
    <w:rsid w:val="00B0738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</w:rPr>
  </w:style>
  <w:style w:type="paragraph" w:customStyle="1" w:styleId="xl115">
    <w:name w:val="xl115"/>
    <w:basedOn w:val="Normalny"/>
    <w:rsid w:val="00B07389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</w:rPr>
  </w:style>
  <w:style w:type="paragraph" w:customStyle="1" w:styleId="xl116">
    <w:name w:val="xl116"/>
    <w:basedOn w:val="Normalny"/>
    <w:rsid w:val="00B0738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</w:rPr>
  </w:style>
  <w:style w:type="paragraph" w:customStyle="1" w:styleId="xl117">
    <w:name w:val="xl117"/>
    <w:basedOn w:val="Normalny"/>
    <w:rsid w:val="00B07389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</w:rPr>
  </w:style>
  <w:style w:type="paragraph" w:customStyle="1" w:styleId="xl118">
    <w:name w:val="xl118"/>
    <w:basedOn w:val="Normalny"/>
    <w:rsid w:val="00B0738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b/>
      <w:bCs/>
      <w:kern w:val="0"/>
    </w:rPr>
  </w:style>
  <w:style w:type="paragraph" w:customStyle="1" w:styleId="xl119">
    <w:name w:val="xl119"/>
    <w:basedOn w:val="Normalny"/>
    <w:rsid w:val="00B07389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b/>
      <w:bCs/>
      <w:kern w:val="0"/>
    </w:rPr>
  </w:style>
  <w:style w:type="paragraph" w:customStyle="1" w:styleId="xl120">
    <w:name w:val="xl120"/>
    <w:basedOn w:val="Normalny"/>
    <w:rsid w:val="00B07389"/>
    <w:pPr>
      <w:widowControl/>
      <w:pBdr>
        <w:top w:val="single" w:sz="4" w:space="0" w:color="auto"/>
        <w:left w:val="single" w:sz="4" w:space="0" w:color="auto"/>
        <w:bottom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</w:rPr>
  </w:style>
  <w:style w:type="paragraph" w:customStyle="1" w:styleId="xl121">
    <w:name w:val="xl121"/>
    <w:basedOn w:val="Normalny"/>
    <w:rsid w:val="00B07389"/>
    <w:pPr>
      <w:widowControl/>
      <w:pBdr>
        <w:top w:val="single" w:sz="4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</w:rPr>
  </w:style>
  <w:style w:type="paragraph" w:customStyle="1" w:styleId="xl122">
    <w:name w:val="xl122"/>
    <w:basedOn w:val="Normalny"/>
    <w:rsid w:val="00B07389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 w:cs="Times New Roman"/>
      <w:kern w:val="0"/>
    </w:rPr>
  </w:style>
  <w:style w:type="numbering" w:customStyle="1" w:styleId="Bezlisty3">
    <w:name w:val="Bez listy3"/>
    <w:next w:val="Bezlisty"/>
    <w:uiPriority w:val="99"/>
    <w:semiHidden/>
    <w:unhideWhenUsed/>
    <w:rsid w:val="00E42883"/>
  </w:style>
  <w:style w:type="table" w:customStyle="1" w:styleId="Tabela-Siatka2">
    <w:name w:val="Tabela - Siatka2"/>
    <w:basedOn w:val="Standardowy"/>
    <w:next w:val="Tabela-Siatka"/>
    <w:uiPriority w:val="59"/>
    <w:rsid w:val="00E4288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4">
    <w:name w:val="Styl4"/>
    <w:basedOn w:val="Normalny"/>
    <w:link w:val="Styl4Znak"/>
    <w:autoRedefine/>
    <w:qFormat/>
    <w:rsid w:val="00E42883"/>
    <w:pPr>
      <w:widowControl/>
      <w:numPr>
        <w:numId w:val="17"/>
      </w:numPr>
      <w:overflowPunct/>
      <w:autoSpaceDE/>
      <w:autoSpaceDN/>
      <w:adjustRightInd/>
      <w:spacing w:after="200" w:line="360" w:lineRule="auto"/>
      <w:contextualSpacing/>
      <w:textAlignment w:val="auto"/>
    </w:pPr>
    <w:rPr>
      <w:rFonts w:ascii="Arial" w:eastAsia="Calibri" w:hAnsi="Arial" w:cs="Times New Roman"/>
      <w:kern w:val="0"/>
      <w:sz w:val="24"/>
      <w:szCs w:val="22"/>
      <w:lang w:val="x-none" w:eastAsia="en-US"/>
    </w:rPr>
  </w:style>
  <w:style w:type="character" w:customStyle="1" w:styleId="Styl4Znak">
    <w:name w:val="Styl4 Znak"/>
    <w:link w:val="Styl4"/>
    <w:rsid w:val="00E42883"/>
    <w:rPr>
      <w:rFonts w:ascii="Arial" w:hAnsi="Arial"/>
      <w:sz w:val="24"/>
      <w:szCs w:val="22"/>
      <w:lang w:val="x-none" w:eastAsia="en-US"/>
    </w:rPr>
  </w:style>
  <w:style w:type="paragraph" w:styleId="Zwykytekst">
    <w:name w:val="Plain Text"/>
    <w:basedOn w:val="Normalny"/>
    <w:link w:val="ZwykytekstZnak"/>
    <w:uiPriority w:val="99"/>
    <w:rsid w:val="00E42883"/>
    <w:pPr>
      <w:widowControl/>
      <w:overflowPunct/>
      <w:autoSpaceDE/>
      <w:autoSpaceDN/>
      <w:adjustRightInd/>
      <w:textAlignment w:val="auto"/>
    </w:pPr>
    <w:rPr>
      <w:rFonts w:ascii="Courier New" w:hAnsi="Courier New" w:cs="Times New Roman"/>
      <w:kern w:val="0"/>
      <w:lang w:val="x-none" w:eastAsia="x-none"/>
    </w:rPr>
  </w:style>
  <w:style w:type="character" w:customStyle="1" w:styleId="ZwykytekstZnak">
    <w:name w:val="Zwykły tekst Znak"/>
    <w:link w:val="Zwykytekst"/>
    <w:uiPriority w:val="99"/>
    <w:rsid w:val="00E42883"/>
    <w:rPr>
      <w:rFonts w:ascii="Courier New" w:eastAsia="Times New Roman" w:hAnsi="Courier New"/>
      <w:lang w:val="x-none" w:eastAsia="x-none"/>
    </w:rPr>
  </w:style>
  <w:style w:type="character" w:customStyle="1" w:styleId="Listanumerowana2Znak">
    <w:name w:val="Lista numerowana 2 Znak"/>
    <w:aliases w:val=" Znak Znak,Znak Znak"/>
    <w:link w:val="Listanumerowana2"/>
    <w:rsid w:val="00E42883"/>
  </w:style>
  <w:style w:type="character" w:customStyle="1" w:styleId="ZnakZnak2">
    <w:name w:val="Znak Znak2"/>
    <w:semiHidden/>
    <w:rsid w:val="00E42883"/>
    <w:rPr>
      <w:rFonts w:ascii="Times New Roman" w:eastAsia="Times New Roman" w:hAnsi="Times New Roman"/>
      <w:lang w:val="pl-PL" w:eastAsia="pl-PL"/>
    </w:rPr>
  </w:style>
  <w:style w:type="paragraph" w:customStyle="1" w:styleId="Tableitem">
    <w:name w:val="Table item"/>
    <w:basedOn w:val="Normalny"/>
    <w:rsid w:val="00E42883"/>
    <w:pPr>
      <w:widowControl/>
      <w:overflowPunct/>
      <w:autoSpaceDE/>
      <w:autoSpaceDN/>
      <w:adjustRightInd/>
      <w:spacing w:before="60" w:after="60"/>
      <w:textAlignment w:val="auto"/>
    </w:pPr>
    <w:rPr>
      <w:rFonts w:ascii="Arial Narrow" w:hAnsi="Arial Narrow" w:cs="Times New Roman"/>
      <w:bCs/>
      <w:kern w:val="0"/>
      <w:sz w:val="24"/>
      <w:lang w:val="en-GB" w:eastAsia="en-US"/>
    </w:rPr>
  </w:style>
  <w:style w:type="character" w:customStyle="1" w:styleId="apple-style-span">
    <w:name w:val="apple-style-span"/>
    <w:rsid w:val="00E42883"/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E4288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Times New Roman"/>
      <w:kern w:val="0"/>
      <w:lang w:val="x-none" w:eastAsia="x-none"/>
    </w:rPr>
  </w:style>
  <w:style w:type="character" w:customStyle="1" w:styleId="HTML-wstpniesformatowanyZnak">
    <w:name w:val="HTML - wstępnie sformatowany Znak"/>
    <w:link w:val="HTML-wstpniesformatowany"/>
    <w:uiPriority w:val="99"/>
    <w:rsid w:val="00E42883"/>
    <w:rPr>
      <w:rFonts w:ascii="Courier New" w:eastAsia="Times New Roman" w:hAnsi="Courier New"/>
      <w:lang w:val="x-none" w:eastAsia="x-none"/>
    </w:rPr>
  </w:style>
  <w:style w:type="numbering" w:styleId="1ai">
    <w:name w:val="Outline List 1"/>
    <w:basedOn w:val="Bezlisty"/>
    <w:rsid w:val="00E42883"/>
    <w:pPr>
      <w:numPr>
        <w:numId w:val="18"/>
      </w:numPr>
    </w:pPr>
  </w:style>
  <w:style w:type="numbering" w:styleId="111111">
    <w:name w:val="Outline List 2"/>
    <w:basedOn w:val="Bezlisty"/>
    <w:rsid w:val="00E42883"/>
    <w:pPr>
      <w:numPr>
        <w:numId w:val="19"/>
      </w:numPr>
    </w:pPr>
  </w:style>
  <w:style w:type="paragraph" w:styleId="Spistreci2">
    <w:name w:val="toc 2"/>
    <w:basedOn w:val="Normalny"/>
    <w:next w:val="Normalny"/>
    <w:autoRedefine/>
    <w:uiPriority w:val="39"/>
    <w:rsid w:val="00E42883"/>
    <w:pPr>
      <w:widowControl/>
      <w:overflowPunct/>
      <w:autoSpaceDE/>
      <w:autoSpaceDN/>
      <w:adjustRightInd/>
      <w:ind w:left="240"/>
      <w:textAlignment w:val="auto"/>
    </w:pPr>
    <w:rPr>
      <w:rFonts w:ascii="Times New Roman" w:hAnsi="Times New Roman" w:cs="Times New Roman"/>
      <w:kern w:val="0"/>
      <w:sz w:val="24"/>
      <w:szCs w:val="24"/>
    </w:rPr>
  </w:style>
  <w:style w:type="paragraph" w:styleId="Spistreci3">
    <w:name w:val="toc 3"/>
    <w:basedOn w:val="Normalny"/>
    <w:next w:val="Normalny"/>
    <w:autoRedefine/>
    <w:uiPriority w:val="39"/>
    <w:rsid w:val="00E42883"/>
    <w:pPr>
      <w:widowControl/>
      <w:overflowPunct/>
      <w:autoSpaceDE/>
      <w:autoSpaceDN/>
      <w:adjustRightInd/>
      <w:ind w:left="480"/>
      <w:textAlignment w:val="auto"/>
    </w:pPr>
    <w:rPr>
      <w:rFonts w:ascii="Times New Roman" w:hAnsi="Times New Roman" w:cs="Times New Roman"/>
      <w:kern w:val="0"/>
      <w:sz w:val="24"/>
      <w:szCs w:val="24"/>
    </w:rPr>
  </w:style>
  <w:style w:type="character" w:customStyle="1" w:styleId="FontStyle27">
    <w:name w:val="Font Style27"/>
    <w:rsid w:val="00E42883"/>
    <w:rPr>
      <w:rFonts w:ascii="Times New Roman" w:hAnsi="Times New Roman" w:cs="Times New Roman"/>
      <w:sz w:val="20"/>
      <w:szCs w:val="20"/>
    </w:rPr>
  </w:style>
  <w:style w:type="paragraph" w:customStyle="1" w:styleId="Style6">
    <w:name w:val="Style6"/>
    <w:basedOn w:val="Normalny"/>
    <w:uiPriority w:val="99"/>
    <w:rsid w:val="00E42883"/>
    <w:pPr>
      <w:overflowPunct/>
      <w:spacing w:line="317" w:lineRule="exact"/>
      <w:jc w:val="both"/>
      <w:textAlignment w:val="auto"/>
    </w:pPr>
    <w:rPr>
      <w:rFonts w:ascii="Times New Roman" w:hAnsi="Times New Roman" w:cs="Times New Roman"/>
      <w:kern w:val="0"/>
      <w:sz w:val="24"/>
      <w:szCs w:val="24"/>
    </w:rPr>
  </w:style>
  <w:style w:type="character" w:customStyle="1" w:styleId="FontStyle18">
    <w:name w:val="Font Style18"/>
    <w:rsid w:val="00E42883"/>
    <w:rPr>
      <w:rFonts w:ascii="Times New Roman" w:hAnsi="Times New Roman" w:cs="Times New Roman"/>
      <w:sz w:val="22"/>
      <w:szCs w:val="22"/>
    </w:rPr>
  </w:style>
  <w:style w:type="paragraph" w:customStyle="1" w:styleId="Wyliczenie1">
    <w:name w:val="Wyliczenie 1'"/>
    <w:basedOn w:val="Normalny"/>
    <w:rsid w:val="00E42883"/>
    <w:pPr>
      <w:widowControl/>
      <w:tabs>
        <w:tab w:val="left" w:pos="851"/>
      </w:tabs>
      <w:overflowPunct/>
      <w:autoSpaceDE/>
      <w:autoSpaceDN/>
      <w:adjustRightInd/>
      <w:spacing w:before="120"/>
      <w:jc w:val="both"/>
      <w:textAlignment w:val="auto"/>
    </w:pPr>
    <w:rPr>
      <w:rFonts w:ascii="Times New Roman" w:hAnsi="Times New Roman" w:cs="Times New Roman"/>
      <w:kern w:val="0"/>
      <w:sz w:val="24"/>
    </w:rPr>
  </w:style>
  <w:style w:type="paragraph" w:customStyle="1" w:styleId="Domylnie">
    <w:name w:val="Domyślnie"/>
    <w:rsid w:val="00E42883"/>
    <w:pPr>
      <w:tabs>
        <w:tab w:val="left" w:pos="708"/>
      </w:tabs>
      <w:suppressAutoHyphens/>
      <w:spacing w:after="200" w:line="276" w:lineRule="auto"/>
    </w:pPr>
    <w:rPr>
      <w:rFonts w:eastAsia="SimSun" w:cs="Calibri"/>
      <w:sz w:val="22"/>
      <w:szCs w:val="22"/>
      <w:lang w:eastAsia="en-US"/>
    </w:rPr>
  </w:style>
  <w:style w:type="paragraph" w:customStyle="1" w:styleId="Tretekstu">
    <w:name w:val="Treść tekstu"/>
    <w:basedOn w:val="Domylnie"/>
    <w:rsid w:val="00E42883"/>
    <w:pPr>
      <w:spacing w:after="120"/>
    </w:pPr>
  </w:style>
  <w:style w:type="paragraph" w:styleId="Lista">
    <w:name w:val="List"/>
    <w:basedOn w:val="Tretekstu"/>
    <w:rsid w:val="00E42883"/>
    <w:rPr>
      <w:rFonts w:cs="Mangal"/>
    </w:rPr>
  </w:style>
  <w:style w:type="paragraph" w:styleId="Podpis">
    <w:name w:val="Signature"/>
    <w:basedOn w:val="Domylnie"/>
    <w:link w:val="PodpisZnak"/>
    <w:rsid w:val="00E42883"/>
    <w:pPr>
      <w:suppressLineNumbers/>
      <w:spacing w:before="120" w:after="120"/>
    </w:pPr>
    <w:rPr>
      <w:rFonts w:cs="Mangal"/>
      <w:i/>
      <w:iCs/>
      <w:sz w:val="24"/>
      <w:szCs w:val="24"/>
    </w:rPr>
  </w:style>
  <w:style w:type="character" w:customStyle="1" w:styleId="PodpisZnak">
    <w:name w:val="Podpis Znak"/>
    <w:link w:val="Podpis"/>
    <w:rsid w:val="00E42883"/>
    <w:rPr>
      <w:rFonts w:eastAsia="SimSun" w:cs="Mangal"/>
      <w:i/>
      <w:iCs/>
      <w:sz w:val="24"/>
      <w:szCs w:val="24"/>
      <w:lang w:eastAsia="en-US"/>
    </w:rPr>
  </w:style>
  <w:style w:type="paragraph" w:customStyle="1" w:styleId="Indeks">
    <w:name w:val="Indeks"/>
    <w:basedOn w:val="Domylnie"/>
    <w:rsid w:val="00E42883"/>
    <w:pPr>
      <w:suppressLineNumbers/>
    </w:pPr>
    <w:rPr>
      <w:rFonts w:cs="Mangal"/>
    </w:rPr>
  </w:style>
  <w:style w:type="character" w:customStyle="1" w:styleId="Zwykatabela31">
    <w:name w:val="Zwykła tabela 31"/>
    <w:uiPriority w:val="19"/>
    <w:qFormat/>
    <w:rsid w:val="00E42883"/>
    <w:rPr>
      <w:i/>
      <w:iCs/>
      <w:color w:val="808080"/>
    </w:rPr>
  </w:style>
  <w:style w:type="paragraph" w:customStyle="1" w:styleId="Wyliczenie10">
    <w:name w:val="Wyliczenie 1"/>
    <w:basedOn w:val="Normalny"/>
    <w:link w:val="Wyliczenie1Znak"/>
    <w:rsid w:val="00E42883"/>
    <w:pPr>
      <w:widowControl/>
      <w:tabs>
        <w:tab w:val="num" w:pos="360"/>
        <w:tab w:val="left" w:pos="851"/>
      </w:tabs>
      <w:overflowPunct/>
      <w:autoSpaceDE/>
      <w:autoSpaceDN/>
      <w:adjustRightInd/>
      <w:spacing w:before="120"/>
      <w:jc w:val="both"/>
      <w:textAlignment w:val="auto"/>
    </w:pPr>
    <w:rPr>
      <w:rFonts w:ascii="Times New Roman" w:hAnsi="Times New Roman" w:cs="Times New Roman"/>
      <w:kern w:val="0"/>
      <w:sz w:val="24"/>
    </w:rPr>
  </w:style>
  <w:style w:type="character" w:customStyle="1" w:styleId="Wyliczenie1Znak">
    <w:name w:val="Wyliczenie 1 Znak"/>
    <w:link w:val="Wyliczenie10"/>
    <w:rsid w:val="00E42883"/>
    <w:rPr>
      <w:rFonts w:ascii="Times New Roman" w:eastAsia="Times New Roman" w:hAnsi="Times New Roman"/>
      <w:sz w:val="24"/>
    </w:rPr>
  </w:style>
  <w:style w:type="paragraph" w:customStyle="1" w:styleId="Tabelasiatki31">
    <w:name w:val="Tabela siatki 31"/>
    <w:basedOn w:val="Nagwek1"/>
    <w:next w:val="Normalny"/>
    <w:uiPriority w:val="39"/>
    <w:qFormat/>
    <w:rsid w:val="00E42883"/>
    <w:pPr>
      <w:keepLines/>
      <w:overflowPunct/>
      <w:autoSpaceDE/>
      <w:autoSpaceDN/>
      <w:adjustRightInd/>
      <w:spacing w:before="480" w:line="276" w:lineRule="auto"/>
      <w:jc w:val="left"/>
      <w:textAlignment w:val="auto"/>
      <w:outlineLvl w:val="9"/>
    </w:pPr>
    <w:rPr>
      <w:rFonts w:ascii="Cambria" w:hAnsi="Cambria"/>
      <w:bCs/>
      <w:color w:val="365F91"/>
      <w:sz w:val="28"/>
      <w:szCs w:val="28"/>
      <w:lang w:val="pl-PL" w:eastAsia="en-US"/>
    </w:rPr>
  </w:style>
  <w:style w:type="character" w:customStyle="1" w:styleId="redniasiatka2Znak">
    <w:name w:val="Średnia siatka 2 Znak"/>
    <w:link w:val="redniasiatka2"/>
    <w:uiPriority w:val="99"/>
    <w:locked/>
    <w:rsid w:val="00E42883"/>
    <w:rPr>
      <w:lang w:eastAsia="en-US"/>
    </w:rPr>
  </w:style>
  <w:style w:type="paragraph" w:customStyle="1" w:styleId="Tabela-tekstwkomrce">
    <w:name w:val="Tabela - tekst w komórce"/>
    <w:basedOn w:val="Normalny"/>
    <w:uiPriority w:val="99"/>
    <w:rsid w:val="00E42883"/>
    <w:pPr>
      <w:widowControl/>
      <w:overflowPunct/>
      <w:autoSpaceDE/>
      <w:autoSpaceDN/>
      <w:adjustRightInd/>
      <w:spacing w:before="20" w:after="20"/>
      <w:textAlignment w:val="auto"/>
    </w:pPr>
    <w:rPr>
      <w:rFonts w:ascii="Arial" w:hAnsi="Arial" w:cs="Times New Roman"/>
      <w:kern w:val="0"/>
      <w:sz w:val="18"/>
      <w:lang w:val="de-DE"/>
    </w:rPr>
  </w:style>
  <w:style w:type="paragraph" w:styleId="Legenda">
    <w:name w:val="caption"/>
    <w:aliases w:val="Podpis obiektu"/>
    <w:basedOn w:val="Normalny"/>
    <w:next w:val="Normalny"/>
    <w:link w:val="LegendaZnak"/>
    <w:qFormat/>
    <w:rsid w:val="00E42883"/>
    <w:pPr>
      <w:widowControl/>
      <w:overflowPunct/>
      <w:autoSpaceDE/>
      <w:autoSpaceDN/>
      <w:adjustRightInd/>
      <w:spacing w:before="120" w:after="120"/>
      <w:jc w:val="center"/>
      <w:textAlignment w:val="auto"/>
    </w:pPr>
    <w:rPr>
      <w:rFonts w:ascii="Arial" w:eastAsia="Calibri" w:hAnsi="Arial" w:cs="Times New Roman"/>
      <w:b/>
      <w:bCs/>
      <w:kern w:val="0"/>
      <w:lang w:eastAsia="en-US"/>
    </w:rPr>
  </w:style>
  <w:style w:type="character" w:customStyle="1" w:styleId="Zwykatabela41">
    <w:name w:val="Zwykła tabela 41"/>
    <w:uiPriority w:val="99"/>
    <w:qFormat/>
    <w:rsid w:val="00E42883"/>
    <w:rPr>
      <w:rFonts w:cs="Times New Roman"/>
      <w:b/>
      <w:i/>
      <w:color w:val="4F81BD"/>
    </w:rPr>
  </w:style>
  <w:style w:type="table" w:styleId="Jasnalistaakcent2">
    <w:name w:val="Light List Accent 2"/>
    <w:basedOn w:val="Standardowy"/>
    <w:uiPriority w:val="66"/>
    <w:rsid w:val="00E428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Jasnecieniowanieakcent11">
    <w:name w:val="Jasne cieniowanie — akcent 11"/>
    <w:basedOn w:val="Standardowy"/>
    <w:uiPriority w:val="60"/>
    <w:rsid w:val="00E42883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customStyle="1" w:styleId="Modyfikacje-tabela">
    <w:name w:val="Modyfikacje - tabela"/>
    <w:basedOn w:val="Normalny"/>
    <w:rsid w:val="00E42883"/>
    <w:pPr>
      <w:widowControl/>
      <w:suppressAutoHyphens/>
      <w:overflowPunct/>
      <w:autoSpaceDE/>
      <w:autoSpaceDN/>
      <w:adjustRightInd/>
      <w:spacing w:before="120" w:after="120"/>
      <w:jc w:val="both"/>
      <w:textAlignment w:val="auto"/>
    </w:pPr>
    <w:rPr>
      <w:rFonts w:ascii="Arial" w:hAnsi="Arial" w:cs="Times New Roman"/>
      <w:kern w:val="0"/>
    </w:rPr>
  </w:style>
  <w:style w:type="numbering" w:customStyle="1" w:styleId="Styl1">
    <w:name w:val="Styl1"/>
    <w:uiPriority w:val="99"/>
    <w:rsid w:val="00E42883"/>
    <w:pPr>
      <w:numPr>
        <w:numId w:val="21"/>
      </w:numPr>
    </w:pPr>
  </w:style>
  <w:style w:type="paragraph" w:customStyle="1" w:styleId="IJOIHKJKJ">
    <w:name w:val="I. JOIHKJKJ"/>
    <w:basedOn w:val="Normalny"/>
    <w:link w:val="IJOIHKJKJZnak"/>
    <w:qFormat/>
    <w:rsid w:val="00E42883"/>
    <w:pPr>
      <w:widowControl/>
      <w:overflowPunct/>
      <w:autoSpaceDE/>
      <w:autoSpaceDN/>
      <w:adjustRightInd/>
      <w:spacing w:before="120" w:after="120"/>
      <w:jc w:val="center"/>
      <w:textAlignment w:val="auto"/>
    </w:pPr>
    <w:rPr>
      <w:rFonts w:ascii="Arial" w:eastAsia="Calibri" w:hAnsi="Arial" w:cs="Times New Roman"/>
      <w:b/>
      <w:kern w:val="0"/>
      <w:sz w:val="28"/>
      <w:szCs w:val="28"/>
      <w:lang w:val="x-none" w:eastAsia="en-US"/>
    </w:rPr>
  </w:style>
  <w:style w:type="paragraph" w:styleId="Spistreci4">
    <w:name w:val="toc 4"/>
    <w:basedOn w:val="Normalny"/>
    <w:next w:val="Normalny"/>
    <w:autoRedefine/>
    <w:uiPriority w:val="39"/>
    <w:unhideWhenUsed/>
    <w:rsid w:val="00E42883"/>
    <w:pPr>
      <w:widowControl/>
      <w:overflowPunct/>
      <w:autoSpaceDE/>
      <w:autoSpaceDN/>
      <w:adjustRightInd/>
      <w:spacing w:before="120" w:after="120"/>
      <w:ind w:left="660"/>
      <w:textAlignment w:val="auto"/>
    </w:pPr>
    <w:rPr>
      <w:rFonts w:ascii="Arial" w:eastAsia="Calibri" w:hAnsi="Arial" w:cs="Times New Roman"/>
      <w:kern w:val="0"/>
      <w:szCs w:val="22"/>
      <w:lang w:eastAsia="en-US"/>
    </w:rPr>
  </w:style>
  <w:style w:type="character" w:customStyle="1" w:styleId="IJOIHKJKJZnak">
    <w:name w:val="I. JOIHKJKJ Znak"/>
    <w:link w:val="IJOIHKJKJ"/>
    <w:rsid w:val="00E42883"/>
    <w:rPr>
      <w:rFonts w:ascii="Arial" w:hAnsi="Arial"/>
      <w:b/>
      <w:sz w:val="28"/>
      <w:szCs w:val="28"/>
      <w:lang w:val="x-none" w:eastAsia="en-US"/>
    </w:rPr>
  </w:style>
  <w:style w:type="paragraph" w:customStyle="1" w:styleId="Nagwek40">
    <w:name w:val="Nagłówek4"/>
    <w:basedOn w:val="Normalny"/>
    <w:link w:val="Nagwek4Znak0"/>
    <w:qFormat/>
    <w:rsid w:val="00E42883"/>
    <w:pPr>
      <w:widowControl/>
      <w:overflowPunct/>
      <w:autoSpaceDE/>
      <w:autoSpaceDN/>
      <w:adjustRightInd/>
      <w:spacing w:line="360" w:lineRule="auto"/>
      <w:ind w:left="1644" w:hanging="1077"/>
      <w:jc w:val="both"/>
      <w:textAlignment w:val="auto"/>
    </w:pPr>
    <w:rPr>
      <w:rFonts w:ascii="Arial" w:eastAsia="Calibri" w:hAnsi="Arial" w:cs="Times New Roman"/>
      <w:kern w:val="0"/>
      <w:szCs w:val="22"/>
      <w:lang w:val="x-none" w:eastAsia="en-US"/>
    </w:rPr>
  </w:style>
  <w:style w:type="paragraph" w:styleId="Spisilustracji">
    <w:name w:val="table of figures"/>
    <w:basedOn w:val="Normalny"/>
    <w:next w:val="Normalny"/>
    <w:autoRedefine/>
    <w:uiPriority w:val="99"/>
    <w:unhideWhenUsed/>
    <w:rsid w:val="00E42883"/>
    <w:pPr>
      <w:widowControl/>
      <w:tabs>
        <w:tab w:val="right" w:leader="dot" w:pos="9062"/>
      </w:tabs>
      <w:overflowPunct/>
      <w:autoSpaceDE/>
      <w:autoSpaceDN/>
      <w:adjustRightInd/>
      <w:spacing w:before="120" w:after="120" w:line="360" w:lineRule="auto"/>
      <w:textAlignment w:val="auto"/>
    </w:pPr>
    <w:rPr>
      <w:rFonts w:ascii="Arial" w:eastAsia="Calibri" w:hAnsi="Arial" w:cs="Times New Roman"/>
      <w:kern w:val="0"/>
      <w:szCs w:val="22"/>
      <w:lang w:eastAsia="en-US"/>
    </w:rPr>
  </w:style>
  <w:style w:type="character" w:customStyle="1" w:styleId="Nagwek4Znak0">
    <w:name w:val="Nagłówek4 Znak"/>
    <w:link w:val="Nagwek40"/>
    <w:rsid w:val="00E42883"/>
    <w:rPr>
      <w:rFonts w:ascii="Arial" w:hAnsi="Arial"/>
      <w:szCs w:val="22"/>
      <w:lang w:val="x-none" w:eastAsia="en-US"/>
    </w:rPr>
  </w:style>
  <w:style w:type="character" w:customStyle="1" w:styleId="Heading1Char">
    <w:name w:val="Heading 1 Char"/>
    <w:uiPriority w:val="99"/>
    <w:locked/>
    <w:rsid w:val="00E42883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uiPriority w:val="99"/>
    <w:semiHidden/>
    <w:locked/>
    <w:rsid w:val="00E42883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uiPriority w:val="99"/>
    <w:semiHidden/>
    <w:locked/>
    <w:rsid w:val="00E42883"/>
    <w:rPr>
      <w:rFonts w:ascii="Cambria" w:hAnsi="Cambria" w:cs="Times New Roman"/>
      <w:b/>
      <w:bCs/>
      <w:sz w:val="26"/>
      <w:szCs w:val="26"/>
      <w:lang w:eastAsia="en-US"/>
    </w:rPr>
  </w:style>
  <w:style w:type="paragraph" w:styleId="Mapadokumentu">
    <w:name w:val="Document Map"/>
    <w:basedOn w:val="Normalny"/>
    <w:link w:val="MapadokumentuZnak"/>
    <w:uiPriority w:val="99"/>
    <w:semiHidden/>
    <w:rsid w:val="00E42883"/>
    <w:pPr>
      <w:widowControl/>
      <w:shd w:val="clear" w:color="auto" w:fill="000080"/>
      <w:overflowPunct/>
      <w:autoSpaceDE/>
      <w:autoSpaceDN/>
      <w:adjustRightInd/>
      <w:spacing w:after="200" w:line="276" w:lineRule="auto"/>
      <w:textAlignment w:val="auto"/>
    </w:pPr>
    <w:rPr>
      <w:rFonts w:ascii="Times New Roman" w:eastAsia="Calibri" w:hAnsi="Times New Roman" w:cs="Times New Roman"/>
      <w:kern w:val="0"/>
      <w:sz w:val="2"/>
      <w:lang w:eastAsia="en-US"/>
    </w:rPr>
  </w:style>
  <w:style w:type="character" w:customStyle="1" w:styleId="MapadokumentuZnak">
    <w:name w:val="Mapa dokumentu Znak"/>
    <w:link w:val="Mapadokumentu"/>
    <w:uiPriority w:val="99"/>
    <w:semiHidden/>
    <w:rsid w:val="00E42883"/>
    <w:rPr>
      <w:rFonts w:ascii="Times New Roman" w:hAnsi="Times New Roman"/>
      <w:sz w:val="2"/>
      <w:shd w:val="clear" w:color="auto" w:fill="000080"/>
      <w:lang w:eastAsia="en-US"/>
    </w:rPr>
  </w:style>
  <w:style w:type="table" w:styleId="Tabela-Prosty2">
    <w:name w:val="Table Simple 2"/>
    <w:basedOn w:val="Standardowy"/>
    <w:uiPriority w:val="99"/>
    <w:rsid w:val="00E42883"/>
    <w:pPr>
      <w:spacing w:after="200" w:line="276" w:lineRule="auto"/>
    </w:pPr>
    <w:rPr>
      <w:rFonts w:eastAsia="Times New Roman"/>
    </w:rPr>
    <w:tblPr/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Wspczesny">
    <w:name w:val="Table Contemporary"/>
    <w:basedOn w:val="Standardowy"/>
    <w:uiPriority w:val="99"/>
    <w:rsid w:val="00E42883"/>
    <w:pPr>
      <w:spacing w:after="200" w:line="276" w:lineRule="auto"/>
    </w:pPr>
    <w:rPr>
      <w:rFonts w:eastAsia="Times New Roman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styleId="Odwoanieprzypisudolnego">
    <w:name w:val="footnote reference"/>
    <w:uiPriority w:val="99"/>
    <w:semiHidden/>
    <w:rsid w:val="00E42883"/>
    <w:rPr>
      <w:rFonts w:cs="Times New Roman"/>
      <w:vertAlign w:val="superscript"/>
    </w:rPr>
  </w:style>
  <w:style w:type="paragraph" w:styleId="Listapunktowana">
    <w:name w:val="List Bullet"/>
    <w:basedOn w:val="Normalny"/>
    <w:uiPriority w:val="4"/>
    <w:qFormat/>
    <w:rsid w:val="00E42883"/>
    <w:pPr>
      <w:widowControl/>
      <w:tabs>
        <w:tab w:val="num" w:pos="360"/>
      </w:tabs>
      <w:overflowPunct/>
      <w:autoSpaceDE/>
      <w:autoSpaceDN/>
      <w:adjustRightInd/>
      <w:spacing w:after="200" w:line="276" w:lineRule="auto"/>
      <w:ind w:left="360" w:hanging="360"/>
      <w:textAlignment w:val="auto"/>
    </w:pPr>
    <w:rPr>
      <w:rFonts w:ascii="Arial" w:eastAsia="Calibri" w:hAnsi="Arial" w:cs="Times New Roman"/>
      <w:kern w:val="0"/>
      <w:szCs w:val="22"/>
      <w:lang w:eastAsia="en-US"/>
    </w:rPr>
  </w:style>
  <w:style w:type="paragraph" w:styleId="Listapunktowana2">
    <w:name w:val="List Bullet 2"/>
    <w:basedOn w:val="Normalny"/>
    <w:uiPriority w:val="99"/>
    <w:rsid w:val="00E42883"/>
    <w:pPr>
      <w:widowControl/>
      <w:numPr>
        <w:numId w:val="23"/>
      </w:numPr>
      <w:tabs>
        <w:tab w:val="clear" w:pos="643"/>
        <w:tab w:val="num" w:pos="1068"/>
      </w:tabs>
      <w:overflowPunct/>
      <w:autoSpaceDE/>
      <w:autoSpaceDN/>
      <w:adjustRightInd/>
      <w:spacing w:after="80" w:line="276" w:lineRule="auto"/>
      <w:ind w:left="1068"/>
      <w:textAlignment w:val="auto"/>
    </w:pPr>
    <w:rPr>
      <w:rFonts w:ascii="Arial" w:eastAsia="Calibri" w:hAnsi="Arial" w:cs="Times New Roman"/>
      <w:kern w:val="0"/>
      <w:szCs w:val="22"/>
      <w:lang w:eastAsia="en-US"/>
    </w:rPr>
  </w:style>
  <w:style w:type="paragraph" w:styleId="Listanumerowana2">
    <w:name w:val="List Number 2"/>
    <w:aliases w:val=" Znak,Znak"/>
    <w:basedOn w:val="Normalny"/>
    <w:link w:val="Listanumerowana2Znak"/>
    <w:rsid w:val="00E42883"/>
    <w:pPr>
      <w:widowControl/>
      <w:numPr>
        <w:numId w:val="22"/>
      </w:numPr>
      <w:overflowPunct/>
      <w:autoSpaceDE/>
      <w:autoSpaceDN/>
      <w:adjustRightInd/>
      <w:spacing w:after="200" w:line="276" w:lineRule="auto"/>
      <w:textAlignment w:val="auto"/>
    </w:pPr>
    <w:rPr>
      <w:rFonts w:ascii="Calibri" w:eastAsia="Calibri" w:hAnsi="Calibri" w:cs="Times New Roman"/>
      <w:kern w:val="0"/>
    </w:rPr>
  </w:style>
  <w:style w:type="paragraph" w:styleId="Listanumerowana3">
    <w:name w:val="List Number 3"/>
    <w:basedOn w:val="Normalny"/>
    <w:uiPriority w:val="99"/>
    <w:rsid w:val="00E42883"/>
    <w:pPr>
      <w:widowControl/>
      <w:tabs>
        <w:tab w:val="num" w:pos="926"/>
      </w:tabs>
      <w:overflowPunct/>
      <w:autoSpaceDE/>
      <w:autoSpaceDN/>
      <w:adjustRightInd/>
      <w:spacing w:after="200" w:line="276" w:lineRule="auto"/>
      <w:ind w:left="926" w:hanging="360"/>
      <w:textAlignment w:val="auto"/>
    </w:pPr>
    <w:rPr>
      <w:rFonts w:ascii="Arial" w:eastAsia="Calibri" w:hAnsi="Arial" w:cs="Times New Roman"/>
      <w:kern w:val="0"/>
      <w:szCs w:val="22"/>
      <w:lang w:eastAsia="en-US"/>
    </w:rPr>
  </w:style>
  <w:style w:type="paragraph" w:customStyle="1" w:styleId="StylSpistreci3Interliniapojedyncze">
    <w:name w:val="Styl Spis treści 3 + Interlinia:  pojedyncze"/>
    <w:basedOn w:val="Spistreci3"/>
    <w:uiPriority w:val="99"/>
    <w:rsid w:val="00E42883"/>
    <w:pPr>
      <w:tabs>
        <w:tab w:val="left" w:pos="1440"/>
        <w:tab w:val="right" w:leader="dot" w:pos="9062"/>
      </w:tabs>
      <w:ind w:left="440"/>
    </w:pPr>
    <w:rPr>
      <w:rFonts w:ascii="Calibri" w:eastAsia="Calibri" w:hAnsi="Calibri"/>
      <w:sz w:val="22"/>
      <w:szCs w:val="20"/>
      <w:lang w:eastAsia="en-US"/>
    </w:rPr>
  </w:style>
  <w:style w:type="paragraph" w:customStyle="1" w:styleId="Stronatytuowa-prawastronatabelki">
    <w:name w:val="Strona tytułowa - prawa strona tabelki"/>
    <w:uiPriority w:val="99"/>
    <w:rsid w:val="00E42883"/>
    <w:pPr>
      <w:widowControl w:val="0"/>
      <w:autoSpaceDE w:val="0"/>
      <w:autoSpaceDN w:val="0"/>
      <w:adjustRightInd w:val="0"/>
      <w:spacing w:before="60" w:after="60"/>
    </w:pPr>
    <w:rPr>
      <w:rFonts w:ascii="Arial" w:hAnsi="Arial" w:cs="Arial"/>
      <w:sz w:val="24"/>
      <w:szCs w:val="24"/>
      <w:lang w:val="en-AU"/>
    </w:rPr>
  </w:style>
  <w:style w:type="paragraph" w:customStyle="1" w:styleId="Naglowekstrony-tekst">
    <w:name w:val="Naglowek strony - tekst"/>
    <w:uiPriority w:val="99"/>
    <w:rsid w:val="00E42883"/>
    <w:pPr>
      <w:widowControl w:val="0"/>
      <w:autoSpaceDE w:val="0"/>
      <w:autoSpaceDN w:val="0"/>
      <w:adjustRightInd w:val="0"/>
      <w:spacing w:line="180" w:lineRule="exact"/>
    </w:pPr>
    <w:rPr>
      <w:rFonts w:ascii="Arial" w:hAnsi="Arial" w:cs="Arial"/>
      <w:sz w:val="16"/>
      <w:szCs w:val="16"/>
      <w:lang w:val="en-AU"/>
    </w:rPr>
  </w:style>
  <w:style w:type="paragraph" w:customStyle="1" w:styleId="Naglowekstrony-opisramki">
    <w:name w:val="Naglowek strony - opis ramki"/>
    <w:uiPriority w:val="99"/>
    <w:rsid w:val="00E42883"/>
    <w:pPr>
      <w:widowControl w:val="0"/>
      <w:autoSpaceDE w:val="0"/>
      <w:autoSpaceDN w:val="0"/>
      <w:adjustRightInd w:val="0"/>
      <w:spacing w:line="160" w:lineRule="exact"/>
    </w:pPr>
    <w:rPr>
      <w:rFonts w:ascii="Arial" w:hAnsi="Arial" w:cs="Arial"/>
      <w:color w:val="C0C0C0"/>
      <w:sz w:val="12"/>
      <w:szCs w:val="12"/>
      <w:lang w:val="en-AU"/>
    </w:rPr>
  </w:style>
  <w:style w:type="paragraph" w:customStyle="1" w:styleId="Naglowekstrony-nazwaprojektu">
    <w:name w:val="Naglowek strony - nazwa projektu"/>
    <w:uiPriority w:val="99"/>
    <w:rsid w:val="00E42883"/>
    <w:pPr>
      <w:widowControl w:val="0"/>
      <w:autoSpaceDE w:val="0"/>
      <w:autoSpaceDN w:val="0"/>
      <w:adjustRightInd w:val="0"/>
      <w:spacing w:line="180" w:lineRule="exact"/>
      <w:jc w:val="center"/>
    </w:pPr>
    <w:rPr>
      <w:rFonts w:ascii="Arial" w:hAnsi="Arial" w:cs="Arial"/>
      <w:lang w:val="en-AU"/>
    </w:rPr>
  </w:style>
  <w:style w:type="paragraph" w:customStyle="1" w:styleId="Naglowekstrony-tytuldokumentu">
    <w:name w:val="Naglowek strony - tytul dokumentu"/>
    <w:uiPriority w:val="99"/>
    <w:rsid w:val="00E42883"/>
    <w:pPr>
      <w:widowControl w:val="0"/>
      <w:autoSpaceDE w:val="0"/>
      <w:autoSpaceDN w:val="0"/>
      <w:adjustRightInd w:val="0"/>
      <w:spacing w:before="60" w:line="180" w:lineRule="exact"/>
    </w:pPr>
    <w:rPr>
      <w:rFonts w:ascii="Arial" w:hAnsi="Arial" w:cs="Arial"/>
      <w:b/>
      <w:bCs/>
      <w:sz w:val="16"/>
      <w:szCs w:val="16"/>
      <w:lang w:val="en-AU"/>
    </w:rPr>
  </w:style>
  <w:style w:type="paragraph" w:customStyle="1" w:styleId="Podtytuldokumentu">
    <w:name w:val="Podtytul_dokumentu"/>
    <w:basedOn w:val="Normalny"/>
    <w:next w:val="Normalny"/>
    <w:rsid w:val="00E42883"/>
    <w:pPr>
      <w:framePr w:w="8460" w:h="2168" w:hSpace="180" w:wrap="around" w:vAnchor="page" w:hAnchor="page" w:x="1775" w:y="4474" w:anchorLock="1"/>
      <w:widowControl/>
      <w:overflowPunct/>
      <w:autoSpaceDE/>
      <w:autoSpaceDN/>
      <w:adjustRightInd/>
      <w:spacing w:before="120" w:after="600"/>
      <w:suppressOverlap/>
      <w:jc w:val="center"/>
      <w:textAlignment w:val="auto"/>
    </w:pPr>
    <w:rPr>
      <w:rFonts w:ascii="Arial" w:hAnsi="Arial" w:cs="Times New Roman"/>
      <w:b/>
      <w:kern w:val="0"/>
      <w:sz w:val="56"/>
      <w:szCs w:val="24"/>
    </w:rPr>
  </w:style>
  <w:style w:type="paragraph" w:customStyle="1" w:styleId="Stronatytuowa-lewastronatabelki">
    <w:name w:val="Strona tytułowa - lewa strona tabelki"/>
    <w:next w:val="Tekstpodstawowy"/>
    <w:uiPriority w:val="99"/>
    <w:rsid w:val="00E42883"/>
    <w:pPr>
      <w:framePr w:hSpace="142" w:wrap="notBeside" w:vAnchor="page" w:hAnchor="text" w:y="11347" w:anchorLock="1"/>
      <w:spacing w:after="120"/>
      <w:jc w:val="right"/>
    </w:pPr>
    <w:rPr>
      <w:rFonts w:ascii="Arial" w:eastAsia="Times New Roman" w:hAnsi="Arial"/>
      <w:b/>
      <w:sz w:val="22"/>
      <w:lang w:eastAsia="en-US"/>
    </w:rPr>
  </w:style>
  <w:style w:type="character" w:customStyle="1" w:styleId="m1">
    <w:name w:val="m1"/>
    <w:rsid w:val="00E42883"/>
    <w:rPr>
      <w:color w:val="0000FF"/>
    </w:rPr>
  </w:style>
  <w:style w:type="paragraph" w:styleId="Spistreci5">
    <w:name w:val="toc 5"/>
    <w:basedOn w:val="Normalny"/>
    <w:next w:val="Normalny"/>
    <w:uiPriority w:val="39"/>
    <w:rsid w:val="00E42883"/>
    <w:pPr>
      <w:overflowPunct/>
      <w:ind w:left="720"/>
      <w:textAlignment w:val="auto"/>
    </w:pPr>
    <w:rPr>
      <w:rFonts w:ascii="Arial" w:hAnsi="Arial" w:cs="Arial"/>
      <w:kern w:val="0"/>
      <w:sz w:val="24"/>
      <w:szCs w:val="24"/>
      <w:shd w:val="clear" w:color="auto" w:fill="FFFFFF"/>
      <w:lang w:val="en-AU"/>
    </w:rPr>
  </w:style>
  <w:style w:type="paragraph" w:styleId="Spistreci6">
    <w:name w:val="toc 6"/>
    <w:basedOn w:val="Normalny"/>
    <w:next w:val="Normalny"/>
    <w:uiPriority w:val="39"/>
    <w:rsid w:val="00E42883"/>
    <w:pPr>
      <w:overflowPunct/>
      <w:ind w:left="900"/>
      <w:textAlignment w:val="auto"/>
    </w:pPr>
    <w:rPr>
      <w:rFonts w:ascii="Arial" w:hAnsi="Arial" w:cs="Arial"/>
      <w:kern w:val="0"/>
      <w:sz w:val="24"/>
      <w:szCs w:val="24"/>
      <w:shd w:val="clear" w:color="auto" w:fill="FFFFFF"/>
      <w:lang w:val="en-AU"/>
    </w:rPr>
  </w:style>
  <w:style w:type="paragraph" w:styleId="Spistreci7">
    <w:name w:val="toc 7"/>
    <w:basedOn w:val="Normalny"/>
    <w:next w:val="Normalny"/>
    <w:uiPriority w:val="39"/>
    <w:rsid w:val="00E42883"/>
    <w:pPr>
      <w:overflowPunct/>
      <w:ind w:left="1080"/>
      <w:textAlignment w:val="auto"/>
    </w:pPr>
    <w:rPr>
      <w:rFonts w:ascii="Arial" w:hAnsi="Arial" w:cs="Arial"/>
      <w:kern w:val="0"/>
      <w:sz w:val="24"/>
      <w:szCs w:val="24"/>
      <w:shd w:val="clear" w:color="auto" w:fill="FFFFFF"/>
      <w:lang w:val="en-AU"/>
    </w:rPr>
  </w:style>
  <w:style w:type="paragraph" w:styleId="Spistreci8">
    <w:name w:val="toc 8"/>
    <w:basedOn w:val="Normalny"/>
    <w:next w:val="Normalny"/>
    <w:uiPriority w:val="39"/>
    <w:rsid w:val="00E42883"/>
    <w:pPr>
      <w:overflowPunct/>
      <w:ind w:left="1260"/>
      <w:textAlignment w:val="auto"/>
    </w:pPr>
    <w:rPr>
      <w:rFonts w:ascii="Arial" w:hAnsi="Arial" w:cs="Arial"/>
      <w:kern w:val="0"/>
      <w:sz w:val="24"/>
      <w:szCs w:val="24"/>
      <w:shd w:val="clear" w:color="auto" w:fill="FFFFFF"/>
      <w:lang w:val="en-AU"/>
    </w:rPr>
  </w:style>
  <w:style w:type="paragraph" w:styleId="Spistreci9">
    <w:name w:val="toc 9"/>
    <w:basedOn w:val="Normalny"/>
    <w:next w:val="Normalny"/>
    <w:uiPriority w:val="39"/>
    <w:rsid w:val="00E42883"/>
    <w:pPr>
      <w:overflowPunct/>
      <w:ind w:left="1440"/>
      <w:textAlignment w:val="auto"/>
    </w:pPr>
    <w:rPr>
      <w:rFonts w:ascii="Arial" w:hAnsi="Arial" w:cs="Arial"/>
      <w:kern w:val="0"/>
      <w:sz w:val="24"/>
      <w:szCs w:val="24"/>
      <w:shd w:val="clear" w:color="auto" w:fill="FFFFFF"/>
      <w:lang w:val="en-AU"/>
    </w:rPr>
  </w:style>
  <w:style w:type="paragraph" w:customStyle="1" w:styleId="NumberedList">
    <w:name w:val="Numbered List"/>
    <w:next w:val="Normalny"/>
    <w:uiPriority w:val="99"/>
    <w:rsid w:val="00E42883"/>
    <w:pPr>
      <w:widowControl w:val="0"/>
      <w:autoSpaceDE w:val="0"/>
      <w:autoSpaceDN w:val="0"/>
      <w:adjustRightInd w:val="0"/>
      <w:ind w:left="360" w:hanging="360"/>
    </w:pPr>
    <w:rPr>
      <w:rFonts w:ascii="Arial" w:eastAsia="Times New Roman" w:hAnsi="Arial" w:cs="Arial"/>
      <w:sz w:val="22"/>
      <w:szCs w:val="22"/>
      <w:shd w:val="clear" w:color="auto" w:fill="FFFFFF"/>
      <w:lang w:val="en-AU"/>
    </w:rPr>
  </w:style>
  <w:style w:type="paragraph" w:customStyle="1" w:styleId="BulletedList">
    <w:name w:val="Bulleted List"/>
    <w:next w:val="Normalny"/>
    <w:uiPriority w:val="99"/>
    <w:rsid w:val="00E42883"/>
    <w:pPr>
      <w:widowControl w:val="0"/>
      <w:autoSpaceDE w:val="0"/>
      <w:autoSpaceDN w:val="0"/>
      <w:adjustRightInd w:val="0"/>
      <w:ind w:left="360" w:hanging="360"/>
    </w:pPr>
    <w:rPr>
      <w:rFonts w:ascii="Arial" w:eastAsia="Times New Roman" w:hAnsi="Arial" w:cs="Arial"/>
      <w:sz w:val="22"/>
      <w:szCs w:val="22"/>
      <w:shd w:val="clear" w:color="auto" w:fill="FFFFFF"/>
      <w:lang w:val="en-AU"/>
    </w:rPr>
  </w:style>
  <w:style w:type="paragraph" w:styleId="Nagweknotatki">
    <w:name w:val="Note Heading"/>
    <w:basedOn w:val="Normalny"/>
    <w:next w:val="Normalny"/>
    <w:link w:val="NagweknotatkiZnak"/>
    <w:uiPriority w:val="99"/>
    <w:rsid w:val="00E42883"/>
    <w:pPr>
      <w:overflowPunct/>
      <w:textAlignment w:val="auto"/>
    </w:pPr>
    <w:rPr>
      <w:rFonts w:ascii="Arial" w:hAnsi="Arial" w:cs="Times New Roman"/>
      <w:kern w:val="0"/>
      <w:shd w:val="clear" w:color="auto" w:fill="FFFFFF"/>
      <w:lang w:val="en-AU" w:eastAsia="en-US"/>
    </w:rPr>
  </w:style>
  <w:style w:type="character" w:customStyle="1" w:styleId="NagweknotatkiZnak">
    <w:name w:val="Nagłówek notatki Znak"/>
    <w:link w:val="Nagweknotatki"/>
    <w:uiPriority w:val="99"/>
    <w:rsid w:val="00E42883"/>
    <w:rPr>
      <w:rFonts w:ascii="Arial" w:eastAsia="Times New Roman" w:hAnsi="Arial"/>
      <w:lang w:val="en-AU" w:eastAsia="en-US"/>
    </w:rPr>
  </w:style>
  <w:style w:type="paragraph" w:customStyle="1" w:styleId="Code">
    <w:name w:val="Code"/>
    <w:next w:val="Normalny"/>
    <w:uiPriority w:val="99"/>
    <w:rsid w:val="00E42883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2"/>
      <w:szCs w:val="22"/>
      <w:shd w:val="clear" w:color="auto" w:fill="FFFFFF"/>
      <w:lang w:val="en-AU"/>
    </w:rPr>
  </w:style>
  <w:style w:type="character" w:customStyle="1" w:styleId="FieldLabel">
    <w:name w:val="Field Label"/>
    <w:uiPriority w:val="99"/>
    <w:rsid w:val="00E42883"/>
    <w:rPr>
      <w:i/>
      <w:iCs/>
      <w:color w:val="0000FF"/>
      <w:sz w:val="22"/>
      <w:szCs w:val="22"/>
      <w:shd w:val="clear" w:color="auto" w:fill="FFFFFF"/>
    </w:rPr>
  </w:style>
  <w:style w:type="character" w:customStyle="1" w:styleId="TableHeading">
    <w:name w:val="Table Heading"/>
    <w:uiPriority w:val="99"/>
    <w:rsid w:val="00E42883"/>
    <w:rPr>
      <w:b/>
      <w:bCs/>
      <w:sz w:val="22"/>
      <w:szCs w:val="22"/>
      <w:shd w:val="clear" w:color="auto" w:fill="FFFFFF"/>
    </w:rPr>
  </w:style>
  <w:style w:type="character" w:customStyle="1" w:styleId="SSBookmark">
    <w:name w:val="SSBookmark"/>
    <w:uiPriority w:val="99"/>
    <w:rsid w:val="00E42883"/>
    <w:rPr>
      <w:rFonts w:ascii="Lucida Sans" w:hAnsi="Lucida Sans" w:cs="Lucida Sans"/>
      <w:b/>
      <w:bCs/>
      <w:color w:val="000000"/>
      <w:sz w:val="16"/>
      <w:szCs w:val="16"/>
      <w:shd w:val="clear" w:color="auto" w:fill="FFFF80"/>
    </w:rPr>
  </w:style>
  <w:style w:type="paragraph" w:customStyle="1" w:styleId="Style">
    <w:name w:val="Style"/>
    <w:next w:val="Normalny"/>
    <w:uiPriority w:val="99"/>
    <w:rsid w:val="00E42883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shd w:val="clear" w:color="auto" w:fill="FFFFFF"/>
      <w:lang w:val="en-AU"/>
    </w:rPr>
  </w:style>
  <w:style w:type="character" w:customStyle="1" w:styleId="Objecttype">
    <w:name w:val="Object type"/>
    <w:uiPriority w:val="99"/>
    <w:rsid w:val="00E42883"/>
    <w:rPr>
      <w:b/>
      <w:bCs/>
      <w:sz w:val="20"/>
      <w:szCs w:val="20"/>
      <w:u w:val="single"/>
      <w:shd w:val="clear" w:color="auto" w:fill="FFFFFF"/>
    </w:rPr>
  </w:style>
  <w:style w:type="paragraph" w:customStyle="1" w:styleId="ListHeader">
    <w:name w:val="List Header"/>
    <w:next w:val="Normalny"/>
    <w:uiPriority w:val="99"/>
    <w:rsid w:val="00E4288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i/>
      <w:iCs/>
      <w:color w:val="0000A0"/>
      <w:shd w:val="clear" w:color="auto" w:fill="FFFFFF"/>
      <w:lang w:val="en-AU"/>
    </w:rPr>
  </w:style>
  <w:style w:type="paragraph" w:customStyle="1" w:styleId="ZnakZnak1">
    <w:name w:val="Znak Znak1"/>
    <w:uiPriority w:val="99"/>
    <w:rsid w:val="00E42883"/>
    <w:pPr>
      <w:widowControl w:val="0"/>
      <w:autoSpaceDE w:val="0"/>
      <w:autoSpaceDN w:val="0"/>
      <w:adjustRightInd w:val="0"/>
      <w:jc w:val="both"/>
    </w:pPr>
    <w:rPr>
      <w:rFonts w:ascii="Tahoma" w:eastAsia="Times New Roman" w:hAnsi="Tahoma" w:cs="Tahoma"/>
      <w:sz w:val="24"/>
      <w:szCs w:val="24"/>
      <w:lang w:val="en-AU"/>
    </w:rPr>
  </w:style>
  <w:style w:type="character" w:customStyle="1" w:styleId="instrukcja">
    <w:name w:val="instrukcja"/>
    <w:uiPriority w:val="99"/>
    <w:rsid w:val="00E42883"/>
    <w:rPr>
      <w:i/>
      <w:iCs/>
      <w:vanish/>
      <w:color w:val="FF0000"/>
      <w:sz w:val="20"/>
      <w:szCs w:val="20"/>
    </w:rPr>
  </w:style>
  <w:style w:type="paragraph" w:customStyle="1" w:styleId="DomylnaczcionkaakapituAkapitZnakChar1ZnakZnakZnak2ZnakZnakZnakZnakZnakZnakZnakZnakZnakZnakZnakZnakZnakZnakZnakZnakZnakZnak1ZnakZnakZnak">
    <w:name w:val="Domyślna czcionka akapitu Akapit Znak Char1 Znak Znak Znak2 Znak Znak Znak Znak Znak Znak Znak Znak Znak Znak Znak Znak Znak Znak Znak Znak Znak Znak1 Znak Znak Znak"/>
    <w:basedOn w:val="Normalny"/>
    <w:rsid w:val="00E42883"/>
    <w:pPr>
      <w:widowControl/>
      <w:tabs>
        <w:tab w:val="left" w:pos="709"/>
      </w:tabs>
      <w:overflowPunct/>
      <w:autoSpaceDE/>
      <w:autoSpaceDN/>
      <w:adjustRightInd/>
      <w:jc w:val="both"/>
      <w:textAlignment w:val="auto"/>
    </w:pPr>
    <w:rPr>
      <w:rFonts w:ascii="Arial" w:hAnsi="Arial" w:cs="Times New Roman"/>
      <w:kern w:val="0"/>
      <w:sz w:val="24"/>
      <w:szCs w:val="24"/>
    </w:rPr>
  </w:style>
  <w:style w:type="paragraph" w:customStyle="1" w:styleId="Naglowekstrony-podtytuldokumentu">
    <w:name w:val="Naglowek strony - podtytul dokumentu"/>
    <w:basedOn w:val="Naglowekstrony-tekst"/>
    <w:rsid w:val="00E42883"/>
    <w:pPr>
      <w:widowControl/>
      <w:numPr>
        <w:numId w:val="24"/>
      </w:numPr>
      <w:tabs>
        <w:tab w:val="clear" w:pos="540"/>
      </w:tabs>
      <w:autoSpaceDE/>
      <w:autoSpaceDN/>
      <w:adjustRightInd/>
      <w:spacing w:after="60"/>
      <w:ind w:left="0" w:firstLine="0"/>
      <w:jc w:val="center"/>
    </w:pPr>
    <w:rPr>
      <w:rFonts w:eastAsia="Times New Roman" w:cs="Times New Roman"/>
      <w:i/>
      <w:szCs w:val="20"/>
      <w:lang w:val="pl-PL"/>
    </w:rPr>
  </w:style>
  <w:style w:type="paragraph" w:customStyle="1" w:styleId="StylNagwek1Interlinia15wiersza">
    <w:name w:val="Styl Nagłówek 1 + Interlinia:  15 wiersza"/>
    <w:basedOn w:val="Nagwek1"/>
    <w:rsid w:val="00E42883"/>
    <w:pPr>
      <w:tabs>
        <w:tab w:val="num" w:pos="552"/>
      </w:tabs>
      <w:overflowPunct/>
      <w:autoSpaceDE/>
      <w:autoSpaceDN/>
      <w:adjustRightInd/>
      <w:spacing w:before="240" w:after="240" w:line="360" w:lineRule="auto"/>
      <w:ind w:left="432" w:hanging="432"/>
      <w:jc w:val="both"/>
      <w:textAlignment w:val="auto"/>
    </w:pPr>
    <w:rPr>
      <w:rFonts w:ascii="Arial" w:hAnsi="Arial"/>
      <w:bCs/>
      <w:kern w:val="32"/>
      <w:sz w:val="32"/>
      <w:lang w:val="pl-PL"/>
    </w:rPr>
  </w:style>
  <w:style w:type="paragraph" w:customStyle="1" w:styleId="StylNagwek2Interlinia15wiersza">
    <w:name w:val="Styl Nagłówek 2 + Interlinia:  15 wiersza"/>
    <w:basedOn w:val="Nagwek2"/>
    <w:rsid w:val="00E42883"/>
    <w:pPr>
      <w:widowControl/>
      <w:numPr>
        <w:ilvl w:val="1"/>
      </w:numPr>
      <w:tabs>
        <w:tab w:val="num" w:pos="576"/>
      </w:tabs>
      <w:overflowPunct/>
      <w:autoSpaceDE/>
      <w:autoSpaceDN/>
      <w:adjustRightInd/>
      <w:spacing w:after="240" w:line="360" w:lineRule="auto"/>
      <w:ind w:left="576" w:hanging="576"/>
      <w:jc w:val="both"/>
      <w:textAlignment w:val="auto"/>
    </w:pPr>
    <w:rPr>
      <w:szCs w:val="20"/>
      <w:lang w:val="pl-PL"/>
    </w:rPr>
  </w:style>
  <w:style w:type="paragraph" w:customStyle="1" w:styleId="StylNagwek3Interlinia15wiersza">
    <w:name w:val="Styl Nagłówek 3 + Interlinia:  15 wiersza"/>
    <w:basedOn w:val="Nagwek3"/>
    <w:rsid w:val="00E42883"/>
    <w:pPr>
      <w:widowControl/>
      <w:numPr>
        <w:ilvl w:val="2"/>
      </w:numPr>
      <w:tabs>
        <w:tab w:val="num" w:pos="720"/>
      </w:tabs>
      <w:overflowPunct/>
      <w:autoSpaceDE/>
      <w:autoSpaceDN/>
      <w:adjustRightInd/>
      <w:spacing w:before="240" w:after="240" w:line="360" w:lineRule="auto"/>
      <w:ind w:left="720" w:right="0" w:hanging="720"/>
      <w:jc w:val="both"/>
      <w:textAlignment w:val="auto"/>
    </w:pPr>
    <w:rPr>
      <w:kern w:val="0"/>
      <w:sz w:val="26"/>
      <w:lang w:val="pl-PL"/>
    </w:rPr>
  </w:style>
  <w:style w:type="paragraph" w:customStyle="1" w:styleId="StylNagwek4Interlinia15wiersza">
    <w:name w:val="Styl Nagłówek 4 + Interlinia:  15 wiersza"/>
    <w:basedOn w:val="Nagwek4"/>
    <w:rsid w:val="00E42883"/>
    <w:pPr>
      <w:widowControl/>
      <w:numPr>
        <w:ilvl w:val="3"/>
        <w:numId w:val="20"/>
      </w:numPr>
      <w:tabs>
        <w:tab w:val="num" w:pos="1584"/>
      </w:tabs>
      <w:overflowPunct/>
      <w:autoSpaceDE/>
      <w:autoSpaceDN/>
      <w:adjustRightInd/>
      <w:spacing w:after="240" w:line="360" w:lineRule="auto"/>
      <w:ind w:left="862" w:hanging="862"/>
      <w:jc w:val="both"/>
      <w:textAlignment w:val="auto"/>
    </w:pPr>
    <w:rPr>
      <w:rFonts w:ascii="Arial" w:hAnsi="Arial"/>
      <w:kern w:val="0"/>
      <w:szCs w:val="20"/>
      <w:lang w:val="pl-PL"/>
    </w:rPr>
  </w:style>
  <w:style w:type="paragraph" w:customStyle="1" w:styleId="TEXT1">
    <w:name w:val="TEXT 1"/>
    <w:basedOn w:val="Normalny"/>
    <w:rsid w:val="00E42883"/>
    <w:pPr>
      <w:widowControl/>
      <w:overflowPunct/>
      <w:autoSpaceDE/>
      <w:autoSpaceDN/>
      <w:adjustRightInd/>
      <w:spacing w:before="60"/>
      <w:ind w:left="1985"/>
      <w:jc w:val="both"/>
      <w:textAlignment w:val="auto"/>
    </w:pPr>
    <w:rPr>
      <w:kern w:val="0"/>
    </w:rPr>
  </w:style>
  <w:style w:type="character" w:customStyle="1" w:styleId="label">
    <w:name w:val="label"/>
    <w:rsid w:val="00E42883"/>
    <w:rPr>
      <w:u w:val="single"/>
    </w:rPr>
  </w:style>
  <w:style w:type="paragraph" w:customStyle="1" w:styleId="important">
    <w:name w:val="important"/>
    <w:basedOn w:val="Normalny"/>
    <w:rsid w:val="00E42883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 w:cs="Times New Roman"/>
      <w:b/>
      <w:bCs/>
      <w:color w:val="FF0000"/>
      <w:kern w:val="0"/>
      <w:sz w:val="26"/>
      <w:szCs w:val="26"/>
    </w:rPr>
  </w:style>
  <w:style w:type="paragraph" w:customStyle="1" w:styleId="p11">
    <w:name w:val="p11"/>
    <w:basedOn w:val="Normalny"/>
    <w:rsid w:val="00E42883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notprintable">
    <w:name w:val="notprintable"/>
    <w:basedOn w:val="Normalny"/>
    <w:rsid w:val="00E42883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 w:cs="Times New Roman"/>
      <w:vanish/>
      <w:kern w:val="0"/>
      <w:sz w:val="24"/>
      <w:szCs w:val="24"/>
    </w:rPr>
  </w:style>
  <w:style w:type="character" w:customStyle="1" w:styleId="t11">
    <w:name w:val="t11"/>
    <w:rsid w:val="00E42883"/>
  </w:style>
  <w:style w:type="character" w:customStyle="1" w:styleId="t9">
    <w:name w:val="t9"/>
    <w:rsid w:val="00E42883"/>
  </w:style>
  <w:style w:type="character" w:customStyle="1" w:styleId="t12">
    <w:name w:val="t12"/>
    <w:rsid w:val="00E42883"/>
  </w:style>
  <w:style w:type="character" w:customStyle="1" w:styleId="odfliend">
    <w:name w:val="odfliend"/>
    <w:rsid w:val="00E42883"/>
  </w:style>
  <w:style w:type="character" w:customStyle="1" w:styleId="Heading1Char1">
    <w:name w:val="Heading 1 Char1"/>
    <w:aliases w:val="Datasheet title Char,1 Char,h1 Char,level 1 Char,Level 1 Head Char,H1 Char,Heading AJS Char,Section Heading Char,Kapitel Char,Arial 14 Fett Char,Arial 14 Fett1 Char,Arial 14 Fett2 Char,Arial 16 Fett Char,Header 1 Char,Head 1 Char"/>
    <w:locked/>
    <w:rsid w:val="00E42883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Heading2Char1">
    <w:name w:val="Heading 2 Char1"/>
    <w:aliases w:val="2 Char,Header 2 Char,H2 Char,UNDERRUBRIK 1-2 Char,Level 2 Char,Reset numbering Char,Abschnitt Char,Arial 12 Fett Kursiv Char,2 headline Char,h Char,H21 Char,H22 Char,HD2 Char,PIM2 Char,wally's numerowanie 1 Char"/>
    <w:locked/>
    <w:rsid w:val="00E42883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locked/>
    <w:rsid w:val="00E42883"/>
    <w:rPr>
      <w:rFonts w:ascii="Cambria" w:hAnsi="Cambria" w:cs="Times New Roman"/>
      <w:b/>
      <w:bCs/>
      <w:color w:val="4F81BD"/>
    </w:rPr>
  </w:style>
  <w:style w:type="character" w:customStyle="1" w:styleId="Heading4Char">
    <w:name w:val="Heading 4 Char"/>
    <w:locked/>
    <w:rsid w:val="00E42883"/>
    <w:rPr>
      <w:rFonts w:ascii="Cambria" w:hAnsi="Cambria" w:cs="Times New Roman"/>
      <w:b/>
      <w:bCs/>
      <w:i/>
      <w:iCs/>
      <w:color w:val="4F81BD"/>
    </w:rPr>
  </w:style>
  <w:style w:type="character" w:customStyle="1" w:styleId="Heading5Char">
    <w:name w:val="Heading 5 Char"/>
    <w:locked/>
    <w:rsid w:val="00E42883"/>
    <w:rPr>
      <w:rFonts w:ascii="Cambria" w:eastAsia="SimSun" w:hAnsi="Cambria"/>
      <w:color w:val="243F60"/>
      <w:sz w:val="22"/>
      <w:lang w:val="pl-PL" w:eastAsia="en-US" w:bidi="ar-SA"/>
    </w:rPr>
  </w:style>
  <w:style w:type="character" w:customStyle="1" w:styleId="Heading6Char">
    <w:name w:val="Heading 6 Char"/>
    <w:locked/>
    <w:rsid w:val="00E42883"/>
    <w:rPr>
      <w:rFonts w:ascii="Calibri" w:eastAsia="Calibri" w:hAnsi="Calibri"/>
      <w:caps/>
      <w:color w:val="365F91"/>
      <w:spacing w:val="10"/>
      <w:sz w:val="22"/>
      <w:lang w:val="pl-PL" w:eastAsia="en-US" w:bidi="ar-SA"/>
    </w:rPr>
  </w:style>
  <w:style w:type="character" w:customStyle="1" w:styleId="Heading7Char">
    <w:name w:val="Heading 7 Char"/>
    <w:locked/>
    <w:rsid w:val="00E42883"/>
    <w:rPr>
      <w:rFonts w:ascii="Cambria" w:eastAsia="SimSun" w:hAnsi="Cambria"/>
      <w:i/>
      <w:color w:val="404040"/>
      <w:sz w:val="22"/>
      <w:lang w:val="pl-PL" w:eastAsia="en-US" w:bidi="ar-SA"/>
    </w:rPr>
  </w:style>
  <w:style w:type="character" w:customStyle="1" w:styleId="Heading8Char">
    <w:name w:val="Heading 8 Char"/>
    <w:locked/>
    <w:rsid w:val="00E42883"/>
    <w:rPr>
      <w:rFonts w:ascii="Cambria" w:eastAsia="SimSun" w:hAnsi="Cambria"/>
      <w:color w:val="404040"/>
      <w:lang w:val="pl-PL" w:eastAsia="en-US" w:bidi="ar-SA"/>
    </w:rPr>
  </w:style>
  <w:style w:type="character" w:customStyle="1" w:styleId="Heading9Char">
    <w:name w:val="Heading 9 Char"/>
    <w:locked/>
    <w:rsid w:val="00E42883"/>
    <w:rPr>
      <w:rFonts w:ascii="Cambria" w:eastAsia="SimSun" w:hAnsi="Cambria"/>
      <w:i/>
      <w:color w:val="404040"/>
      <w:lang w:val="pl-PL" w:eastAsia="en-US" w:bidi="ar-SA"/>
    </w:rPr>
  </w:style>
  <w:style w:type="paragraph" w:customStyle="1" w:styleId="Nagwekspisutreci1">
    <w:name w:val="Nagłówek spisu treści1"/>
    <w:basedOn w:val="Nagwek1"/>
    <w:next w:val="Normalny"/>
    <w:semiHidden/>
    <w:rsid w:val="00E42883"/>
    <w:pPr>
      <w:keepLines/>
      <w:overflowPunct/>
      <w:autoSpaceDE/>
      <w:autoSpaceDN/>
      <w:adjustRightInd/>
      <w:spacing w:before="480" w:line="276" w:lineRule="auto"/>
      <w:jc w:val="left"/>
      <w:textAlignment w:val="auto"/>
      <w:outlineLvl w:val="9"/>
    </w:pPr>
    <w:rPr>
      <w:rFonts w:ascii="Cambria" w:eastAsia="Calibri" w:hAnsi="Cambria"/>
      <w:bCs/>
      <w:color w:val="365F91"/>
      <w:sz w:val="28"/>
      <w:szCs w:val="28"/>
      <w:lang w:val="pl-PL" w:eastAsia="en-US"/>
    </w:rPr>
  </w:style>
  <w:style w:type="character" w:customStyle="1" w:styleId="BalloonTextChar">
    <w:name w:val="Balloon Text Char"/>
    <w:locked/>
    <w:rsid w:val="00E42883"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semiHidden/>
    <w:locked/>
    <w:rsid w:val="00E42883"/>
    <w:rPr>
      <w:rFonts w:cs="Times New Roman"/>
      <w:sz w:val="20"/>
      <w:szCs w:val="20"/>
    </w:rPr>
  </w:style>
  <w:style w:type="character" w:customStyle="1" w:styleId="CommentSubjectChar">
    <w:name w:val="Comment Subject Char"/>
    <w:semiHidden/>
    <w:locked/>
    <w:rsid w:val="00E42883"/>
    <w:rPr>
      <w:rFonts w:cs="Times New Roman"/>
      <w:b/>
      <w:bCs/>
      <w:sz w:val="20"/>
      <w:szCs w:val="20"/>
    </w:rPr>
  </w:style>
  <w:style w:type="paragraph" w:customStyle="1" w:styleId="Bezodstpw1">
    <w:name w:val="Bez odstępów1"/>
    <w:basedOn w:val="Normalny"/>
    <w:link w:val="NoSpacingChar"/>
    <w:rsid w:val="00E42883"/>
    <w:pPr>
      <w:widowControl/>
      <w:overflowPunct/>
      <w:autoSpaceDE/>
      <w:autoSpaceDN/>
      <w:adjustRightInd/>
      <w:spacing w:before="120" w:after="120"/>
      <w:textAlignment w:val="auto"/>
    </w:pPr>
    <w:rPr>
      <w:rFonts w:ascii="Calibri" w:hAnsi="Calibri" w:cs="Times New Roman"/>
      <w:kern w:val="0"/>
    </w:rPr>
  </w:style>
  <w:style w:type="character" w:customStyle="1" w:styleId="NoSpacingChar">
    <w:name w:val="No Spacing Char"/>
    <w:link w:val="Bezodstpw1"/>
    <w:locked/>
    <w:rsid w:val="00E42883"/>
    <w:rPr>
      <w:rFonts w:eastAsia="Times New Roman"/>
    </w:rPr>
  </w:style>
  <w:style w:type="character" w:customStyle="1" w:styleId="TitleChar">
    <w:name w:val="Title Char"/>
    <w:locked/>
    <w:rsid w:val="00E42883"/>
    <w:rPr>
      <w:rFonts w:ascii="Calibri" w:eastAsia="Times New Roman" w:hAnsi="Calibri" w:cs="Times New Roman"/>
      <w:caps/>
      <w:color w:val="4F81BD"/>
      <w:spacing w:val="10"/>
      <w:kern w:val="28"/>
      <w:sz w:val="20"/>
      <w:szCs w:val="20"/>
    </w:rPr>
  </w:style>
  <w:style w:type="character" w:customStyle="1" w:styleId="BodyTextChar">
    <w:name w:val="Body Text Char"/>
    <w:locked/>
    <w:rsid w:val="00E42883"/>
    <w:rPr>
      <w:rFonts w:ascii="Times New Roman" w:eastAsia="Times New Roman" w:hAnsi="Times New Roman" w:cs="Times New Roman"/>
      <w:sz w:val="20"/>
      <w:szCs w:val="20"/>
      <w:lang w:val="x-none" w:eastAsia="pl-PL"/>
    </w:rPr>
  </w:style>
  <w:style w:type="character" w:customStyle="1" w:styleId="SubtitleChar">
    <w:name w:val="Subtitle Char"/>
    <w:locked/>
    <w:rsid w:val="00E42883"/>
    <w:rPr>
      <w:rFonts w:ascii="Cambria" w:eastAsia="SimSun" w:hAnsi="Cambria" w:cs="Times New Roman"/>
      <w:i/>
      <w:color w:val="4F81BD"/>
      <w:spacing w:val="15"/>
      <w:sz w:val="20"/>
      <w:szCs w:val="20"/>
    </w:rPr>
  </w:style>
  <w:style w:type="character" w:customStyle="1" w:styleId="HeaderChar">
    <w:name w:val="Header Char"/>
    <w:locked/>
    <w:rsid w:val="00E42883"/>
    <w:rPr>
      <w:rFonts w:ascii="Calibri" w:eastAsia="Times New Roman" w:hAnsi="Calibri" w:cs="Times New Roman"/>
      <w:sz w:val="20"/>
      <w:szCs w:val="20"/>
    </w:rPr>
  </w:style>
  <w:style w:type="character" w:customStyle="1" w:styleId="FooterChar">
    <w:name w:val="Footer Char"/>
    <w:locked/>
    <w:rsid w:val="00E42883"/>
    <w:rPr>
      <w:rFonts w:ascii="Calibri" w:eastAsia="Times New Roman" w:hAnsi="Calibri" w:cs="Times New Roman"/>
      <w:sz w:val="20"/>
      <w:szCs w:val="20"/>
    </w:rPr>
  </w:style>
  <w:style w:type="character" w:customStyle="1" w:styleId="Wyrnieniedelikatne1">
    <w:name w:val="Wyróżnienie delikatne1"/>
    <w:rsid w:val="00E42883"/>
    <w:rPr>
      <w:i/>
      <w:color w:val="808080"/>
    </w:rPr>
  </w:style>
  <w:style w:type="character" w:customStyle="1" w:styleId="Wyrnienieintensywne1">
    <w:name w:val="Wyróżnienie intensywne1"/>
    <w:rsid w:val="00E42883"/>
    <w:rPr>
      <w:b/>
      <w:i/>
      <w:color w:val="4F81BD"/>
    </w:rPr>
  </w:style>
  <w:style w:type="character" w:customStyle="1" w:styleId="EndnoteTextChar">
    <w:name w:val="Endnote Text Char"/>
    <w:semiHidden/>
    <w:locked/>
    <w:rsid w:val="00E42883"/>
    <w:rPr>
      <w:rFonts w:ascii="Calibri" w:eastAsia="Times New Roman" w:hAnsi="Calibri" w:cs="Times New Roman"/>
      <w:sz w:val="20"/>
      <w:szCs w:val="20"/>
    </w:rPr>
  </w:style>
  <w:style w:type="paragraph" w:customStyle="1" w:styleId="Poprawka1">
    <w:name w:val="Poprawka1"/>
    <w:hidden/>
    <w:semiHidden/>
    <w:rsid w:val="00E42883"/>
    <w:rPr>
      <w:rFonts w:eastAsia="Times New Roman"/>
      <w:sz w:val="22"/>
      <w:szCs w:val="22"/>
      <w:lang w:eastAsia="en-US"/>
    </w:rPr>
  </w:style>
  <w:style w:type="table" w:customStyle="1" w:styleId="rednialista2akcent11">
    <w:name w:val="Średnia lista 2 — akcent 11"/>
    <w:rsid w:val="00E428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Char">
    <w:name w:val="Body Text 2 Char"/>
    <w:locked/>
    <w:rsid w:val="00E42883"/>
    <w:rPr>
      <w:rFonts w:ascii="(Uzyj czcionki tekstu azjatycki" w:hAnsi="(Uzyj czcionki tekstu azjatycki" w:cs="Times New Roman"/>
      <w:snapToGrid w:val="0"/>
      <w:sz w:val="24"/>
      <w:szCs w:val="24"/>
      <w:lang w:val="x-none" w:eastAsia="pl-PL"/>
    </w:rPr>
  </w:style>
  <w:style w:type="character" w:customStyle="1" w:styleId="DocumentMapChar">
    <w:name w:val="Document Map Char"/>
    <w:semiHidden/>
    <w:locked/>
    <w:rsid w:val="00E42883"/>
    <w:rPr>
      <w:rFonts w:ascii="Times New Roman" w:eastAsia="Times New Roman" w:hAnsi="Times New Roman" w:cs="Times New Roman"/>
      <w:sz w:val="20"/>
      <w:szCs w:val="20"/>
      <w:shd w:val="clear" w:color="auto" w:fill="000080"/>
    </w:rPr>
  </w:style>
  <w:style w:type="character" w:customStyle="1" w:styleId="FootnoteTextChar">
    <w:name w:val="Footnote Text Char"/>
    <w:semiHidden/>
    <w:locked/>
    <w:rsid w:val="00E42883"/>
    <w:rPr>
      <w:rFonts w:ascii="Arial" w:eastAsia="Times New Roman" w:hAnsi="Arial" w:cs="Times New Roman"/>
      <w:sz w:val="20"/>
      <w:szCs w:val="20"/>
    </w:rPr>
  </w:style>
  <w:style w:type="character" w:customStyle="1" w:styleId="HTMLPreformattedChar">
    <w:name w:val="HTML Preformatted Char"/>
    <w:locked/>
    <w:rsid w:val="00E42883"/>
    <w:rPr>
      <w:rFonts w:ascii="Courier New" w:eastAsia="Times New Roman" w:hAnsi="Courier New" w:cs="Times New Roman"/>
      <w:sz w:val="20"/>
      <w:szCs w:val="20"/>
    </w:rPr>
  </w:style>
  <w:style w:type="character" w:customStyle="1" w:styleId="BodyText3Char">
    <w:name w:val="Body Text 3 Char"/>
    <w:locked/>
    <w:rsid w:val="00E42883"/>
    <w:rPr>
      <w:rFonts w:ascii="Arial" w:hAnsi="Arial" w:cs="Times New Roman"/>
      <w:sz w:val="16"/>
      <w:szCs w:val="16"/>
      <w:lang w:val="en-AU" w:eastAsia="x-none"/>
    </w:rPr>
  </w:style>
  <w:style w:type="character" w:customStyle="1" w:styleId="NoteHeadingChar">
    <w:name w:val="Note Heading Char"/>
    <w:locked/>
    <w:rsid w:val="00E42883"/>
    <w:rPr>
      <w:rFonts w:ascii="Arial" w:hAnsi="Arial" w:cs="Times New Roman"/>
      <w:sz w:val="20"/>
      <w:szCs w:val="20"/>
      <w:lang w:val="en-AU" w:eastAsia="x-none"/>
    </w:rPr>
  </w:style>
  <w:style w:type="character" w:customStyle="1" w:styleId="PlainTextChar">
    <w:name w:val="Plain Text Char"/>
    <w:locked/>
    <w:rsid w:val="00E42883"/>
    <w:rPr>
      <w:rFonts w:ascii="Arial" w:hAnsi="Arial" w:cs="Times New Roman"/>
      <w:sz w:val="20"/>
      <w:szCs w:val="20"/>
      <w:lang w:val="en-AU" w:eastAsia="x-none"/>
    </w:rPr>
  </w:style>
  <w:style w:type="character" w:customStyle="1" w:styleId="ListNumber2Char">
    <w:name w:val="List Number 2 Char"/>
    <w:aliases w:val="Znak Char"/>
    <w:locked/>
    <w:rsid w:val="00E42883"/>
    <w:rPr>
      <w:rFonts w:ascii="Calibri" w:hAnsi="Calibri"/>
      <w:lang w:val="pl-PL" w:eastAsia="pl-PL" w:bidi="ar-SA"/>
    </w:rPr>
  </w:style>
  <w:style w:type="character" w:customStyle="1" w:styleId="SignatureChar">
    <w:name w:val="Signature Char"/>
    <w:locked/>
    <w:rsid w:val="00E42883"/>
    <w:rPr>
      <w:rFonts w:ascii="Calibri" w:eastAsia="SimSun" w:hAnsi="Calibri" w:cs="Mangal"/>
      <w:i/>
      <w:iCs/>
      <w:sz w:val="24"/>
      <w:szCs w:val="24"/>
    </w:rPr>
  </w:style>
  <w:style w:type="numbering" w:customStyle="1" w:styleId="Bezlisty12">
    <w:name w:val="Bez listy12"/>
    <w:next w:val="Bezlisty"/>
    <w:uiPriority w:val="99"/>
    <w:semiHidden/>
    <w:unhideWhenUsed/>
    <w:rsid w:val="00E42883"/>
  </w:style>
  <w:style w:type="character" w:customStyle="1" w:styleId="ZnakZnak20">
    <w:name w:val="Znak Znak2"/>
    <w:semiHidden/>
    <w:rsid w:val="00E42883"/>
    <w:rPr>
      <w:rFonts w:ascii="Times New Roman" w:eastAsia="Times New Roman" w:hAnsi="Times New Roman"/>
      <w:lang w:val="pl-PL" w:eastAsia="pl-PL"/>
    </w:rPr>
  </w:style>
  <w:style w:type="table" w:customStyle="1" w:styleId="rednialista2akcent110">
    <w:name w:val="Średnia lista 2 — akcent 11"/>
    <w:basedOn w:val="Standardowy"/>
    <w:next w:val="Jasnalistaakcent2"/>
    <w:rsid w:val="00E428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Jasnecieniowanieakcent111">
    <w:name w:val="Jasne cieniowanie — akcent 111"/>
    <w:basedOn w:val="Standardowy"/>
    <w:uiPriority w:val="60"/>
    <w:rsid w:val="00E42883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Tabela-Prosty21">
    <w:name w:val="Tabela - Prosty 21"/>
    <w:basedOn w:val="Standardowy"/>
    <w:next w:val="Tabela-Prosty2"/>
    <w:uiPriority w:val="99"/>
    <w:rsid w:val="00E42883"/>
    <w:pPr>
      <w:spacing w:after="200" w:line="276" w:lineRule="auto"/>
    </w:pPr>
    <w:rPr>
      <w:rFonts w:eastAsia="Times New Roman"/>
    </w:rPr>
    <w:tblPr/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ela-Wspczesny1">
    <w:name w:val="Tabela - Współczesny1"/>
    <w:basedOn w:val="Standardowy"/>
    <w:next w:val="Tabela-Wspczesny"/>
    <w:uiPriority w:val="99"/>
    <w:rsid w:val="00E42883"/>
    <w:pPr>
      <w:spacing w:after="200" w:line="276" w:lineRule="auto"/>
    </w:pPr>
    <w:rPr>
      <w:rFonts w:eastAsia="Times New Roman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customStyle="1" w:styleId="Nagwekspisutreci10">
    <w:name w:val="Nagłówek spisu treści1"/>
    <w:basedOn w:val="Nagwek1"/>
    <w:next w:val="Normalny"/>
    <w:semiHidden/>
    <w:rsid w:val="00E42883"/>
    <w:pPr>
      <w:keepLines/>
      <w:overflowPunct/>
      <w:autoSpaceDE/>
      <w:autoSpaceDN/>
      <w:adjustRightInd/>
      <w:spacing w:before="480" w:line="276" w:lineRule="auto"/>
      <w:jc w:val="left"/>
      <w:textAlignment w:val="auto"/>
      <w:outlineLvl w:val="9"/>
    </w:pPr>
    <w:rPr>
      <w:rFonts w:ascii="Cambria" w:eastAsia="Calibri" w:hAnsi="Cambria"/>
      <w:bCs/>
      <w:color w:val="365F91"/>
      <w:sz w:val="28"/>
      <w:szCs w:val="28"/>
      <w:lang w:val="pl-PL" w:eastAsia="en-US"/>
    </w:rPr>
  </w:style>
  <w:style w:type="paragraph" w:customStyle="1" w:styleId="Bezodstpw10">
    <w:name w:val="Bez odstępów1"/>
    <w:basedOn w:val="Normalny"/>
    <w:rsid w:val="00E42883"/>
    <w:pPr>
      <w:widowControl/>
      <w:overflowPunct/>
      <w:autoSpaceDE/>
      <w:autoSpaceDN/>
      <w:adjustRightInd/>
      <w:spacing w:before="120" w:after="120"/>
      <w:textAlignment w:val="auto"/>
    </w:pPr>
    <w:rPr>
      <w:rFonts w:ascii="Calibri" w:eastAsia="Calibri" w:hAnsi="Calibri" w:cs="Times New Roman"/>
      <w:kern w:val="0"/>
    </w:rPr>
  </w:style>
  <w:style w:type="character" w:customStyle="1" w:styleId="Wyrnieniedelikatne10">
    <w:name w:val="Wyróżnienie delikatne1"/>
    <w:rsid w:val="00E42883"/>
    <w:rPr>
      <w:i/>
      <w:color w:val="808080"/>
    </w:rPr>
  </w:style>
  <w:style w:type="character" w:customStyle="1" w:styleId="Wyrnienieintensywne10">
    <w:name w:val="Wyróżnienie intensywne1"/>
    <w:rsid w:val="00E42883"/>
    <w:rPr>
      <w:b/>
      <w:i/>
      <w:color w:val="4F81BD"/>
    </w:rPr>
  </w:style>
  <w:style w:type="paragraph" w:customStyle="1" w:styleId="Poprawka10">
    <w:name w:val="Poprawka1"/>
    <w:hidden/>
    <w:semiHidden/>
    <w:rsid w:val="00E42883"/>
    <w:rPr>
      <w:rFonts w:eastAsia="Times New Roman"/>
      <w:sz w:val="22"/>
      <w:szCs w:val="22"/>
      <w:lang w:eastAsia="en-US"/>
    </w:rPr>
  </w:style>
  <w:style w:type="table" w:customStyle="1" w:styleId="rednialista2akcent111">
    <w:name w:val="Średnia lista 2 — akcent 111"/>
    <w:rsid w:val="00E428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landokumentuZnak">
    <w:name w:val="Plan dokumentu Znak"/>
    <w:uiPriority w:val="99"/>
    <w:semiHidden/>
    <w:rsid w:val="00E42883"/>
    <w:rPr>
      <w:rFonts w:ascii="Times New Roman" w:hAnsi="Times New Roman"/>
      <w:sz w:val="2"/>
      <w:shd w:val="clear" w:color="auto" w:fill="000080"/>
      <w:lang w:eastAsia="en-US"/>
    </w:rPr>
  </w:style>
  <w:style w:type="table" w:customStyle="1" w:styleId="rednialista2akcent112">
    <w:name w:val="Średnia lista 2 — akcent 112"/>
    <w:rsid w:val="00E428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Bezlisty112">
    <w:name w:val="Bez listy112"/>
    <w:next w:val="Bezlisty"/>
    <w:uiPriority w:val="99"/>
    <w:semiHidden/>
    <w:unhideWhenUsed/>
    <w:rsid w:val="00E42883"/>
  </w:style>
  <w:style w:type="table" w:customStyle="1" w:styleId="rednialista2akcent12">
    <w:name w:val="Średnia lista 2 — akcent 12"/>
    <w:basedOn w:val="Standardowy"/>
    <w:next w:val="Jasnalistaakcent2"/>
    <w:uiPriority w:val="66"/>
    <w:rsid w:val="00E428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Akapitzlist2">
    <w:name w:val="Akapit z listą2"/>
    <w:basedOn w:val="Normalny"/>
    <w:rsid w:val="00E42883"/>
    <w:pPr>
      <w:widowControl/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 w:cs="Times New Roman"/>
      <w:kern w:val="0"/>
      <w:sz w:val="22"/>
      <w:szCs w:val="22"/>
      <w:lang w:eastAsia="en-US"/>
    </w:rPr>
  </w:style>
  <w:style w:type="paragraph" w:customStyle="1" w:styleId="Nagwekspisutreci2">
    <w:name w:val="Nagłówek spisu treści2"/>
    <w:basedOn w:val="Nagwek1"/>
    <w:next w:val="Normalny"/>
    <w:semiHidden/>
    <w:rsid w:val="00E42883"/>
    <w:pPr>
      <w:keepLines/>
      <w:overflowPunct/>
      <w:autoSpaceDE/>
      <w:autoSpaceDN/>
      <w:adjustRightInd/>
      <w:spacing w:before="480" w:line="276" w:lineRule="auto"/>
      <w:jc w:val="left"/>
      <w:textAlignment w:val="auto"/>
      <w:outlineLvl w:val="9"/>
    </w:pPr>
    <w:rPr>
      <w:rFonts w:ascii="Cambria" w:eastAsia="Calibri" w:hAnsi="Cambria"/>
      <w:bCs/>
      <w:color w:val="365F91"/>
      <w:sz w:val="28"/>
      <w:szCs w:val="28"/>
      <w:lang w:val="pl-PL" w:eastAsia="en-US"/>
    </w:rPr>
  </w:style>
  <w:style w:type="paragraph" w:customStyle="1" w:styleId="Bezodstpw2">
    <w:name w:val="Bez odstępów2"/>
    <w:basedOn w:val="Normalny"/>
    <w:rsid w:val="00E42883"/>
    <w:pPr>
      <w:widowControl/>
      <w:overflowPunct/>
      <w:autoSpaceDE/>
      <w:autoSpaceDN/>
      <w:adjustRightInd/>
      <w:spacing w:before="120" w:after="120"/>
      <w:textAlignment w:val="auto"/>
    </w:pPr>
    <w:rPr>
      <w:rFonts w:ascii="Calibri" w:hAnsi="Calibri" w:cs="Times New Roman"/>
      <w:kern w:val="0"/>
    </w:rPr>
  </w:style>
  <w:style w:type="character" w:customStyle="1" w:styleId="Wyrnieniedelikatne2">
    <w:name w:val="Wyróżnienie delikatne2"/>
    <w:rsid w:val="00E42883"/>
    <w:rPr>
      <w:i/>
      <w:color w:val="808080"/>
    </w:rPr>
  </w:style>
  <w:style w:type="character" w:customStyle="1" w:styleId="Wyrnienieintensywne2">
    <w:name w:val="Wyróżnienie intensywne2"/>
    <w:rsid w:val="00E42883"/>
    <w:rPr>
      <w:b/>
      <w:i/>
      <w:color w:val="4F81BD"/>
    </w:rPr>
  </w:style>
  <w:style w:type="paragraph" w:customStyle="1" w:styleId="Poprawka2">
    <w:name w:val="Poprawka2"/>
    <w:hidden/>
    <w:semiHidden/>
    <w:rsid w:val="00E42883"/>
    <w:rPr>
      <w:rFonts w:eastAsia="Times New Roman"/>
      <w:sz w:val="22"/>
      <w:szCs w:val="22"/>
      <w:lang w:eastAsia="en-US"/>
    </w:rPr>
  </w:style>
  <w:style w:type="table" w:customStyle="1" w:styleId="rednialista2akcent13">
    <w:name w:val="Średnia lista 2 — akcent 13"/>
    <w:rsid w:val="00E428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4">
    <w:name w:val="Style14"/>
    <w:basedOn w:val="Normalny"/>
    <w:uiPriority w:val="99"/>
    <w:rsid w:val="00E42883"/>
    <w:pPr>
      <w:overflowPunct/>
      <w:spacing w:line="314" w:lineRule="exact"/>
      <w:jc w:val="both"/>
      <w:textAlignment w:val="auto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Style18">
    <w:name w:val="Style18"/>
    <w:basedOn w:val="Normalny"/>
    <w:rsid w:val="00E42883"/>
    <w:pPr>
      <w:overflowPunct/>
      <w:spacing w:line="322" w:lineRule="exact"/>
      <w:ind w:hanging="355"/>
      <w:textAlignment w:val="auto"/>
    </w:pPr>
    <w:rPr>
      <w:rFonts w:ascii="Times New Roman" w:hAnsi="Times New Roman" w:cs="Times New Roman"/>
      <w:kern w:val="0"/>
      <w:sz w:val="24"/>
      <w:szCs w:val="24"/>
    </w:rPr>
  </w:style>
  <w:style w:type="character" w:customStyle="1" w:styleId="FontStyle57">
    <w:name w:val="Font Style57"/>
    <w:uiPriority w:val="99"/>
    <w:rsid w:val="00E42883"/>
    <w:rPr>
      <w:rFonts w:ascii="Times New Roman" w:hAnsi="Times New Roman" w:cs="Times New Roman"/>
      <w:sz w:val="20"/>
      <w:szCs w:val="20"/>
    </w:rPr>
  </w:style>
  <w:style w:type="character" w:customStyle="1" w:styleId="FontStyle15">
    <w:name w:val="Font Style15"/>
    <w:uiPriority w:val="99"/>
    <w:rsid w:val="00E42883"/>
    <w:rPr>
      <w:rFonts w:ascii="Tahoma" w:hAnsi="Tahoma" w:cs="Tahoma"/>
      <w:sz w:val="20"/>
      <w:szCs w:val="20"/>
    </w:rPr>
  </w:style>
  <w:style w:type="paragraph" w:customStyle="1" w:styleId="Style3">
    <w:name w:val="Style3"/>
    <w:basedOn w:val="Normalny"/>
    <w:rsid w:val="00E42883"/>
    <w:pPr>
      <w:overflowPunct/>
      <w:spacing w:line="269" w:lineRule="exact"/>
      <w:textAlignment w:val="auto"/>
    </w:pPr>
    <w:rPr>
      <w:rFonts w:cs="Times New Roman"/>
      <w:kern w:val="0"/>
      <w:sz w:val="24"/>
      <w:szCs w:val="24"/>
    </w:rPr>
  </w:style>
  <w:style w:type="character" w:customStyle="1" w:styleId="FontStyle20">
    <w:name w:val="Font Style20"/>
    <w:rsid w:val="00E42883"/>
    <w:rPr>
      <w:rFonts w:ascii="Tahoma" w:hAnsi="Tahoma" w:cs="Tahoma"/>
      <w:spacing w:val="10"/>
      <w:sz w:val="24"/>
      <w:szCs w:val="24"/>
    </w:rPr>
  </w:style>
  <w:style w:type="paragraph" w:customStyle="1" w:styleId="Style1">
    <w:name w:val="Style1"/>
    <w:basedOn w:val="Normalny"/>
    <w:rsid w:val="00E42883"/>
    <w:pPr>
      <w:overflowPunct/>
      <w:spacing w:line="269" w:lineRule="exact"/>
      <w:textAlignment w:val="auto"/>
    </w:pPr>
    <w:rPr>
      <w:rFonts w:cs="Times New Roman"/>
      <w:kern w:val="0"/>
      <w:sz w:val="24"/>
      <w:szCs w:val="24"/>
    </w:rPr>
  </w:style>
  <w:style w:type="paragraph" w:customStyle="1" w:styleId="A-sownik">
    <w:name w:val="A-słownik"/>
    <w:basedOn w:val="Normalny"/>
    <w:rsid w:val="00E42883"/>
    <w:pPr>
      <w:widowControl/>
      <w:overflowPunct/>
      <w:autoSpaceDE/>
      <w:autoSpaceDN/>
      <w:adjustRightInd/>
      <w:spacing w:before="120" w:line="360" w:lineRule="auto"/>
      <w:jc w:val="both"/>
      <w:textAlignment w:val="auto"/>
    </w:pPr>
    <w:rPr>
      <w:rFonts w:ascii="Calibri" w:hAnsi="Calibri" w:cs="Times New Roman"/>
      <w:kern w:val="0"/>
      <w:sz w:val="22"/>
      <w:lang w:eastAsia="ar-SA"/>
    </w:rPr>
  </w:style>
  <w:style w:type="paragraph" w:customStyle="1" w:styleId="TableContents">
    <w:name w:val="Table Contents"/>
    <w:basedOn w:val="Normalny"/>
    <w:rsid w:val="00E42883"/>
    <w:pPr>
      <w:widowControl/>
      <w:suppressLineNumbers/>
      <w:overflowPunct/>
      <w:autoSpaceDE/>
      <w:autoSpaceDN/>
      <w:adjustRightInd/>
      <w:spacing w:before="60" w:after="200" w:line="276" w:lineRule="auto"/>
      <w:jc w:val="both"/>
      <w:textAlignment w:val="auto"/>
    </w:pPr>
    <w:rPr>
      <w:rFonts w:ascii="Calibri" w:hAnsi="Calibri" w:cs="Calibri"/>
      <w:kern w:val="0"/>
      <w:sz w:val="22"/>
      <w:szCs w:val="22"/>
      <w:lang w:eastAsia="zh-CN"/>
    </w:rPr>
  </w:style>
  <w:style w:type="character" w:customStyle="1" w:styleId="Kolorowalistaakcent1Znak">
    <w:name w:val="Kolorowa lista — akcent 1 Znak"/>
    <w:link w:val="Kolorowalistaakcent1"/>
    <w:uiPriority w:val="34"/>
    <w:rsid w:val="00E42883"/>
    <w:rPr>
      <w:rFonts w:ascii="Times New Roman" w:eastAsia="Times New Roman" w:hAnsi="Times New Roman"/>
      <w:sz w:val="24"/>
      <w:szCs w:val="24"/>
    </w:rPr>
  </w:style>
  <w:style w:type="character" w:customStyle="1" w:styleId="LegendaZnak">
    <w:name w:val="Legenda Znak"/>
    <w:aliases w:val="Podpis obiektu Znak"/>
    <w:link w:val="Legenda"/>
    <w:rsid w:val="00E42883"/>
    <w:rPr>
      <w:rFonts w:ascii="Arial" w:hAnsi="Arial"/>
      <w:b/>
      <w:bCs/>
      <w:lang w:eastAsia="en-US"/>
    </w:rPr>
  </w:style>
  <w:style w:type="paragraph" w:customStyle="1" w:styleId="Textbody">
    <w:name w:val="Text body"/>
    <w:basedOn w:val="Normalny"/>
    <w:rsid w:val="00E42883"/>
    <w:pPr>
      <w:widowControl/>
      <w:suppressAutoHyphens/>
      <w:overflowPunct/>
      <w:autoSpaceDE/>
      <w:adjustRightInd/>
      <w:spacing w:after="140" w:line="288" w:lineRule="auto"/>
      <w:textAlignment w:val="auto"/>
    </w:pPr>
    <w:rPr>
      <w:rFonts w:ascii="Liberation Serif" w:eastAsia="Noto Sans CJK SC Regular" w:hAnsi="Liberation Serif" w:cs="FreeSans"/>
      <w:kern w:val="3"/>
      <w:sz w:val="24"/>
      <w:szCs w:val="24"/>
      <w:lang w:eastAsia="zh-CN" w:bidi="hi-IN"/>
    </w:rPr>
  </w:style>
  <w:style w:type="paragraph" w:customStyle="1" w:styleId="p1">
    <w:name w:val="p1"/>
    <w:basedOn w:val="Normalny"/>
    <w:rsid w:val="00E42883"/>
    <w:pPr>
      <w:widowControl/>
      <w:shd w:val="clear" w:color="auto" w:fill="FFFFFF"/>
      <w:overflowPunct/>
      <w:autoSpaceDE/>
      <w:autoSpaceDN/>
      <w:adjustRightInd/>
      <w:textAlignment w:val="auto"/>
    </w:pPr>
    <w:rPr>
      <w:rFonts w:ascii="Helvetica" w:eastAsia="Calibri" w:hAnsi="Helvetica" w:cs="Times New Roman"/>
      <w:color w:val="252525"/>
      <w:kern w:val="0"/>
      <w:sz w:val="21"/>
      <w:szCs w:val="21"/>
    </w:rPr>
  </w:style>
  <w:style w:type="character" w:customStyle="1" w:styleId="s1">
    <w:name w:val="s1"/>
    <w:rsid w:val="00E42883"/>
  </w:style>
  <w:style w:type="paragraph" w:customStyle="1" w:styleId="p2">
    <w:name w:val="p2"/>
    <w:basedOn w:val="Normalny"/>
    <w:rsid w:val="00E42883"/>
    <w:pPr>
      <w:widowControl/>
      <w:overflowPunct/>
      <w:autoSpaceDE/>
      <w:autoSpaceDN/>
      <w:adjustRightInd/>
      <w:textAlignment w:val="auto"/>
    </w:pPr>
    <w:rPr>
      <w:rFonts w:ascii="Times New Roman" w:eastAsia="Calibri" w:hAnsi="Times New Roman" w:cs="Times New Roman"/>
      <w:kern w:val="0"/>
      <w:sz w:val="17"/>
      <w:szCs w:val="17"/>
    </w:rPr>
  </w:style>
  <w:style w:type="character" w:customStyle="1" w:styleId="apple-converted-space">
    <w:name w:val="apple-converted-space"/>
    <w:rsid w:val="00E42883"/>
  </w:style>
  <w:style w:type="character" w:styleId="Nierozpoznanawzmianka">
    <w:name w:val="Unresolved Mention"/>
    <w:uiPriority w:val="99"/>
    <w:semiHidden/>
    <w:unhideWhenUsed/>
    <w:rsid w:val="00E42883"/>
    <w:rPr>
      <w:color w:val="605E5C"/>
      <w:shd w:val="clear" w:color="auto" w:fill="E1DFDD"/>
    </w:rPr>
  </w:style>
  <w:style w:type="table" w:styleId="redniasiatka2">
    <w:name w:val="Medium Grid 2"/>
    <w:basedOn w:val="Standardowy"/>
    <w:link w:val="redniasiatka2Znak"/>
    <w:uiPriority w:val="99"/>
    <w:rsid w:val="00E42883"/>
    <w:rPr>
      <w:lang w:eastAsia="en-US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tblPr/>
      <w:tcPr>
        <w:shd w:val="clear" w:color="auto" w:fill="E6E6E6"/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Kolorowalistaakcent1">
    <w:name w:val="Colorful List Accent 1"/>
    <w:basedOn w:val="Standardowy"/>
    <w:link w:val="Kolorowalistaakcent1Znak"/>
    <w:uiPriority w:val="34"/>
    <w:rsid w:val="00E42883"/>
    <w:rPr>
      <w:rFonts w:ascii="Times New Roman" w:eastAsia="Times New Roman" w:hAnsi="Times New Roman"/>
      <w:sz w:val="24"/>
      <w:szCs w:val="24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customStyle="1" w:styleId="Tabela-Siatka3">
    <w:name w:val="Tabela - Siatka3"/>
    <w:basedOn w:val="Standardowy"/>
    <w:next w:val="Tabela-Siatka"/>
    <w:uiPriority w:val="39"/>
    <w:rsid w:val="00BC693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39"/>
    <w:rsid w:val="00BC693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next w:val="Tabela-Siatka"/>
    <w:uiPriority w:val="39"/>
    <w:rsid w:val="007A57DA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l22">
    <w:name w:val="col22"/>
    <w:rsid w:val="00085B68"/>
  </w:style>
  <w:style w:type="character" w:customStyle="1" w:styleId="Bodytext">
    <w:name w:val="Body text_"/>
    <w:link w:val="Tekstpodstawowy30"/>
    <w:rsid w:val="007B203A"/>
    <w:rPr>
      <w:rFonts w:ascii="Times New Roman" w:eastAsia="Times New Roman" w:hAnsi="Times New Roman"/>
      <w:sz w:val="21"/>
      <w:szCs w:val="21"/>
      <w:shd w:val="clear" w:color="auto" w:fill="FFFFFF"/>
    </w:rPr>
  </w:style>
  <w:style w:type="character" w:customStyle="1" w:styleId="Tekstpodstawowy1">
    <w:name w:val="Tekst podstawowy1"/>
    <w:rsid w:val="007B203A"/>
  </w:style>
  <w:style w:type="paragraph" w:customStyle="1" w:styleId="Tekstpodstawowy30">
    <w:name w:val="Tekst podstawowy3"/>
    <w:basedOn w:val="Normalny"/>
    <w:link w:val="Bodytext"/>
    <w:rsid w:val="007B203A"/>
    <w:pPr>
      <w:widowControl/>
      <w:shd w:val="clear" w:color="auto" w:fill="FFFFFF"/>
      <w:overflowPunct/>
      <w:autoSpaceDE/>
      <w:autoSpaceDN/>
      <w:adjustRightInd/>
      <w:spacing w:after="300" w:line="0" w:lineRule="atLeast"/>
      <w:ind w:hanging="360"/>
      <w:jc w:val="center"/>
      <w:textAlignment w:val="auto"/>
    </w:pPr>
    <w:rPr>
      <w:rFonts w:ascii="Times New Roman" w:hAnsi="Times New Roman" w:cs="Times New Roman"/>
      <w:kern w:val="0"/>
      <w:sz w:val="21"/>
      <w:szCs w:val="21"/>
    </w:rPr>
  </w:style>
  <w:style w:type="paragraph" w:customStyle="1" w:styleId="m-4139553050273371620m-975512084876284408gmail-m-973929500579253848gmail-m-657422018040220971m-7400232910168473461m-3617351710253525309msolistparagraph">
    <w:name w:val="m_-4139553050273371620m_-975512084876284408gmail-m_-973929500579253848gmail-m_-657422018040220971m_-7400232910168473461m_-3617351710253525309msolistparagraph"/>
    <w:basedOn w:val="Normalny"/>
    <w:rsid w:val="00522510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 w:cs="Times New Roman"/>
      <w:kern w:val="0"/>
      <w:sz w:val="24"/>
      <w:szCs w:val="24"/>
    </w:rPr>
  </w:style>
  <w:style w:type="character" w:customStyle="1" w:styleId="Teksttreci2">
    <w:name w:val="Tekst treści (2)_"/>
    <w:link w:val="Teksttreci20"/>
    <w:locked/>
    <w:rsid w:val="00F40A3B"/>
    <w:rPr>
      <w:rFonts w:ascii="Batang" w:eastAsia="Batang" w:hAnsi="Batang" w:cs="Batang"/>
      <w:b/>
      <w:bCs/>
      <w:sz w:val="21"/>
      <w:szCs w:val="21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F40A3B"/>
    <w:pPr>
      <w:shd w:val="clear" w:color="auto" w:fill="FFFFFF"/>
      <w:overflowPunct/>
      <w:autoSpaceDE/>
      <w:autoSpaceDN/>
      <w:adjustRightInd/>
      <w:spacing w:after="720" w:line="0" w:lineRule="atLeast"/>
      <w:jc w:val="center"/>
      <w:textAlignment w:val="auto"/>
    </w:pPr>
    <w:rPr>
      <w:rFonts w:ascii="Batang" w:eastAsia="Batang" w:hAnsi="Batang" w:cs="Batang"/>
      <w:b/>
      <w:bCs/>
      <w:kern w:val="0"/>
      <w:sz w:val="21"/>
      <w:szCs w:val="21"/>
    </w:rPr>
  </w:style>
  <w:style w:type="character" w:customStyle="1" w:styleId="Teksttreci">
    <w:name w:val="Tekst treści_"/>
    <w:link w:val="Teksttreci0"/>
    <w:uiPriority w:val="99"/>
    <w:locked/>
    <w:rsid w:val="00F40A3B"/>
    <w:rPr>
      <w:rFonts w:ascii="Batang" w:eastAsia="Batang" w:hAnsi="Batang" w:cs="Batang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F40A3B"/>
    <w:pPr>
      <w:shd w:val="clear" w:color="auto" w:fill="FFFFFF"/>
      <w:overflowPunct/>
      <w:autoSpaceDE/>
      <w:autoSpaceDN/>
      <w:adjustRightInd/>
      <w:spacing w:before="1140" w:after="240" w:line="307" w:lineRule="exact"/>
      <w:jc w:val="both"/>
      <w:textAlignment w:val="auto"/>
    </w:pPr>
    <w:rPr>
      <w:rFonts w:ascii="Batang" w:eastAsia="Batang" w:hAnsi="Batang" w:cs="Batang"/>
      <w:kern w:val="0"/>
      <w:sz w:val="21"/>
      <w:szCs w:val="21"/>
    </w:rPr>
  </w:style>
  <w:style w:type="character" w:customStyle="1" w:styleId="Nagwek22">
    <w:name w:val="Nagłówek #2 (2)_"/>
    <w:link w:val="Nagwek220"/>
    <w:locked/>
    <w:rsid w:val="00F40A3B"/>
    <w:rPr>
      <w:rFonts w:ascii="Batang" w:eastAsia="Batang" w:hAnsi="Batang" w:cs="Batang"/>
      <w:spacing w:val="40"/>
      <w:shd w:val="clear" w:color="auto" w:fill="FFFFFF"/>
    </w:rPr>
  </w:style>
  <w:style w:type="paragraph" w:customStyle="1" w:styleId="Nagwek220">
    <w:name w:val="Nagłówek #2 (2)"/>
    <w:basedOn w:val="Normalny"/>
    <w:link w:val="Nagwek22"/>
    <w:rsid w:val="00F40A3B"/>
    <w:pPr>
      <w:shd w:val="clear" w:color="auto" w:fill="FFFFFF"/>
      <w:overflowPunct/>
      <w:autoSpaceDE/>
      <w:autoSpaceDN/>
      <w:adjustRightInd/>
      <w:spacing w:before="240" w:after="240" w:line="0" w:lineRule="atLeast"/>
      <w:jc w:val="center"/>
      <w:textAlignment w:val="auto"/>
      <w:outlineLvl w:val="1"/>
    </w:pPr>
    <w:rPr>
      <w:rFonts w:ascii="Batang" w:eastAsia="Batang" w:hAnsi="Batang" w:cs="Batang"/>
      <w:spacing w:val="40"/>
      <w:kern w:val="0"/>
    </w:rPr>
  </w:style>
  <w:style w:type="character" w:customStyle="1" w:styleId="Teksttreci3">
    <w:name w:val="Tekst treści (3)_"/>
    <w:link w:val="Teksttreci30"/>
    <w:locked/>
    <w:rsid w:val="00F40A3B"/>
    <w:rPr>
      <w:rFonts w:ascii="Times New Roman" w:eastAsia="Times New Roman" w:hAnsi="Times New Roman"/>
      <w:b/>
      <w:bCs/>
      <w:spacing w:val="40"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F40A3B"/>
    <w:pPr>
      <w:shd w:val="clear" w:color="auto" w:fill="FFFFFF"/>
      <w:overflowPunct/>
      <w:autoSpaceDE/>
      <w:autoSpaceDN/>
      <w:adjustRightInd/>
      <w:spacing w:before="240" w:after="240" w:line="0" w:lineRule="atLeast"/>
      <w:jc w:val="center"/>
      <w:textAlignment w:val="auto"/>
    </w:pPr>
    <w:rPr>
      <w:rFonts w:ascii="Times New Roman" w:hAnsi="Times New Roman" w:cs="Times New Roman"/>
      <w:b/>
      <w:bCs/>
      <w:spacing w:val="40"/>
      <w:kern w:val="0"/>
    </w:rPr>
  </w:style>
  <w:style w:type="character" w:customStyle="1" w:styleId="Nagwek32">
    <w:name w:val="Nagłówek #3 (2)_"/>
    <w:link w:val="Nagwek320"/>
    <w:locked/>
    <w:rsid w:val="00F40A3B"/>
    <w:rPr>
      <w:rFonts w:ascii="Batang" w:eastAsia="Batang" w:hAnsi="Batang" w:cs="Batang"/>
      <w:spacing w:val="10"/>
      <w:sz w:val="21"/>
      <w:szCs w:val="21"/>
      <w:shd w:val="clear" w:color="auto" w:fill="FFFFFF"/>
    </w:rPr>
  </w:style>
  <w:style w:type="paragraph" w:customStyle="1" w:styleId="Nagwek320">
    <w:name w:val="Nagłówek #3 (2)"/>
    <w:basedOn w:val="Normalny"/>
    <w:link w:val="Nagwek32"/>
    <w:rsid w:val="00F40A3B"/>
    <w:pPr>
      <w:shd w:val="clear" w:color="auto" w:fill="FFFFFF"/>
      <w:overflowPunct/>
      <w:autoSpaceDE/>
      <w:autoSpaceDN/>
      <w:adjustRightInd/>
      <w:spacing w:before="240" w:after="240" w:line="0" w:lineRule="atLeast"/>
      <w:jc w:val="center"/>
      <w:textAlignment w:val="auto"/>
      <w:outlineLvl w:val="2"/>
    </w:pPr>
    <w:rPr>
      <w:rFonts w:ascii="Batang" w:eastAsia="Batang" w:hAnsi="Batang" w:cs="Batang"/>
      <w:spacing w:val="10"/>
      <w:kern w:val="0"/>
      <w:sz w:val="21"/>
      <w:szCs w:val="21"/>
    </w:rPr>
  </w:style>
  <w:style w:type="character" w:customStyle="1" w:styleId="Nagwek35">
    <w:name w:val="Nagłówek #3 (5)_"/>
    <w:link w:val="Nagwek350"/>
    <w:locked/>
    <w:rsid w:val="00F40A3B"/>
    <w:rPr>
      <w:rFonts w:ascii="Times New Roman" w:eastAsia="Times New Roman" w:hAnsi="Times New Roman"/>
      <w:spacing w:val="20"/>
      <w:sz w:val="23"/>
      <w:szCs w:val="23"/>
      <w:shd w:val="clear" w:color="auto" w:fill="FFFFFF"/>
    </w:rPr>
  </w:style>
  <w:style w:type="paragraph" w:customStyle="1" w:styleId="Nagwek350">
    <w:name w:val="Nagłówek #3 (5)"/>
    <w:basedOn w:val="Normalny"/>
    <w:link w:val="Nagwek35"/>
    <w:rsid w:val="00F40A3B"/>
    <w:pPr>
      <w:shd w:val="clear" w:color="auto" w:fill="FFFFFF"/>
      <w:overflowPunct/>
      <w:autoSpaceDE/>
      <w:autoSpaceDN/>
      <w:adjustRightInd/>
      <w:spacing w:before="240" w:after="240" w:line="0" w:lineRule="atLeast"/>
      <w:jc w:val="center"/>
      <w:textAlignment w:val="auto"/>
      <w:outlineLvl w:val="2"/>
    </w:pPr>
    <w:rPr>
      <w:rFonts w:ascii="Times New Roman" w:hAnsi="Times New Roman" w:cs="Times New Roman"/>
      <w:spacing w:val="20"/>
      <w:kern w:val="0"/>
      <w:sz w:val="23"/>
      <w:szCs w:val="23"/>
    </w:rPr>
  </w:style>
  <w:style w:type="character" w:customStyle="1" w:styleId="Nagwek20">
    <w:name w:val="Nagłówek #2_"/>
    <w:link w:val="Nagwek21"/>
    <w:locked/>
    <w:rsid w:val="00F40A3B"/>
    <w:rPr>
      <w:rFonts w:ascii="Batang" w:eastAsia="Batang" w:hAnsi="Batang" w:cs="Batang"/>
      <w:sz w:val="21"/>
      <w:szCs w:val="21"/>
      <w:shd w:val="clear" w:color="auto" w:fill="FFFFFF"/>
    </w:rPr>
  </w:style>
  <w:style w:type="paragraph" w:customStyle="1" w:styleId="Nagwek21">
    <w:name w:val="Nagłówek #2"/>
    <w:basedOn w:val="Normalny"/>
    <w:link w:val="Nagwek20"/>
    <w:rsid w:val="00F40A3B"/>
    <w:pPr>
      <w:shd w:val="clear" w:color="auto" w:fill="FFFFFF"/>
      <w:overflowPunct/>
      <w:autoSpaceDE/>
      <w:autoSpaceDN/>
      <w:adjustRightInd/>
      <w:spacing w:before="240" w:after="240" w:line="0" w:lineRule="atLeast"/>
      <w:jc w:val="center"/>
      <w:textAlignment w:val="auto"/>
      <w:outlineLvl w:val="1"/>
    </w:pPr>
    <w:rPr>
      <w:rFonts w:ascii="Batang" w:eastAsia="Batang" w:hAnsi="Batang" w:cs="Batang"/>
      <w:kern w:val="0"/>
      <w:sz w:val="21"/>
      <w:szCs w:val="21"/>
    </w:rPr>
  </w:style>
  <w:style w:type="paragraph" w:customStyle="1" w:styleId="Tekstpodstawowy211">
    <w:name w:val="Tekst podstawowy 211"/>
    <w:basedOn w:val="Normalny"/>
    <w:rsid w:val="0015435D"/>
    <w:pPr>
      <w:widowControl/>
      <w:ind w:left="993" w:hanging="273"/>
      <w:jc w:val="both"/>
    </w:pPr>
    <w:rPr>
      <w:rFonts w:ascii="Times New Roman" w:hAnsi="Times New Roman" w:cs="Times New Roman"/>
      <w:kern w:val="0"/>
    </w:rPr>
  </w:style>
  <w:style w:type="paragraph" w:customStyle="1" w:styleId="Tekstpodstawowywcity33">
    <w:name w:val="Tekst podstawowy wcięty3"/>
    <w:basedOn w:val="Normalny"/>
    <w:rsid w:val="00B7649F"/>
    <w:pPr>
      <w:ind w:left="360"/>
      <w:jc w:val="both"/>
    </w:pPr>
    <w:rPr>
      <w:rFonts w:ascii="Arial" w:hAnsi="Arial" w:cs="Arial"/>
      <w:kern w:val="0"/>
    </w:rPr>
  </w:style>
  <w:style w:type="paragraph" w:customStyle="1" w:styleId="Tekstpodstawowywcity220">
    <w:name w:val="Tekst podstawowy wcięty 22"/>
    <w:basedOn w:val="Normalny"/>
    <w:rsid w:val="00B7649F"/>
    <w:pPr>
      <w:widowControl/>
      <w:ind w:left="993" w:hanging="142"/>
      <w:jc w:val="both"/>
    </w:pPr>
    <w:rPr>
      <w:rFonts w:ascii="Times New Roman" w:hAnsi="Times New Roman" w:cs="Times New Roman"/>
      <w:kern w:val="0"/>
    </w:rPr>
  </w:style>
  <w:style w:type="paragraph" w:customStyle="1" w:styleId="Tekstpodstawowywcity320">
    <w:name w:val="Tekst podstawowy wcięty 32"/>
    <w:basedOn w:val="Normalny"/>
    <w:rsid w:val="00B7649F"/>
    <w:pPr>
      <w:widowControl/>
      <w:ind w:left="283"/>
      <w:jc w:val="both"/>
    </w:pPr>
    <w:rPr>
      <w:rFonts w:ascii="Times New Roman" w:hAnsi="Times New Roman" w:cs="Times New Roman"/>
      <w:kern w:val="0"/>
    </w:rPr>
  </w:style>
  <w:style w:type="character" w:customStyle="1" w:styleId="Hipercze20">
    <w:name w:val="Hiperłącze2"/>
    <w:rsid w:val="00B7649F"/>
    <w:rPr>
      <w:color w:val="0000FF"/>
      <w:u w:val="single"/>
    </w:rPr>
  </w:style>
  <w:style w:type="paragraph" w:customStyle="1" w:styleId="Tekstpodstawowy2400">
    <w:name w:val="Tekst podstawowy 240"/>
    <w:basedOn w:val="Normalny"/>
    <w:uiPriority w:val="99"/>
    <w:rsid w:val="00B7649F"/>
    <w:pPr>
      <w:widowControl/>
      <w:ind w:left="993" w:hanging="273"/>
      <w:jc w:val="both"/>
    </w:pPr>
    <w:rPr>
      <w:rFonts w:ascii="Times New Roman" w:hAnsi="Times New Roman" w:cs="Times New Roman"/>
      <w:kern w:val="0"/>
    </w:rPr>
  </w:style>
  <w:style w:type="paragraph" w:customStyle="1" w:styleId="Tekstpodstawowy3400">
    <w:name w:val="Tekst podstawowy 340"/>
    <w:basedOn w:val="Normalny"/>
    <w:uiPriority w:val="99"/>
    <w:rsid w:val="00B7649F"/>
    <w:pPr>
      <w:ind w:right="-1"/>
      <w:jc w:val="both"/>
    </w:pPr>
    <w:rPr>
      <w:rFonts w:ascii="Times New Roman" w:hAnsi="Times New Roman" w:cs="Times New Roman"/>
      <w:kern w:val="20"/>
      <w:sz w:val="24"/>
    </w:rPr>
  </w:style>
  <w:style w:type="paragraph" w:customStyle="1" w:styleId="Akapitzlist100">
    <w:name w:val="Akapit z listą10"/>
    <w:basedOn w:val="Normalny"/>
    <w:rsid w:val="00B7649F"/>
    <w:pPr>
      <w:widowControl/>
      <w:overflowPunct/>
      <w:autoSpaceDE/>
      <w:autoSpaceDN/>
      <w:adjustRightInd/>
      <w:ind w:left="720"/>
      <w:contextualSpacing/>
      <w:textAlignment w:val="auto"/>
    </w:pPr>
    <w:rPr>
      <w:rFonts w:ascii="Times New Roman" w:eastAsia="Calibri" w:hAnsi="Times New Roman" w:cs="Times New Roman"/>
      <w:kern w:val="0"/>
      <w:sz w:val="24"/>
      <w:szCs w:val="24"/>
    </w:rPr>
  </w:style>
  <w:style w:type="character" w:customStyle="1" w:styleId="ZnakZnak200">
    <w:name w:val="Znak Znak20"/>
    <w:semiHidden/>
    <w:rsid w:val="00B7649F"/>
    <w:rPr>
      <w:rFonts w:ascii="Times New Roman" w:eastAsia="Times New Roman" w:hAnsi="Times New Roman"/>
      <w:lang w:val="pl-PL" w:eastAsia="pl-PL"/>
    </w:rPr>
  </w:style>
  <w:style w:type="table" w:customStyle="1" w:styleId="rednialista2akcent1100">
    <w:name w:val="Średnia lista 2 — akcent 110"/>
    <w:basedOn w:val="Standardowy"/>
    <w:next w:val="Jasnalistaakcent2"/>
    <w:uiPriority w:val="66"/>
    <w:rsid w:val="00B7649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Nagwekspisutreci100">
    <w:name w:val="Nagłówek spisu treści10"/>
    <w:basedOn w:val="Nagwek1"/>
    <w:next w:val="Normalny"/>
    <w:semiHidden/>
    <w:rsid w:val="00B7649F"/>
    <w:pPr>
      <w:keepLines/>
      <w:overflowPunct/>
      <w:autoSpaceDE/>
      <w:autoSpaceDN/>
      <w:adjustRightInd/>
      <w:spacing w:before="480" w:line="276" w:lineRule="auto"/>
      <w:jc w:val="left"/>
      <w:textAlignment w:val="auto"/>
      <w:outlineLvl w:val="9"/>
    </w:pPr>
    <w:rPr>
      <w:rFonts w:ascii="Cambria" w:eastAsia="Calibri" w:hAnsi="Cambria"/>
      <w:bCs/>
      <w:color w:val="365F91"/>
      <w:sz w:val="28"/>
      <w:szCs w:val="28"/>
      <w:lang w:val="pl-PL" w:eastAsia="en-US"/>
    </w:rPr>
  </w:style>
  <w:style w:type="paragraph" w:customStyle="1" w:styleId="Bezodstpw100">
    <w:name w:val="Bez odstępów10"/>
    <w:basedOn w:val="Normalny"/>
    <w:uiPriority w:val="99"/>
    <w:rsid w:val="00B7649F"/>
    <w:pPr>
      <w:widowControl/>
      <w:overflowPunct/>
      <w:autoSpaceDE/>
      <w:autoSpaceDN/>
      <w:adjustRightInd/>
      <w:spacing w:before="120" w:after="120"/>
      <w:textAlignment w:val="auto"/>
    </w:pPr>
    <w:rPr>
      <w:rFonts w:ascii="Calibri" w:eastAsia="Calibri" w:hAnsi="Calibri" w:cs="Times New Roman"/>
      <w:kern w:val="0"/>
    </w:rPr>
  </w:style>
  <w:style w:type="character" w:customStyle="1" w:styleId="Wyrnieniedelikatne100">
    <w:name w:val="Wyróżnienie delikatne10"/>
    <w:rsid w:val="00B7649F"/>
    <w:rPr>
      <w:i/>
      <w:color w:val="808080"/>
    </w:rPr>
  </w:style>
  <w:style w:type="character" w:customStyle="1" w:styleId="Wyrnienieintensywne100">
    <w:name w:val="Wyróżnienie intensywne10"/>
    <w:rsid w:val="00B7649F"/>
    <w:rPr>
      <w:b/>
      <w:i/>
      <w:color w:val="4F81BD"/>
    </w:rPr>
  </w:style>
  <w:style w:type="paragraph" w:customStyle="1" w:styleId="Poprawka100">
    <w:name w:val="Poprawka10"/>
    <w:hidden/>
    <w:semiHidden/>
    <w:rsid w:val="00B7649F"/>
    <w:rPr>
      <w:rFonts w:eastAsia="Times New Roman"/>
      <w:sz w:val="22"/>
      <w:szCs w:val="22"/>
      <w:lang w:eastAsia="en-US"/>
    </w:rPr>
  </w:style>
  <w:style w:type="character" w:customStyle="1" w:styleId="Nierozpoznanawzmianka1">
    <w:name w:val="Nierozpoznana wzmianka1"/>
    <w:uiPriority w:val="99"/>
    <w:semiHidden/>
    <w:unhideWhenUsed/>
    <w:rsid w:val="00B7649F"/>
    <w:rPr>
      <w:color w:val="605E5C"/>
      <w:shd w:val="clear" w:color="auto" w:fill="E1DFDD"/>
    </w:rPr>
  </w:style>
  <w:style w:type="numbering" w:customStyle="1" w:styleId="Bezlisty4">
    <w:name w:val="Bez listy4"/>
    <w:next w:val="Bezlisty"/>
    <w:uiPriority w:val="99"/>
    <w:semiHidden/>
    <w:unhideWhenUsed/>
    <w:rsid w:val="00B7649F"/>
  </w:style>
  <w:style w:type="paragraph" w:styleId="Indeks1">
    <w:name w:val="index 1"/>
    <w:basedOn w:val="Normalny"/>
    <w:next w:val="Normalny"/>
    <w:autoRedefine/>
    <w:uiPriority w:val="99"/>
    <w:semiHidden/>
    <w:rsid w:val="00B7649F"/>
    <w:pPr>
      <w:widowControl/>
      <w:overflowPunct/>
      <w:autoSpaceDE/>
      <w:autoSpaceDN/>
      <w:adjustRightInd/>
      <w:ind w:left="240" w:hanging="240"/>
      <w:textAlignment w:val="auto"/>
    </w:pPr>
    <w:rPr>
      <w:rFonts w:ascii="Times New Roman" w:hAnsi="Times New Roman" w:cs="Times New Roman"/>
      <w:kern w:val="0"/>
      <w:sz w:val="24"/>
      <w:szCs w:val="24"/>
    </w:rPr>
  </w:style>
  <w:style w:type="table" w:customStyle="1" w:styleId="Tabela-Siatka6">
    <w:name w:val="Tabela - Siatka6"/>
    <w:basedOn w:val="Standardowy"/>
    <w:next w:val="Tabela-Siatka"/>
    <w:uiPriority w:val="39"/>
    <w:rsid w:val="00B7649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treci1">
    <w:name w:val="Tekst treści1"/>
    <w:basedOn w:val="Normalny"/>
    <w:uiPriority w:val="99"/>
    <w:rsid w:val="00B7649F"/>
    <w:pPr>
      <w:widowControl/>
      <w:shd w:val="clear" w:color="auto" w:fill="FFFFFF"/>
      <w:overflowPunct/>
      <w:autoSpaceDE/>
      <w:autoSpaceDN/>
      <w:adjustRightInd/>
      <w:spacing w:line="509" w:lineRule="exact"/>
      <w:ind w:hanging="980"/>
      <w:textAlignment w:val="auto"/>
    </w:pPr>
    <w:rPr>
      <w:rFonts w:ascii="Calibri" w:eastAsia="Calibri" w:hAnsi="Calibri" w:cs="Times New Roman"/>
      <w:kern w:val="0"/>
      <w:shd w:val="clear" w:color="auto" w:fill="FFFFFF"/>
    </w:rPr>
  </w:style>
  <w:style w:type="paragraph" w:customStyle="1" w:styleId="BodyText31">
    <w:name w:val="Body Text 31"/>
    <w:basedOn w:val="Normalny"/>
    <w:uiPriority w:val="99"/>
    <w:rsid w:val="00B7649F"/>
    <w:pPr>
      <w:textAlignment w:val="auto"/>
    </w:pPr>
    <w:rPr>
      <w:rFonts w:ascii="Times New Roman" w:hAnsi="Times New Roman" w:cs="Times New Roman"/>
      <w:kern w:val="0"/>
      <w:sz w:val="28"/>
    </w:rPr>
  </w:style>
  <w:style w:type="paragraph" w:customStyle="1" w:styleId="xl25">
    <w:name w:val="xl25"/>
    <w:basedOn w:val="Normalny"/>
    <w:uiPriority w:val="99"/>
    <w:rsid w:val="00B7649F"/>
    <w:pPr>
      <w:widowControl/>
      <w:overflowPunct/>
      <w:autoSpaceDE/>
      <w:autoSpaceDN/>
      <w:adjustRightInd/>
      <w:spacing w:before="100" w:beforeAutospacing="1" w:after="100" w:afterAutospacing="1" w:line="360" w:lineRule="auto"/>
      <w:textAlignment w:val="auto"/>
    </w:pPr>
    <w:rPr>
      <w:rFonts w:ascii="Arial" w:hAnsi="Arial" w:cs="Times New Roman"/>
      <w:kern w:val="0"/>
      <w:sz w:val="22"/>
      <w:szCs w:val="22"/>
    </w:rPr>
  </w:style>
  <w:style w:type="numbering" w:customStyle="1" w:styleId="Bezlisty5">
    <w:name w:val="Bez listy5"/>
    <w:next w:val="Bezlisty"/>
    <w:uiPriority w:val="99"/>
    <w:semiHidden/>
    <w:unhideWhenUsed/>
    <w:rsid w:val="00B7649F"/>
  </w:style>
  <w:style w:type="table" w:customStyle="1" w:styleId="Tabela-Siatka7">
    <w:name w:val="Tabela - Siatka7"/>
    <w:basedOn w:val="Standardowy"/>
    <w:next w:val="Tabela-Siatka"/>
    <w:uiPriority w:val="39"/>
    <w:rsid w:val="00B7649F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4">
    <w:name w:val="Font Style14"/>
    <w:uiPriority w:val="99"/>
    <w:rsid w:val="00B7649F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Style8">
    <w:name w:val="Style8"/>
    <w:basedOn w:val="Normalny"/>
    <w:uiPriority w:val="99"/>
    <w:rsid w:val="00B7649F"/>
    <w:pPr>
      <w:overflowPunct/>
      <w:spacing w:line="254" w:lineRule="exact"/>
      <w:ind w:hanging="346"/>
      <w:textAlignment w:val="auto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Style10">
    <w:name w:val="Style10"/>
    <w:basedOn w:val="Normalny"/>
    <w:uiPriority w:val="99"/>
    <w:rsid w:val="00B7649F"/>
    <w:pPr>
      <w:overflowPunct/>
      <w:textAlignment w:val="auto"/>
    </w:pPr>
    <w:rPr>
      <w:rFonts w:ascii="Times New Roman" w:hAnsi="Times New Roman" w:cs="Times New Roman"/>
      <w:kern w:val="0"/>
      <w:sz w:val="24"/>
      <w:szCs w:val="24"/>
    </w:rPr>
  </w:style>
  <w:style w:type="character" w:styleId="Tekstzastpczy">
    <w:name w:val="Placeholder Text"/>
    <w:uiPriority w:val="99"/>
    <w:semiHidden/>
    <w:rsid w:val="00B7649F"/>
    <w:rPr>
      <w:color w:val="808080"/>
    </w:rPr>
  </w:style>
  <w:style w:type="numbering" w:customStyle="1" w:styleId="Bezlisty6">
    <w:name w:val="Bez listy6"/>
    <w:next w:val="Bezlisty"/>
    <w:uiPriority w:val="99"/>
    <w:semiHidden/>
    <w:unhideWhenUsed/>
    <w:rsid w:val="00B7649F"/>
  </w:style>
  <w:style w:type="table" w:customStyle="1" w:styleId="Tabela-Siatka8">
    <w:name w:val="Tabela - Siatka8"/>
    <w:basedOn w:val="Standardowy"/>
    <w:next w:val="Tabela-Siatka"/>
    <w:rsid w:val="00B764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3">
    <w:name w:val="Bez listy13"/>
    <w:next w:val="Bezlisty"/>
    <w:uiPriority w:val="99"/>
    <w:semiHidden/>
    <w:unhideWhenUsed/>
    <w:rsid w:val="00B7649F"/>
  </w:style>
  <w:style w:type="numbering" w:customStyle="1" w:styleId="Bezlisty21">
    <w:name w:val="Bez listy21"/>
    <w:next w:val="Bezlisty"/>
    <w:uiPriority w:val="99"/>
    <w:semiHidden/>
    <w:unhideWhenUsed/>
    <w:rsid w:val="00B7649F"/>
  </w:style>
  <w:style w:type="table" w:customStyle="1" w:styleId="Tabela-Siatka12">
    <w:name w:val="Tabela - Siatka12"/>
    <w:basedOn w:val="Standardowy"/>
    <w:next w:val="Tabela-Siatka"/>
    <w:rsid w:val="00B7649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13">
    <w:name w:val="Bez listy113"/>
    <w:next w:val="Bezlisty"/>
    <w:uiPriority w:val="99"/>
    <w:semiHidden/>
    <w:unhideWhenUsed/>
    <w:rsid w:val="00B7649F"/>
  </w:style>
  <w:style w:type="table" w:customStyle="1" w:styleId="Tabela-Siatka111">
    <w:name w:val="Tabela - Siatka111"/>
    <w:basedOn w:val="Standardowy"/>
    <w:next w:val="Tabela-Siatka"/>
    <w:uiPriority w:val="59"/>
    <w:rsid w:val="00B7649F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111">
    <w:name w:val="Bez listy1111"/>
    <w:next w:val="Bezlisty"/>
    <w:uiPriority w:val="99"/>
    <w:semiHidden/>
    <w:unhideWhenUsed/>
    <w:rsid w:val="00B7649F"/>
  </w:style>
  <w:style w:type="numbering" w:customStyle="1" w:styleId="Bezlisty31">
    <w:name w:val="Bez listy31"/>
    <w:next w:val="Bezlisty"/>
    <w:uiPriority w:val="99"/>
    <w:semiHidden/>
    <w:unhideWhenUsed/>
    <w:rsid w:val="00B7649F"/>
  </w:style>
  <w:style w:type="table" w:customStyle="1" w:styleId="Tabela-Siatka21">
    <w:name w:val="Tabela - Siatka21"/>
    <w:basedOn w:val="Standardowy"/>
    <w:next w:val="Tabela-Siatka"/>
    <w:rsid w:val="00B7649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Jasnalistaakcent21">
    <w:name w:val="Jasna lista — akcent 21"/>
    <w:basedOn w:val="Standardowy"/>
    <w:next w:val="Jasnalistaakcent2"/>
    <w:uiPriority w:val="66"/>
    <w:rsid w:val="00B7649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Jasnecieniowanieakcent112">
    <w:name w:val="Jasne cieniowanie — akcent 112"/>
    <w:basedOn w:val="Standardowy"/>
    <w:uiPriority w:val="60"/>
    <w:rsid w:val="00B7649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Tabela-Prosty22">
    <w:name w:val="Tabela - Prosty 22"/>
    <w:basedOn w:val="Standardowy"/>
    <w:next w:val="Tabela-Prosty2"/>
    <w:uiPriority w:val="99"/>
    <w:locked/>
    <w:rsid w:val="00B7649F"/>
    <w:pPr>
      <w:spacing w:after="200" w:line="276" w:lineRule="auto"/>
    </w:pPr>
    <w:rPr>
      <w:rFonts w:eastAsia="Times New Roman"/>
    </w:rPr>
    <w:tblPr/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ela-Wspczesny2">
    <w:name w:val="Tabela - Współczesny2"/>
    <w:basedOn w:val="Standardowy"/>
    <w:next w:val="Tabela-Wspczesny"/>
    <w:uiPriority w:val="99"/>
    <w:locked/>
    <w:rsid w:val="00B7649F"/>
    <w:pPr>
      <w:spacing w:after="200" w:line="276" w:lineRule="auto"/>
    </w:pPr>
    <w:rPr>
      <w:rFonts w:eastAsia="Times New Roman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MediumList2Accent11">
    <w:name w:val="Medium List 2 Accent 11"/>
    <w:rsid w:val="00B7649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Bezlisty121">
    <w:name w:val="Bez listy121"/>
    <w:next w:val="Bezlisty"/>
    <w:uiPriority w:val="99"/>
    <w:semiHidden/>
    <w:unhideWhenUsed/>
    <w:rsid w:val="00B7649F"/>
  </w:style>
  <w:style w:type="table" w:customStyle="1" w:styleId="rednialista2akcent113">
    <w:name w:val="Średnia lista 2 — akcent 113"/>
    <w:basedOn w:val="Standardowy"/>
    <w:next w:val="Jasnalistaakcent2"/>
    <w:uiPriority w:val="66"/>
    <w:rsid w:val="00B7649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Jasnecieniowanieakcent1111">
    <w:name w:val="Jasne cieniowanie — akcent 1111"/>
    <w:basedOn w:val="Standardowy"/>
    <w:uiPriority w:val="60"/>
    <w:rsid w:val="00B7649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Tabela-Prosty211">
    <w:name w:val="Tabela - Prosty 211"/>
    <w:basedOn w:val="Standardowy"/>
    <w:next w:val="Tabela-Prosty2"/>
    <w:uiPriority w:val="99"/>
    <w:locked/>
    <w:rsid w:val="00B7649F"/>
    <w:pPr>
      <w:spacing w:after="200" w:line="276" w:lineRule="auto"/>
    </w:pPr>
    <w:rPr>
      <w:rFonts w:eastAsia="Times New Roman"/>
    </w:rPr>
    <w:tblPr/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ela-Wspczesny11">
    <w:name w:val="Tabela - Współczesny11"/>
    <w:basedOn w:val="Standardowy"/>
    <w:next w:val="Tabela-Wspczesny"/>
    <w:uiPriority w:val="99"/>
    <w:locked/>
    <w:rsid w:val="00B7649F"/>
    <w:pPr>
      <w:spacing w:after="200" w:line="276" w:lineRule="auto"/>
    </w:pPr>
    <w:rPr>
      <w:rFonts w:eastAsia="Times New Roman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rednialista2akcent1111">
    <w:name w:val="Średnia lista 2 — akcent 1111"/>
    <w:rsid w:val="00B7649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rednialista2akcent1121">
    <w:name w:val="Średnia lista 2 — akcent 1121"/>
    <w:rsid w:val="00B7649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Bezlisty1121">
    <w:name w:val="Bez listy1121"/>
    <w:next w:val="Bezlisty"/>
    <w:uiPriority w:val="99"/>
    <w:semiHidden/>
    <w:unhideWhenUsed/>
    <w:rsid w:val="00B7649F"/>
  </w:style>
  <w:style w:type="table" w:customStyle="1" w:styleId="rednialista2akcent121">
    <w:name w:val="Średnia lista 2 — akcent 121"/>
    <w:basedOn w:val="Standardowy"/>
    <w:next w:val="Jasnalistaakcent2"/>
    <w:uiPriority w:val="66"/>
    <w:rsid w:val="00B7649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rednialista2akcent131">
    <w:name w:val="Średnia lista 2 — akcent 131"/>
    <w:rsid w:val="00B7649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redniasiatka21">
    <w:name w:val="Średnia siatka 21"/>
    <w:basedOn w:val="Standardowy"/>
    <w:next w:val="redniasiatka2"/>
    <w:uiPriority w:val="99"/>
    <w:rsid w:val="00B7649F"/>
    <w:rPr>
      <w:lang w:eastAsia="en-US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tblPr/>
      <w:tcPr>
        <w:shd w:val="clear" w:color="auto" w:fill="E6E6E6"/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customStyle="1" w:styleId="Kolorowalistaakcent11">
    <w:name w:val="Kolorowa lista — akcent 11"/>
    <w:basedOn w:val="Standardowy"/>
    <w:next w:val="Kolorowalistaakcent1"/>
    <w:uiPriority w:val="34"/>
    <w:locked/>
    <w:rsid w:val="00B7649F"/>
    <w:rPr>
      <w:rFonts w:ascii="Times New Roman" w:eastAsia="Times New Roman" w:hAnsi="Times New Roman"/>
      <w:sz w:val="24"/>
      <w:szCs w:val="24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customStyle="1" w:styleId="Tabela-Siatka31">
    <w:name w:val="Tabela - Siatka31"/>
    <w:basedOn w:val="Standardowy"/>
    <w:next w:val="Tabela-Siatka"/>
    <w:uiPriority w:val="39"/>
    <w:rsid w:val="00B7649F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next w:val="Tabela-Siatka"/>
    <w:uiPriority w:val="39"/>
    <w:rsid w:val="00B7649F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1">
    <w:name w:val="Tabela - Siatka51"/>
    <w:basedOn w:val="Standardowy"/>
    <w:next w:val="Tabela-Siatka"/>
    <w:uiPriority w:val="39"/>
    <w:rsid w:val="00B7649F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41">
    <w:name w:val="Bez listy41"/>
    <w:next w:val="Bezlisty"/>
    <w:uiPriority w:val="99"/>
    <w:semiHidden/>
    <w:unhideWhenUsed/>
    <w:rsid w:val="00B7649F"/>
  </w:style>
  <w:style w:type="table" w:customStyle="1" w:styleId="Tabela-Siatka61">
    <w:name w:val="Tabela - Siatka61"/>
    <w:basedOn w:val="Standardowy"/>
    <w:next w:val="Tabela-Siatka"/>
    <w:uiPriority w:val="39"/>
    <w:rsid w:val="00B7649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51">
    <w:name w:val="Bez listy51"/>
    <w:next w:val="Bezlisty"/>
    <w:uiPriority w:val="99"/>
    <w:semiHidden/>
    <w:unhideWhenUsed/>
    <w:rsid w:val="00B7649F"/>
  </w:style>
  <w:style w:type="table" w:customStyle="1" w:styleId="Tabela-Siatka71">
    <w:name w:val="Tabela - Siatka71"/>
    <w:basedOn w:val="Standardowy"/>
    <w:next w:val="Tabela-Siatka"/>
    <w:uiPriority w:val="39"/>
    <w:locked/>
    <w:rsid w:val="00B7649F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B7649F"/>
    <w:rPr>
      <w:rFonts w:ascii="Times New Roman" w:eastAsia="Times New Roman" w:hAnsi="Times New Roman"/>
      <w:sz w:val="24"/>
      <w:szCs w:val="24"/>
    </w:rPr>
  </w:style>
  <w:style w:type="paragraph" w:customStyle="1" w:styleId="BodyTextIndent1">
    <w:name w:val="Body Text Indent1"/>
    <w:basedOn w:val="Normalny"/>
    <w:rsid w:val="00B7649F"/>
    <w:pPr>
      <w:ind w:left="360"/>
      <w:jc w:val="both"/>
      <w:textAlignment w:val="auto"/>
    </w:pPr>
    <w:rPr>
      <w:rFonts w:ascii="Arial" w:hAnsi="Arial" w:cs="Arial"/>
      <w:kern w:val="0"/>
    </w:rPr>
  </w:style>
  <w:style w:type="paragraph" w:customStyle="1" w:styleId="xl63">
    <w:name w:val="xl63"/>
    <w:basedOn w:val="Normalny"/>
    <w:rsid w:val="00B7649F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kern w:val="0"/>
    </w:rPr>
  </w:style>
  <w:style w:type="paragraph" w:customStyle="1" w:styleId="xl64">
    <w:name w:val="xl64"/>
    <w:basedOn w:val="Normalny"/>
    <w:rsid w:val="00B7649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kern w:val="0"/>
    </w:rPr>
  </w:style>
  <w:style w:type="paragraph" w:customStyle="1" w:styleId="xl65">
    <w:name w:val="xl65"/>
    <w:basedOn w:val="Normalny"/>
    <w:rsid w:val="00B7649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kern w:val="0"/>
    </w:rPr>
  </w:style>
  <w:style w:type="paragraph" w:customStyle="1" w:styleId="xl66">
    <w:name w:val="xl66"/>
    <w:basedOn w:val="Normalny"/>
    <w:rsid w:val="00B7649F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kern w:val="0"/>
    </w:rPr>
  </w:style>
  <w:style w:type="paragraph" w:customStyle="1" w:styleId="Tekstpodstawowywcity2200">
    <w:name w:val="Tekst podstawowy wcięty 220"/>
    <w:basedOn w:val="Normalny"/>
    <w:rsid w:val="00B7649F"/>
    <w:pPr>
      <w:widowControl/>
      <w:ind w:left="993" w:hanging="142"/>
      <w:jc w:val="both"/>
      <w:textAlignment w:val="auto"/>
    </w:pPr>
    <w:rPr>
      <w:rFonts w:ascii="Times New Roman" w:hAnsi="Times New Roman" w:cs="Times New Roman"/>
      <w:kern w:val="0"/>
    </w:rPr>
  </w:style>
  <w:style w:type="paragraph" w:customStyle="1" w:styleId="Tekstpodstawowywcity3200">
    <w:name w:val="Tekst podstawowy wcięty 320"/>
    <w:basedOn w:val="Normalny"/>
    <w:rsid w:val="00B7649F"/>
    <w:pPr>
      <w:widowControl/>
      <w:ind w:left="283"/>
      <w:jc w:val="both"/>
      <w:textAlignment w:val="auto"/>
    </w:pPr>
    <w:rPr>
      <w:rFonts w:ascii="Times New Roman" w:hAnsi="Times New Roman" w:cs="Times New Roman"/>
      <w:kern w:val="0"/>
    </w:rPr>
  </w:style>
  <w:style w:type="character" w:customStyle="1" w:styleId="WW8Num38z1">
    <w:name w:val="WW8Num38z1"/>
    <w:rsid w:val="00B7649F"/>
    <w:rPr>
      <w:rFonts w:ascii="Arial" w:hAnsi="Arial" w:cs="Arial" w:hint="default"/>
      <w:b w:val="0"/>
      <w:bCs w:val="0"/>
      <w:i w:val="0"/>
      <w:iCs w:val="0"/>
      <w:sz w:val="20"/>
      <w:szCs w:val="20"/>
    </w:rPr>
  </w:style>
  <w:style w:type="character" w:customStyle="1" w:styleId="WW8Num20z0">
    <w:name w:val="WW8Num20z0"/>
    <w:rsid w:val="00B7649F"/>
    <w:rPr>
      <w:rFonts w:ascii="Arial" w:hAnsi="Arial" w:cs="Arial" w:hint="default"/>
      <w:b w:val="0"/>
      <w:bCs w:val="0"/>
      <w:i w:val="0"/>
      <w:iCs w:val="0"/>
      <w:sz w:val="20"/>
    </w:rPr>
  </w:style>
  <w:style w:type="character" w:customStyle="1" w:styleId="TekstkomentarzaZnak1">
    <w:name w:val="Tekst komentarza Znak1"/>
    <w:rsid w:val="00B7649F"/>
    <w:rPr>
      <w:rFonts w:ascii="Tahoma" w:hAnsi="Tahoma" w:cs="Tahoma" w:hint="default"/>
      <w:kern w:val="28"/>
    </w:rPr>
  </w:style>
  <w:style w:type="character" w:customStyle="1" w:styleId="TematkomentarzaZnak1">
    <w:name w:val="Temat komentarza Znak1"/>
    <w:rsid w:val="00B7649F"/>
    <w:rPr>
      <w:rFonts w:ascii="Tahoma" w:hAnsi="Tahoma" w:cs="Tahoma" w:hint="default"/>
      <w:b/>
      <w:bCs/>
      <w:kern w:val="28"/>
    </w:rPr>
  </w:style>
  <w:style w:type="character" w:customStyle="1" w:styleId="FontStyle24">
    <w:name w:val="Font Style24"/>
    <w:rsid w:val="00B7649F"/>
    <w:rPr>
      <w:rFonts w:ascii="Arial" w:hAnsi="Arial" w:cs="Arial" w:hint="default"/>
      <w:sz w:val="22"/>
      <w:szCs w:val="22"/>
    </w:rPr>
  </w:style>
  <w:style w:type="character" w:customStyle="1" w:styleId="Hipercze200">
    <w:name w:val="Hiperłącze20"/>
    <w:rsid w:val="00B7649F"/>
    <w:rPr>
      <w:color w:val="0000FF"/>
      <w:u w:val="single"/>
    </w:rPr>
  </w:style>
  <w:style w:type="character" w:customStyle="1" w:styleId="WW8Num19z0">
    <w:name w:val="WW8Num19z0"/>
    <w:rsid w:val="00B7649F"/>
    <w:rPr>
      <w:rFonts w:ascii="Arial" w:hAnsi="Arial" w:cs="Arial" w:hint="default"/>
      <w:b w:val="0"/>
      <w:bCs w:val="0"/>
      <w:i w:val="0"/>
      <w:iCs w:val="0"/>
      <w:sz w:val="20"/>
    </w:rPr>
  </w:style>
  <w:style w:type="character" w:customStyle="1" w:styleId="articletitle">
    <w:name w:val="articletitle"/>
    <w:rsid w:val="00B7649F"/>
  </w:style>
  <w:style w:type="character" w:customStyle="1" w:styleId="luchili">
    <w:name w:val="luc_hili"/>
    <w:rsid w:val="00B7649F"/>
  </w:style>
  <w:style w:type="character" w:customStyle="1" w:styleId="Nagweklubstopka">
    <w:name w:val="Nagłówek lub stopka_"/>
    <w:rsid w:val="00B7649F"/>
    <w:rPr>
      <w:rFonts w:ascii="Trebuchet MS" w:eastAsia="Trebuchet MS" w:hAnsi="Trebuchet MS" w:cs="Trebuchet MS" w:hint="default"/>
      <w:b/>
      <w:bCs/>
      <w:i w:val="0"/>
      <w:iCs w:val="0"/>
      <w:smallCaps w:val="0"/>
      <w:strike w:val="0"/>
      <w:dstrike w:val="0"/>
      <w:sz w:val="20"/>
      <w:szCs w:val="20"/>
      <w:u w:val="none"/>
      <w:effect w:val="none"/>
    </w:rPr>
  </w:style>
  <w:style w:type="character" w:customStyle="1" w:styleId="Nagweklubstopka0">
    <w:name w:val="Nagłówek lub stopka"/>
    <w:rsid w:val="00B7649F"/>
    <w:rPr>
      <w:rFonts w:ascii="Trebuchet MS" w:eastAsia="Trebuchet MS" w:hAnsi="Trebuchet MS" w:cs="Trebuchet MS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  <w:style w:type="character" w:customStyle="1" w:styleId="Nagweklubstopka10">
    <w:name w:val="Nagłówek lub stopka + 10"/>
    <w:aliases w:val="5 pt,Bez pogrubienia"/>
    <w:rsid w:val="00B7649F"/>
    <w:rPr>
      <w:rFonts w:ascii="Trebuchet MS" w:eastAsia="Trebuchet MS" w:hAnsi="Trebuchet MS" w:cs="Trebuchet MS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lang w:val="pl-PL" w:eastAsia="pl-PL" w:bidi="pl-PL"/>
    </w:rPr>
  </w:style>
  <w:style w:type="numbering" w:customStyle="1" w:styleId="Bezlisty7">
    <w:name w:val="Bez listy7"/>
    <w:next w:val="Bezlisty"/>
    <w:uiPriority w:val="99"/>
    <w:semiHidden/>
    <w:unhideWhenUsed/>
    <w:rsid w:val="00B7649F"/>
  </w:style>
  <w:style w:type="numbering" w:customStyle="1" w:styleId="Bezlisty8">
    <w:name w:val="Bez listy8"/>
    <w:next w:val="Bezlisty"/>
    <w:uiPriority w:val="99"/>
    <w:semiHidden/>
    <w:unhideWhenUsed/>
    <w:rsid w:val="00B7649F"/>
  </w:style>
  <w:style w:type="table" w:customStyle="1" w:styleId="Tabela-Siatka9">
    <w:name w:val="Tabela - Siatka9"/>
    <w:basedOn w:val="Standardowy"/>
    <w:next w:val="Tabela-Siatka"/>
    <w:uiPriority w:val="39"/>
    <w:rsid w:val="00B7649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ai1">
    <w:name w:val="1 / a / i1"/>
    <w:basedOn w:val="Bezlisty"/>
    <w:next w:val="1ai"/>
    <w:rsid w:val="00B7649F"/>
  </w:style>
  <w:style w:type="character" w:customStyle="1" w:styleId="Nierozpoznanawzmianka2">
    <w:name w:val="Nierozpoznana wzmianka2"/>
    <w:uiPriority w:val="99"/>
    <w:semiHidden/>
    <w:unhideWhenUsed/>
    <w:rsid w:val="00B7649F"/>
    <w:rPr>
      <w:color w:val="605E5C"/>
      <w:shd w:val="clear" w:color="auto" w:fill="E1DFDD"/>
    </w:rPr>
  </w:style>
  <w:style w:type="paragraph" w:customStyle="1" w:styleId="Standard">
    <w:name w:val="Standard"/>
    <w:rsid w:val="00B7649F"/>
    <w:pPr>
      <w:suppressAutoHyphens/>
      <w:autoSpaceDN w:val="0"/>
      <w:spacing w:after="200" w:line="276" w:lineRule="auto"/>
      <w:textAlignment w:val="baseline"/>
    </w:pPr>
    <w:rPr>
      <w:rFonts w:eastAsia="SimSun" w:cs="Tahoma"/>
      <w:kern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8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2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1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5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78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903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33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2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34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554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63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9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5911433-8587-40dd-a7fd-2a0db00e7579"/>
    <lcf76f155ced4ddcb4097134ff3c332f xmlns="9a045e21-6461-413c-8d98-9b95651874e3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F4B6D6418B31E4891ED105D0D64D99F" ma:contentTypeVersion="13" ma:contentTypeDescription="Utwórz nowy dokument." ma:contentTypeScope="" ma:versionID="a9a2f1acddbaa82ac8c7adbb6b4b776f">
  <xsd:schema xmlns:xsd="http://www.w3.org/2001/XMLSchema" xmlns:xs="http://www.w3.org/2001/XMLSchema" xmlns:p="http://schemas.microsoft.com/office/2006/metadata/properties" xmlns:ns2="9a045e21-6461-413c-8d98-9b95651874e3" xmlns:ns3="25911433-8587-40dd-a7fd-2a0db00e7579" targetNamespace="http://schemas.microsoft.com/office/2006/metadata/properties" ma:root="true" ma:fieldsID="1a9471318233f4f45c7e722a50fe8788" ns2:_="" ns3:_="">
    <xsd:import namespace="9a045e21-6461-413c-8d98-9b95651874e3"/>
    <xsd:import namespace="25911433-8587-40dd-a7fd-2a0db00e75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45e21-6461-413c-8d98-9b95651874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28a33f7c-fae2-4570-95dc-317fbb8ab2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911433-8587-40dd-a7fd-2a0db00e757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7c95a10-a035-4a6b-9620-6304c2159394}" ma:internalName="TaxCatchAll" ma:showField="CatchAllData" ma:web="25911433-8587-40dd-a7fd-2a0db00e75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78E69BA-4FD7-4F4C-B83F-8344CD03B2B8}">
  <ds:schemaRefs>
    <ds:schemaRef ds:uri="http://schemas.microsoft.com/office/2006/metadata/properties"/>
    <ds:schemaRef ds:uri="http://schemas.microsoft.com/office/infopath/2007/PartnerControls"/>
    <ds:schemaRef ds:uri="25911433-8587-40dd-a7fd-2a0db00e7579"/>
    <ds:schemaRef ds:uri="9a045e21-6461-413c-8d98-9b95651874e3"/>
  </ds:schemaRefs>
</ds:datastoreItem>
</file>

<file path=customXml/itemProps2.xml><?xml version="1.0" encoding="utf-8"?>
<ds:datastoreItem xmlns:ds="http://schemas.openxmlformats.org/officeDocument/2006/customXml" ds:itemID="{0E487296-924B-4A0E-B132-21FB262BCF7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9840192-C274-4089-8F10-19610ACA8B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045e21-6461-413c-8d98-9b95651874e3"/>
    <ds:schemaRef ds:uri="25911433-8587-40dd-a7fd-2a0db00e75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D42293F-EF3B-46DB-9847-49001AF9D3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277</Words>
  <Characters>1665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6</vt:i4>
      </vt:variant>
    </vt:vector>
  </HeadingPairs>
  <TitlesOfParts>
    <vt:vector size="7" baseType="lpstr">
      <vt:lpstr/>
      <vt:lpstr>O Ś W I A D C Z E N I E</vt:lpstr>
      <vt:lpstr>O  BRAKU PODSTAW DO WYKLUCZENIA Z POSTĘPOWANIA</vt:lpstr>
      <vt:lpstr/>
      <vt:lpstr/>
      <vt:lpstr>OŚWIADCZENIE</vt:lpstr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rhanulak</dc:creator>
  <cp:keywords/>
  <cp:lastModifiedBy>Maciejowski Damian</cp:lastModifiedBy>
  <cp:revision>16</cp:revision>
  <cp:lastPrinted>2025-10-13T06:15:00Z</cp:lastPrinted>
  <dcterms:created xsi:type="dcterms:W3CDTF">2025-10-28T10:07:00Z</dcterms:created>
  <dcterms:modified xsi:type="dcterms:W3CDTF">2026-10-27T07:24:00Z</dcterms:modified>
</cp:coreProperties>
</file>